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34CB8" w14:textId="7072F09D" w:rsidR="00620EEA" w:rsidRPr="008F1664" w:rsidRDefault="00665308" w:rsidP="006653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>Verklaring aanvaarding hoofdelijke aansprakelijkheid</w:t>
      </w:r>
      <w:bookmarkEnd w:id="0"/>
      <w:bookmarkEnd w:id="1"/>
      <w:bookmarkEnd w:id="2"/>
      <w:bookmarkEnd w:id="3"/>
      <w:bookmarkEnd w:id="4"/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34034CC3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4034CB9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34034CBA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34034CBB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34034CBC" w14:textId="77777777" w:rsidR="00700EBF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>Uitsluitend i</w:t>
            </w:r>
            <w:r w:rsidRPr="00E85CC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ndien </w:t>
            </w:r>
            <w:r w:rsidR="00416E5D">
              <w:rPr>
                <w:rFonts w:ascii="Arial" w:hAnsi="Arial" w:cs="Arial"/>
                <w:b/>
                <w:sz w:val="20"/>
                <w:szCs w:val="20"/>
                <w:u w:val="single"/>
              </w:rPr>
              <w:t>i</w:t>
            </w:r>
            <w:r w:rsidR="00873ACB">
              <w:rPr>
                <w:rFonts w:ascii="Arial" w:hAnsi="Arial" w:cs="Arial"/>
                <w:b/>
                <w:sz w:val="20"/>
                <w:szCs w:val="20"/>
                <w:u w:val="single"/>
              </w:rPr>
              <w:t>nschrijver</w:t>
            </w:r>
            <w:r w:rsidRPr="00E85CC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én deel uit maakt van een moedermaatschappij/holding én </w:t>
            </w:r>
            <w:r w:rsidRPr="00E85CC6">
              <w:rPr>
                <w:rFonts w:ascii="Arial" w:hAnsi="Arial" w:cs="Arial"/>
                <w:b/>
                <w:sz w:val="20"/>
                <w:szCs w:val="20"/>
                <w:u w:val="single"/>
              </w:rPr>
              <w:t>zich beroept op de moedermaatschappij</w:t>
            </w:r>
            <w:r w:rsidR="00147B9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/holding </w:t>
            </w:r>
            <w:r w:rsidRPr="00E85CC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dient dit formulier </w:t>
            </w:r>
            <w:r w:rsidRP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door </w:t>
            </w:r>
            <w:r w:rsidR="00B60DC8" w:rsidRP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een statutaire tekenbevoegde bestuurder </w:t>
            </w:r>
            <w:r w:rsid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van </w:t>
            </w:r>
            <w:r w:rsidRP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>de moedermaatschappij</w:t>
            </w:r>
            <w:r w:rsidR="001F4FE3">
              <w:rPr>
                <w:rFonts w:ascii="Arial" w:hAnsi="Arial" w:cs="Arial"/>
                <w:b/>
                <w:sz w:val="20"/>
                <w:szCs w:val="20"/>
                <w:u w:val="single"/>
              </w:rPr>
              <w:t>/holding</w:t>
            </w:r>
            <w:r w:rsidRP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E85CC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te worden ingevuld. </w:t>
            </w:r>
          </w:p>
          <w:p w14:paraId="34034CBD" w14:textId="77777777" w:rsidR="00E85CC6" w:rsidRPr="00E85CC6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</w:p>
          <w:p w14:paraId="34034CBE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034CBF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34034CC0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034CC1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34034CC2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034CC4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4034CC5" w14:textId="508FEBC0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E0CA2">
        <w:rPr>
          <w:rFonts w:ascii="Arial" w:hAnsi="Arial" w:cs="Arial"/>
          <w:i/>
          <w:iCs/>
          <w:sz w:val="20"/>
          <w:szCs w:val="20"/>
        </w:rPr>
        <w:t xml:space="preserve">‘Praktische Begeleiding bij vestiging Regio </w:t>
      </w:r>
      <w:r w:rsidR="003E0CA2" w:rsidRPr="002E20EF">
        <w:rPr>
          <w:rFonts w:ascii="Arial" w:hAnsi="Arial" w:cs="Arial"/>
          <w:i/>
          <w:iCs/>
          <w:sz w:val="20"/>
          <w:szCs w:val="20"/>
        </w:rPr>
        <w:t>Rivierenland’</w:t>
      </w:r>
      <w:r w:rsidR="003E0CA2">
        <w:rPr>
          <w:rFonts w:ascii="Arial" w:hAnsi="Arial" w:cs="Arial"/>
          <w:i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  <w:bookmarkStart w:id="5" w:name="_GoBack"/>
      <w:bookmarkEnd w:id="5"/>
    </w:p>
    <w:p w14:paraId="34034CC6" w14:textId="77777777" w:rsidR="00620EEA" w:rsidRPr="008F1664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Deze </w:t>
      </w:r>
      <w:r w:rsidR="004C5D70">
        <w:rPr>
          <w:rFonts w:ascii="Arial" w:hAnsi="Arial" w:cs="Arial"/>
          <w:sz w:val="20"/>
          <w:szCs w:val="20"/>
        </w:rPr>
        <w:t>zich namens de i</w:t>
      </w:r>
      <w:r>
        <w:rPr>
          <w:rFonts w:ascii="Arial" w:hAnsi="Arial" w:cs="Arial"/>
          <w:sz w:val="20"/>
          <w:szCs w:val="20"/>
        </w:rPr>
        <w:t>nschrijver</w:t>
      </w:r>
      <w:r w:rsidR="00620EEA" w:rsidRPr="008F1664">
        <w:rPr>
          <w:rFonts w:ascii="Arial" w:hAnsi="Arial" w:cs="Arial"/>
          <w:sz w:val="20"/>
          <w:szCs w:val="20"/>
        </w:rPr>
        <w:t xml:space="preserve"> bij gunning van de </w:t>
      </w:r>
      <w:r w:rsidR="004C5D70">
        <w:rPr>
          <w:rFonts w:ascii="Arial" w:hAnsi="Arial" w:cs="Arial"/>
          <w:sz w:val="20"/>
          <w:szCs w:val="20"/>
        </w:rPr>
        <w:t>o</w:t>
      </w:r>
      <w:r w:rsidR="003556BE">
        <w:rPr>
          <w:rFonts w:ascii="Arial" w:hAnsi="Arial" w:cs="Arial"/>
          <w:sz w:val="20"/>
          <w:szCs w:val="20"/>
        </w:rPr>
        <w:t xml:space="preserve">pdracht </w:t>
      </w:r>
      <w:r w:rsidR="00620EEA" w:rsidRPr="008F1664">
        <w:rPr>
          <w:rFonts w:ascii="Arial" w:hAnsi="Arial" w:cs="Arial"/>
          <w:sz w:val="20"/>
          <w:szCs w:val="20"/>
        </w:rPr>
        <w:t xml:space="preserve">tegenover </w:t>
      </w:r>
      <w:r w:rsidR="00CF7E0F">
        <w:rPr>
          <w:rFonts w:ascii="Arial" w:hAnsi="Arial" w:cs="Arial"/>
          <w:sz w:val="20"/>
          <w:szCs w:val="20"/>
        </w:rPr>
        <w:t xml:space="preserve">de </w:t>
      </w:r>
      <w:r w:rsidR="004C5D70">
        <w:rPr>
          <w:rFonts w:ascii="Arial" w:hAnsi="Arial" w:cs="Arial"/>
          <w:sz w:val="20"/>
          <w:szCs w:val="20"/>
        </w:rPr>
        <w:t>opdrachtgever</w:t>
      </w:r>
      <w:r w:rsidR="00620EEA" w:rsidRPr="008F1664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8F1664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>
        <w:rPr>
          <w:rFonts w:ascii="Arial" w:hAnsi="Arial" w:cs="Arial"/>
          <w:sz w:val="20"/>
          <w:szCs w:val="20"/>
        </w:rPr>
        <w:t>n die uit of in verband met de o</w:t>
      </w:r>
      <w:r w:rsidR="00620EEA" w:rsidRPr="008F1664">
        <w:rPr>
          <w:rFonts w:ascii="Arial" w:hAnsi="Arial" w:cs="Arial"/>
          <w:sz w:val="20"/>
          <w:szCs w:val="20"/>
        </w:rPr>
        <w:t>pdracht</w:t>
      </w:r>
      <w:r w:rsidR="000C2313" w:rsidRPr="008F1664">
        <w:rPr>
          <w:rFonts w:ascii="Arial" w:hAnsi="Arial" w:cs="Arial"/>
          <w:sz w:val="20"/>
          <w:szCs w:val="20"/>
        </w:rPr>
        <w:t xml:space="preserve"> </w:t>
      </w:r>
      <w:r w:rsidR="00620EEA" w:rsidRPr="008F1664">
        <w:rPr>
          <w:rFonts w:ascii="Arial" w:hAnsi="Arial" w:cs="Arial"/>
          <w:sz w:val="20"/>
          <w:szCs w:val="20"/>
        </w:rPr>
        <w:t>die uit de aanbesteding kan/kunnen voortkomen.</w:t>
      </w:r>
    </w:p>
    <w:p w14:paraId="34034CC7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34034CC9" w14:textId="1654EE32" w:rsidR="00E85CC6" w:rsidRPr="00FB4C94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FB4C94">
        <w:rPr>
          <w:rFonts w:ascii="Arial" w:hAnsi="Arial" w:cs="Arial"/>
          <w:sz w:val="20"/>
          <w:szCs w:val="20"/>
        </w:rPr>
        <w:t>De aanvaarding van hoo</w:t>
      </w:r>
      <w:r w:rsidR="004C5D70" w:rsidRPr="00FB4C94">
        <w:rPr>
          <w:rFonts w:ascii="Arial" w:hAnsi="Arial" w:cs="Arial"/>
          <w:sz w:val="20"/>
          <w:szCs w:val="20"/>
        </w:rPr>
        <w:t>fdelijke aansprakelijkheid van o</w:t>
      </w:r>
      <w:r w:rsidRPr="00FB4C94">
        <w:rPr>
          <w:rFonts w:ascii="Arial" w:hAnsi="Arial" w:cs="Arial"/>
          <w:sz w:val="20"/>
          <w:szCs w:val="20"/>
        </w:rPr>
        <w:t>ndergetekende vervalt</w:t>
      </w:r>
      <w:r w:rsidR="004C5D70" w:rsidRPr="00FB4C94">
        <w:rPr>
          <w:rFonts w:ascii="Arial" w:hAnsi="Arial" w:cs="Arial"/>
          <w:sz w:val="20"/>
          <w:szCs w:val="20"/>
        </w:rPr>
        <w:t>,</w:t>
      </w:r>
      <w:r w:rsidRPr="00FB4C94">
        <w:rPr>
          <w:rFonts w:ascii="Arial" w:hAnsi="Arial" w:cs="Arial"/>
          <w:sz w:val="20"/>
          <w:szCs w:val="20"/>
        </w:rPr>
        <w:t xml:space="preserve"> </w:t>
      </w:r>
      <w:r w:rsidR="00CF7E0F" w:rsidRPr="00FB4C94">
        <w:rPr>
          <w:rFonts w:ascii="Arial" w:hAnsi="Arial" w:cs="Arial"/>
          <w:sz w:val="20"/>
          <w:szCs w:val="20"/>
        </w:rPr>
        <w:t>indien</w:t>
      </w:r>
      <w:r w:rsidR="00AD6963" w:rsidRPr="00FB4C94">
        <w:rPr>
          <w:rFonts w:ascii="Arial" w:hAnsi="Arial" w:cs="Arial"/>
          <w:sz w:val="20"/>
          <w:szCs w:val="20"/>
        </w:rPr>
        <w:t xml:space="preserve"> de </w:t>
      </w:r>
      <w:r w:rsidR="004C5D70" w:rsidRPr="00FB4C94">
        <w:rPr>
          <w:rFonts w:ascii="Arial" w:hAnsi="Arial" w:cs="Arial"/>
          <w:sz w:val="20"/>
          <w:szCs w:val="20"/>
        </w:rPr>
        <w:t>aanbestedende dienst de o</w:t>
      </w:r>
      <w:r w:rsidRPr="00FB4C94">
        <w:rPr>
          <w:rFonts w:ascii="Arial" w:hAnsi="Arial" w:cs="Arial"/>
          <w:sz w:val="20"/>
          <w:szCs w:val="20"/>
        </w:rPr>
        <w:t xml:space="preserve">pdracht niet aan </w:t>
      </w:r>
      <w:r w:rsidR="00416E5D" w:rsidRPr="00FB4C94">
        <w:rPr>
          <w:rFonts w:ascii="Arial" w:hAnsi="Arial" w:cs="Arial"/>
          <w:sz w:val="20"/>
          <w:szCs w:val="20"/>
        </w:rPr>
        <w:t>i</w:t>
      </w:r>
      <w:r w:rsidR="00CF7E0F" w:rsidRPr="00FB4C94">
        <w:rPr>
          <w:rFonts w:ascii="Arial" w:hAnsi="Arial" w:cs="Arial"/>
          <w:sz w:val="20"/>
          <w:szCs w:val="20"/>
        </w:rPr>
        <w:t>nschrijver</w:t>
      </w:r>
      <w:r w:rsidR="00D61936" w:rsidRPr="00FB4C94">
        <w:rPr>
          <w:rFonts w:ascii="Arial" w:hAnsi="Arial" w:cs="Arial"/>
          <w:sz w:val="20"/>
          <w:szCs w:val="20"/>
        </w:rPr>
        <w:t xml:space="preserve"> </w:t>
      </w:r>
      <w:r w:rsidRPr="00FB4C94">
        <w:rPr>
          <w:rFonts w:ascii="Arial" w:hAnsi="Arial" w:cs="Arial"/>
          <w:sz w:val="20"/>
          <w:szCs w:val="20"/>
        </w:rPr>
        <w:t>gunt.</w:t>
      </w:r>
    </w:p>
    <w:p w14:paraId="34034CCA" w14:textId="77777777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hoofdelijke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34034CCB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88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0"/>
        <w:gridCol w:w="5268"/>
      </w:tblGrid>
      <w:tr w:rsidR="00B67653" w:rsidRPr="008F1664" w14:paraId="34034CCE" w14:textId="77777777" w:rsidTr="00665308">
        <w:trPr>
          <w:trHeight w:val="136"/>
        </w:trPr>
        <w:tc>
          <w:tcPr>
            <w:tcW w:w="3560" w:type="dxa"/>
            <w:shd w:val="clear" w:color="auto" w:fill="D9D9D9"/>
          </w:tcPr>
          <w:p w14:paraId="34034CCC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268" w:type="dxa"/>
          </w:tcPr>
          <w:p w14:paraId="34034CC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34034CD4" w14:textId="77777777" w:rsidTr="00665308">
        <w:trPr>
          <w:trHeight w:val="545"/>
        </w:trPr>
        <w:tc>
          <w:tcPr>
            <w:tcW w:w="3560" w:type="dxa"/>
            <w:shd w:val="clear" w:color="auto" w:fill="D9D9D9"/>
          </w:tcPr>
          <w:p w14:paraId="34034CCF" w14:textId="77777777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CF3D09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4034CD0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34034CD1" w14:textId="77777777" w:rsidR="00CF3D09" w:rsidRPr="008F1664" w:rsidRDefault="00CF3D09" w:rsidP="00CF3D09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8F1664">
              <w:rPr>
                <w:rFonts w:ascii="Arial" w:hAnsi="Arial" w:cs="Arial"/>
                <w:sz w:val="20"/>
                <w:szCs w:val="20"/>
              </w:rPr>
              <w:t>□</w:t>
            </w:r>
            <w:r w:rsidRPr="008F1664">
              <w:rPr>
                <w:rFonts w:ascii="Arial" w:hAnsi="Arial" w:cs="Arial"/>
                <w:sz w:val="20"/>
                <w:szCs w:val="20"/>
              </w:rPr>
              <w:tab/>
              <w:t>Hoogste moedermaatschappij van</w:t>
            </w:r>
            <w:r w:rsidR="003920A2" w:rsidRPr="008F1664">
              <w:rPr>
                <w:rFonts w:ascii="Arial" w:hAnsi="Arial" w:cs="Arial"/>
                <w:sz w:val="20"/>
                <w:szCs w:val="20"/>
              </w:rPr>
              <w:t xml:space="preserve"> het concern waarvan </w:t>
            </w:r>
            <w:r w:rsidR="004C5D70">
              <w:rPr>
                <w:rFonts w:ascii="Arial" w:hAnsi="Arial" w:cs="Arial"/>
                <w:sz w:val="20"/>
                <w:szCs w:val="20"/>
              </w:rPr>
              <w:t>i</w:t>
            </w:r>
            <w:r w:rsidR="00B60DC8">
              <w:rPr>
                <w:rFonts w:ascii="Arial" w:hAnsi="Arial" w:cs="Arial"/>
                <w:sz w:val="20"/>
                <w:szCs w:val="20"/>
              </w:rPr>
              <w:t>nschrijver</w:t>
            </w:r>
            <w:r w:rsidR="004C5D70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4C5D70">
              <w:rPr>
                <w:rFonts w:ascii="Arial" w:hAnsi="Arial" w:cs="Arial"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sz w:val="20"/>
                <w:szCs w:val="20"/>
              </w:rPr>
              <w:t xml:space="preserve"> deel uitmaakt</w:t>
            </w:r>
          </w:p>
          <w:p w14:paraId="34034CD2" w14:textId="77777777" w:rsidR="00620EEA" w:rsidRDefault="00620EEA" w:rsidP="00CF3D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  <w:r w:rsidRPr="008F1664">
              <w:rPr>
                <w:rFonts w:ascii="Arial" w:hAnsi="Arial" w:cs="Arial"/>
                <w:sz w:val="20"/>
                <w:szCs w:val="20"/>
              </w:rPr>
              <w:t>□</w:t>
            </w:r>
            <w:r w:rsidRPr="008F1664">
              <w:rPr>
                <w:rFonts w:ascii="Arial" w:hAnsi="Arial" w:cs="Arial"/>
                <w:sz w:val="20"/>
                <w:szCs w:val="20"/>
              </w:rPr>
              <w:tab/>
              <w:t>Derde(n)</w:t>
            </w:r>
          </w:p>
          <w:p w14:paraId="34034CD3" w14:textId="7777777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  <w:r w:rsidRPr="008F1664">
              <w:rPr>
                <w:rFonts w:ascii="Arial" w:hAnsi="Arial" w:cs="Arial"/>
                <w:sz w:val="20"/>
                <w:szCs w:val="20"/>
              </w:rPr>
              <w:t>□</w:t>
            </w:r>
            <w:r w:rsidRPr="008F1664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Niet v</w:t>
            </w:r>
            <w:r w:rsidR="00295EB1">
              <w:rPr>
                <w:rFonts w:ascii="Arial" w:hAnsi="Arial" w:cs="Arial"/>
                <w:sz w:val="20"/>
                <w:szCs w:val="20"/>
              </w:rPr>
              <w:t>an toepassing / geen beroep op d</w:t>
            </w:r>
            <w:r>
              <w:rPr>
                <w:rFonts w:ascii="Arial" w:hAnsi="Arial" w:cs="Arial"/>
                <w:sz w:val="20"/>
                <w:szCs w:val="20"/>
              </w:rPr>
              <w:t>erde</w:t>
            </w:r>
            <w:r w:rsidRPr="008F1664">
              <w:rPr>
                <w:rFonts w:ascii="Arial" w:hAnsi="Arial" w:cs="Arial"/>
                <w:sz w:val="20"/>
                <w:szCs w:val="20"/>
              </w:rPr>
              <w:t>(n)</w:t>
            </w:r>
          </w:p>
        </w:tc>
      </w:tr>
      <w:tr w:rsidR="00B67653" w:rsidRPr="008F1664" w14:paraId="34034CD8" w14:textId="77777777" w:rsidTr="00665308">
        <w:trPr>
          <w:trHeight w:val="272"/>
        </w:trPr>
        <w:tc>
          <w:tcPr>
            <w:tcW w:w="3560" w:type="dxa"/>
            <w:shd w:val="clear" w:color="auto" w:fill="D9D9D9"/>
          </w:tcPr>
          <w:p w14:paraId="34034CD5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34034CD6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34034CD7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34034CDC" w14:textId="77777777" w:rsidTr="00665308">
        <w:trPr>
          <w:trHeight w:val="626"/>
        </w:trPr>
        <w:tc>
          <w:tcPr>
            <w:tcW w:w="3560" w:type="dxa"/>
            <w:shd w:val="clear" w:color="auto" w:fill="D9D9D9"/>
          </w:tcPr>
          <w:p w14:paraId="34034CD9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34034CDA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268" w:type="dxa"/>
          </w:tcPr>
          <w:p w14:paraId="34034CDB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34034CE0" w14:textId="77777777" w:rsidTr="00665308">
        <w:trPr>
          <w:trHeight w:val="272"/>
        </w:trPr>
        <w:tc>
          <w:tcPr>
            <w:tcW w:w="3560" w:type="dxa"/>
            <w:shd w:val="clear" w:color="auto" w:fill="D9D9D9"/>
          </w:tcPr>
          <w:p w14:paraId="34034CD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4034CDE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34034CDF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34034CE5" w14:textId="77777777" w:rsidTr="00665308">
        <w:trPr>
          <w:trHeight w:val="402"/>
        </w:trPr>
        <w:tc>
          <w:tcPr>
            <w:tcW w:w="3560" w:type="dxa"/>
            <w:shd w:val="clear" w:color="auto" w:fill="D9D9D9"/>
          </w:tcPr>
          <w:p w14:paraId="34034CE1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34034CE2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034CE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34034CE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034CE6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F2DD4" w14:textId="77777777" w:rsidR="00681ECD" w:rsidRDefault="00681ECD">
      <w:r>
        <w:separator/>
      </w:r>
    </w:p>
  </w:endnote>
  <w:endnote w:type="continuationSeparator" w:id="0">
    <w:p w14:paraId="6C6D4000" w14:textId="77777777" w:rsidR="00681ECD" w:rsidRDefault="00681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34034CEC" w14:textId="77777777" w:rsidTr="00FA0ABD">
      <w:trPr>
        <w:trHeight w:val="289"/>
      </w:trPr>
      <w:tc>
        <w:tcPr>
          <w:tcW w:w="8776" w:type="dxa"/>
          <w:gridSpan w:val="2"/>
        </w:tcPr>
        <w:p w14:paraId="34034CEB" w14:textId="77777777" w:rsidR="00B96408" w:rsidRPr="005B4772" w:rsidRDefault="00FC3DF9" w:rsidP="00F81098">
          <w:pPr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34034CEF" w14:textId="77777777" w:rsidTr="00DD58F5">
      <w:tc>
        <w:tcPr>
          <w:tcW w:w="5844" w:type="dxa"/>
        </w:tcPr>
        <w:p w14:paraId="34034CED" w14:textId="48363BBE" w:rsidR="00405EE2" w:rsidRPr="005B4772" w:rsidRDefault="00665308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Bijlage 5 Verklaring Hoofdelijke aansprakelijkheid</w:t>
          </w:r>
        </w:p>
      </w:tc>
      <w:tc>
        <w:tcPr>
          <w:tcW w:w="2932" w:type="dxa"/>
        </w:tcPr>
        <w:p w14:paraId="34034CEE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3E0CA2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681ECD">
            <w:fldChar w:fldCharType="begin"/>
          </w:r>
          <w:r w:rsidR="00681ECD">
            <w:instrText xml:space="preserve"> NUMPAGES   \* MERGEFORMAT </w:instrText>
          </w:r>
          <w:r w:rsidR="00681ECD">
            <w:fldChar w:fldCharType="separate"/>
          </w:r>
          <w:r w:rsidR="003E0CA2" w:rsidRPr="003E0CA2">
            <w:rPr>
              <w:rFonts w:ascii="Arial" w:hAnsi="Arial" w:cs="Arial"/>
              <w:noProof/>
              <w:sz w:val="16"/>
              <w:szCs w:val="16"/>
            </w:rPr>
            <w:t>2</w:t>
          </w:r>
          <w:r w:rsidR="00681ECD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34034CF0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2B627D" w14:textId="77777777" w:rsidR="00681ECD" w:rsidRDefault="00681ECD">
      <w:r>
        <w:separator/>
      </w:r>
    </w:p>
  </w:footnote>
  <w:footnote w:type="continuationSeparator" w:id="0">
    <w:p w14:paraId="0950CDD4" w14:textId="77777777" w:rsidR="00681ECD" w:rsidRDefault="00681ECD">
      <w:r>
        <w:continuationSeparator/>
      </w:r>
    </w:p>
  </w:footnote>
  <w:footnote w:id="1">
    <w:p w14:paraId="34034CF1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34034CF2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34034CF3" w14:textId="77777777" w:rsidR="00B8355F" w:rsidRPr="008F1664" w:rsidRDefault="00B8355F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</w:t>
      </w:r>
      <w:r w:rsidR="00485245" w:rsidRPr="008F1664">
        <w:rPr>
          <w:rFonts w:ascii="Arial" w:hAnsi="Arial" w:cs="Arial"/>
          <w:sz w:val="14"/>
          <w:szCs w:val="14"/>
        </w:rPr>
        <w:t>Aanvinken</w:t>
      </w:r>
      <w:r w:rsidRPr="008F1664">
        <w:rPr>
          <w:rFonts w:ascii="Arial" w:hAnsi="Arial" w:cs="Arial"/>
          <w:sz w:val="14"/>
          <w:szCs w:val="14"/>
        </w:rPr>
        <w:t xml:space="preserve"> </w:t>
      </w:r>
      <w:r w:rsidR="000C2313" w:rsidRPr="008F1664">
        <w:rPr>
          <w:rFonts w:ascii="Arial" w:hAnsi="Arial" w:cs="Arial"/>
          <w:sz w:val="14"/>
          <w:szCs w:val="14"/>
        </w:rPr>
        <w:t>hetgeen</w:t>
      </w:r>
      <w:r w:rsidRPr="008F1664">
        <w:rPr>
          <w:rFonts w:ascii="Arial" w:hAnsi="Arial" w:cs="Arial"/>
          <w:sz w:val="14"/>
          <w:szCs w:val="14"/>
        </w:rPr>
        <w:t xml:space="preserve"> van toepassing is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5"/>
  </w:num>
  <w:num w:numId="5">
    <w:abstractNumId w:val="21"/>
  </w:num>
  <w:num w:numId="6">
    <w:abstractNumId w:val="16"/>
  </w:num>
  <w:num w:numId="7">
    <w:abstractNumId w:val="8"/>
  </w:num>
  <w:num w:numId="8">
    <w:abstractNumId w:val="19"/>
  </w:num>
  <w:num w:numId="9">
    <w:abstractNumId w:val="6"/>
  </w:num>
  <w:num w:numId="10">
    <w:abstractNumId w:val="25"/>
  </w:num>
  <w:num w:numId="11">
    <w:abstractNumId w:val="7"/>
  </w:num>
  <w:num w:numId="12">
    <w:abstractNumId w:val="15"/>
  </w:num>
  <w:num w:numId="13">
    <w:abstractNumId w:val="13"/>
  </w:num>
  <w:num w:numId="14">
    <w:abstractNumId w:val="24"/>
  </w:num>
  <w:num w:numId="15">
    <w:abstractNumId w:val="4"/>
  </w:num>
  <w:num w:numId="16">
    <w:abstractNumId w:val="11"/>
  </w:num>
  <w:num w:numId="17">
    <w:abstractNumId w:val="12"/>
  </w:num>
  <w:num w:numId="18">
    <w:abstractNumId w:val="3"/>
  </w:num>
  <w:num w:numId="19">
    <w:abstractNumId w:val="22"/>
  </w:num>
  <w:num w:numId="20">
    <w:abstractNumId w:val="10"/>
  </w:num>
  <w:num w:numId="21">
    <w:abstractNumId w:val="0"/>
  </w:num>
  <w:num w:numId="22">
    <w:abstractNumId w:val="20"/>
  </w:num>
  <w:num w:numId="23">
    <w:abstractNumId w:val="1"/>
  </w:num>
  <w:num w:numId="24">
    <w:abstractNumId w:val="14"/>
  </w:num>
  <w:num w:numId="25">
    <w:abstractNumId w:val="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3E0CA2"/>
    <w:rsid w:val="00405EE2"/>
    <w:rsid w:val="00416E5D"/>
    <w:rsid w:val="0045016A"/>
    <w:rsid w:val="00485245"/>
    <w:rsid w:val="004C1C55"/>
    <w:rsid w:val="004C5D70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5308"/>
    <w:rsid w:val="00666782"/>
    <w:rsid w:val="00681ECD"/>
    <w:rsid w:val="00683C1C"/>
    <w:rsid w:val="006B0E1A"/>
    <w:rsid w:val="006B6F1B"/>
    <w:rsid w:val="006C3289"/>
    <w:rsid w:val="006D0213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F63F1"/>
    <w:rsid w:val="008233E7"/>
    <w:rsid w:val="00824B10"/>
    <w:rsid w:val="00827C82"/>
    <w:rsid w:val="00837C96"/>
    <w:rsid w:val="00845BE8"/>
    <w:rsid w:val="00854509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02C4E"/>
    <w:rsid w:val="00D10A1E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B4C94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034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PG Normaal (standaard)"/>
    <w:qFormat/>
    <w:rsid w:val="003E0CA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665308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E0CA2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E0CA2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665308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665308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665308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AF935-DFB1-4EFF-921A-069929854B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0284E8-4DCF-4599-A37D-1CF03A0070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5534F-205E-4059-A9CD-12FFA2EB5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50C929-05AC-46A1-A1FC-B3B844F4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Gebruiker</cp:lastModifiedBy>
  <cp:revision>5</cp:revision>
  <cp:lastPrinted>2008-01-16T14:46:00Z</cp:lastPrinted>
  <dcterms:created xsi:type="dcterms:W3CDTF">2019-10-08T08:38:00Z</dcterms:created>
  <dcterms:modified xsi:type="dcterms:W3CDTF">2021-08-29T09:43:00Z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42800</vt:r8>
  </property>
</Properties>
</file>