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3541E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0BDC3491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360B58">
        <w:rPr>
          <w:rFonts w:ascii="Arial" w:hAnsi="Arial" w:cs="Arial"/>
          <w:i/>
          <w:iCs/>
          <w:sz w:val="20"/>
          <w:szCs w:val="20"/>
        </w:rPr>
        <w:t>‘</w:t>
      </w:r>
      <w:r w:rsidR="004B1FC1">
        <w:rPr>
          <w:rFonts w:ascii="Arial" w:hAnsi="Arial" w:cs="Arial"/>
          <w:i/>
          <w:iCs/>
          <w:sz w:val="20"/>
          <w:szCs w:val="20"/>
        </w:rPr>
        <w:t xml:space="preserve">Praktische Begeleiding bij vestiging Regio </w:t>
      </w:r>
      <w:r w:rsidR="00185625" w:rsidRPr="002E20EF">
        <w:rPr>
          <w:rFonts w:ascii="Arial" w:hAnsi="Arial" w:cs="Arial"/>
          <w:i/>
          <w:iCs/>
          <w:sz w:val="20"/>
          <w:szCs w:val="20"/>
        </w:rPr>
        <w:t>Rivierenland’</w:t>
      </w:r>
      <w:r w:rsidR="005C6CCF" w:rsidRPr="00185625">
        <w:rPr>
          <w:rFonts w:ascii="Arial" w:hAnsi="Arial" w:cs="Arial"/>
          <w:i/>
          <w:sz w:val="20"/>
          <w:szCs w:val="20"/>
        </w:rPr>
        <w:t xml:space="preserve"> </w:t>
      </w:r>
      <w:bookmarkEnd w:id="0"/>
      <w:r w:rsidRPr="00185625">
        <w:rPr>
          <w:rFonts w:ascii="Arial" w:hAnsi="Arial" w:cs="Arial"/>
          <w:sz w:val="20"/>
          <w:szCs w:val="20"/>
        </w:rPr>
        <w:t>dat</w:t>
      </w:r>
      <w:r w:rsidRPr="00974F87">
        <w:rPr>
          <w:rFonts w:ascii="Arial" w:hAnsi="Arial" w:cs="Arial"/>
          <w:sz w:val="20"/>
          <w:szCs w:val="20"/>
        </w:rPr>
        <w:t>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04666A18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</w:t>
      </w:r>
      <w:r w:rsidR="002E3072">
        <w:rPr>
          <w:rFonts w:ascii="Arial" w:hAnsi="Arial" w:cs="Arial"/>
          <w:sz w:val="20"/>
          <w:szCs w:val="20"/>
        </w:rPr>
        <w:t>opdracht</w:t>
      </w:r>
      <w:r w:rsidR="00EB7964" w:rsidRPr="00974F87">
        <w:rPr>
          <w:rFonts w:ascii="Arial" w:hAnsi="Arial" w:cs="Arial"/>
          <w:sz w:val="20"/>
          <w:szCs w:val="20"/>
        </w:rPr>
        <w:t xml:space="preserve">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 geen publiciteit aan </w:t>
      </w:r>
      <w:r w:rsidR="002E3072">
        <w:rPr>
          <w:rFonts w:ascii="Arial" w:hAnsi="Arial" w:cs="Arial"/>
          <w:sz w:val="20"/>
          <w:szCs w:val="20"/>
        </w:rPr>
        <w:t>deze opdracht</w:t>
      </w:r>
      <w:r w:rsidR="00EB7964" w:rsidRPr="00974F87">
        <w:rPr>
          <w:rFonts w:ascii="Arial" w:hAnsi="Arial" w:cs="Arial"/>
          <w:sz w:val="20"/>
          <w:szCs w:val="20"/>
        </w:rPr>
        <w:t xml:space="preserve">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42B475CD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</w:t>
      </w:r>
      <w:r w:rsidR="006D19EC">
        <w:rPr>
          <w:rFonts w:ascii="Arial" w:hAnsi="Arial" w:cs="Arial"/>
          <w:sz w:val="20"/>
          <w:szCs w:val="20"/>
        </w:rPr>
        <w:t>als</w:t>
      </w:r>
      <w:r w:rsidR="001B43E1">
        <w:rPr>
          <w:rFonts w:ascii="Arial" w:hAnsi="Arial" w:cs="Arial"/>
          <w:sz w:val="20"/>
          <w:szCs w:val="20"/>
        </w:rPr>
        <w:t xml:space="preserve">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6FD663E6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>inkoopvoorwaarden</w:t>
      </w:r>
      <w:r w:rsidR="002E3072" w:rsidRPr="002E3072">
        <w:rPr>
          <w:rFonts w:ascii="Arial" w:hAnsi="Arial" w:cs="Arial"/>
          <w:sz w:val="20"/>
          <w:szCs w:val="20"/>
        </w:rPr>
        <w:t>: VNG model algemene voorwaarden voor leveringen en diensten</w:t>
      </w:r>
      <w:r w:rsidR="002E3072">
        <w:rPr>
          <w:rFonts w:ascii="Arial" w:hAnsi="Arial" w:cs="Arial"/>
          <w:sz w:val="20"/>
          <w:szCs w:val="20"/>
        </w:rPr>
        <w:t>,</w:t>
      </w:r>
      <w:r w:rsidR="002E3072" w:rsidRPr="002E3072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6D19EC">
        <w:rPr>
          <w:rFonts w:ascii="Arial" w:hAnsi="Arial" w:cs="Arial"/>
          <w:sz w:val="20"/>
          <w:szCs w:val="20"/>
        </w:rPr>
        <w:t>als</w:t>
      </w:r>
      <w:r w:rsidR="00010C08">
        <w:rPr>
          <w:rFonts w:ascii="Arial" w:hAnsi="Arial" w:cs="Arial"/>
          <w:sz w:val="20"/>
          <w:szCs w:val="20"/>
        </w:rPr>
        <w:t xml:space="preserve">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2E3072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6AD93CB2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2E3072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2E3072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9A9B7" w14:textId="77777777" w:rsidR="0031396A" w:rsidRDefault="0031396A">
      <w:r>
        <w:separator/>
      </w:r>
    </w:p>
  </w:endnote>
  <w:endnote w:type="continuationSeparator" w:id="0">
    <w:p w14:paraId="11D1534B" w14:textId="77777777" w:rsidR="0031396A" w:rsidRDefault="0031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 w:rsidR="00360B58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AA27F" w14:textId="77777777" w:rsidR="0031396A" w:rsidRDefault="0031396A">
      <w:r>
        <w:separator/>
      </w:r>
    </w:p>
  </w:footnote>
  <w:footnote w:type="continuationSeparator" w:id="0">
    <w:p w14:paraId="523FD612" w14:textId="77777777" w:rsidR="0031396A" w:rsidRDefault="0031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2D3"/>
    <w:rsid w:val="000065D7"/>
    <w:rsid w:val="00010C08"/>
    <w:rsid w:val="00066357"/>
    <w:rsid w:val="0006642A"/>
    <w:rsid w:val="000A126C"/>
    <w:rsid w:val="000B3BF9"/>
    <w:rsid w:val="000E65E3"/>
    <w:rsid w:val="00167202"/>
    <w:rsid w:val="00170F59"/>
    <w:rsid w:val="00185625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E20EF"/>
    <w:rsid w:val="002E3072"/>
    <w:rsid w:val="002F5BC5"/>
    <w:rsid w:val="0031396A"/>
    <w:rsid w:val="00321426"/>
    <w:rsid w:val="00344B7A"/>
    <w:rsid w:val="003541E7"/>
    <w:rsid w:val="00360B58"/>
    <w:rsid w:val="00363835"/>
    <w:rsid w:val="003E5101"/>
    <w:rsid w:val="003F12AE"/>
    <w:rsid w:val="00487EBE"/>
    <w:rsid w:val="004B1FC1"/>
    <w:rsid w:val="004B3F78"/>
    <w:rsid w:val="00530FAE"/>
    <w:rsid w:val="00566013"/>
    <w:rsid w:val="00590718"/>
    <w:rsid w:val="005A32F0"/>
    <w:rsid w:val="005C6CCF"/>
    <w:rsid w:val="005C7C1B"/>
    <w:rsid w:val="00651375"/>
    <w:rsid w:val="006D19EC"/>
    <w:rsid w:val="006D5FB7"/>
    <w:rsid w:val="0070045C"/>
    <w:rsid w:val="00724BB5"/>
    <w:rsid w:val="00761E11"/>
    <w:rsid w:val="00794736"/>
    <w:rsid w:val="007A4859"/>
    <w:rsid w:val="007A5E32"/>
    <w:rsid w:val="007E4015"/>
    <w:rsid w:val="00802283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C649A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CE506E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D751E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360B5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60B5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60B5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533C85-AE5E-4172-BC21-128881482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Gebruiker</cp:lastModifiedBy>
  <cp:revision>10</cp:revision>
  <cp:lastPrinted>2008-01-23T11:55:00Z</cp:lastPrinted>
  <dcterms:created xsi:type="dcterms:W3CDTF">2019-05-23T13:10:00Z</dcterms:created>
  <dcterms:modified xsi:type="dcterms:W3CDTF">2021-08-29T09:43:00Z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