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954F2" w14:textId="106F3FB6" w:rsidR="00D822D3" w:rsidRDefault="00016399" w:rsidP="00EE6BAF">
      <w:pPr>
        <w:pStyle w:val="BijlageInhKop"/>
      </w:pPr>
      <w:r>
        <w:t xml:space="preserve">Bijlage 6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1818FFBA" w:rsidR="008D49F0" w:rsidRDefault="008D49F0" w:rsidP="00EE6BAF">
      <w:r w:rsidRPr="003E5D70">
        <w:t xml:space="preserve">Ondergetekenden verklaren </w:t>
      </w:r>
      <w:r w:rsidR="00DB6898" w:rsidRPr="003E5D70">
        <w:t>inzake de o</w:t>
      </w:r>
      <w:r w:rsidRPr="003E5D70">
        <w:t xml:space="preserve">pdracht behorende bij de </w:t>
      </w:r>
      <w:r w:rsidR="00DB6898" w:rsidRPr="003E5D70">
        <w:t xml:space="preserve">Europese openbare </w:t>
      </w:r>
      <w:r w:rsidRPr="003E5D70">
        <w:t xml:space="preserve">aanbesteding </w:t>
      </w:r>
      <w:r w:rsidR="00ED132D" w:rsidRPr="003E5D70">
        <w:rPr>
          <w:i/>
        </w:rPr>
        <w:t>“</w:t>
      </w:r>
      <w:r w:rsidR="003E5D70" w:rsidRPr="003E5D70">
        <w:rPr>
          <w:i/>
        </w:rPr>
        <w:t xml:space="preserve">schoonmaakdienstverlening gemeente Neder-Betuwe” </w:t>
      </w:r>
      <w:r w:rsidR="00ED132D" w:rsidRPr="003E5D70">
        <w:t xml:space="preserve"> </w:t>
      </w:r>
      <w:r w:rsidRPr="003E5D70">
        <w:t>dat:</w:t>
      </w:r>
    </w:p>
    <w:p w14:paraId="3B0FB154" w14:textId="77777777" w:rsidR="008D49F0" w:rsidRDefault="005F2DEE" w:rsidP="00FC7791">
      <w:pPr>
        <w:numPr>
          <w:ilvl w:val="0"/>
          <w:numId w:val="1"/>
        </w:numPr>
        <w:spacing w:line="240" w:lineRule="auto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FC7791">
      <w:pPr>
        <w:numPr>
          <w:ilvl w:val="0"/>
          <w:numId w:val="1"/>
        </w:numPr>
        <w:spacing w:line="240" w:lineRule="auto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FC7791">
      <w:pPr>
        <w:numPr>
          <w:ilvl w:val="0"/>
          <w:numId w:val="1"/>
        </w:numPr>
        <w:spacing w:line="240" w:lineRule="auto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FC7791">
      <w:pPr>
        <w:numPr>
          <w:ilvl w:val="0"/>
          <w:numId w:val="1"/>
        </w:numPr>
        <w:spacing w:line="240" w:lineRule="auto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687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379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4D18EEE2" w:rsidR="00FC7791" w:rsidRDefault="00FC7791" w:rsidP="00EE6BAF"/>
    <w:p w14:paraId="5EDFDC72" w14:textId="6EC70F43" w:rsidR="008D49F0" w:rsidRDefault="00FC7791" w:rsidP="00FC7791">
      <w:pPr>
        <w:spacing w:after="0" w:line="240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379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p w14:paraId="65A160FE" w14:textId="77777777" w:rsidR="00FC7791" w:rsidRDefault="00FC779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p w14:paraId="6DF3BDFD" w14:textId="3ACC92BD" w:rsidR="00FC7791" w:rsidRDefault="00FC7791" w:rsidP="00FC7791">
      <w:pPr>
        <w:spacing w:after="0" w:line="240" w:lineRule="auto"/>
      </w:pPr>
      <w:r>
        <w:br w:type="page"/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37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AE308" w14:textId="77777777" w:rsidR="00C154CA" w:rsidRDefault="00C154CA">
      <w:r>
        <w:separator/>
      </w:r>
    </w:p>
  </w:endnote>
  <w:endnote w:type="continuationSeparator" w:id="0">
    <w:p w14:paraId="2152495B" w14:textId="77777777" w:rsidR="00C154CA" w:rsidRDefault="00C1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C7791" w:rsidRPr="00FC7791">
            <w:rPr>
              <w:noProof/>
              <w:sz w:val="18"/>
            </w:rPr>
            <w:t>3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C7791" w:rsidRPr="00FC7791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95FDC" w14:textId="77777777" w:rsidR="00C154CA" w:rsidRDefault="00C154CA">
      <w:r>
        <w:separator/>
      </w:r>
    </w:p>
  </w:footnote>
  <w:footnote w:type="continuationSeparator" w:id="0">
    <w:p w14:paraId="1CCEB8E1" w14:textId="77777777" w:rsidR="00C154CA" w:rsidRDefault="00C15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16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7"/>
  </w:num>
  <w:num w:numId="8">
    <w:abstractNumId w:val="17"/>
  </w:num>
  <w:num w:numId="9">
    <w:abstractNumId w:val="5"/>
  </w:num>
  <w:num w:numId="10">
    <w:abstractNumId w:val="23"/>
  </w:num>
  <w:num w:numId="11">
    <w:abstractNumId w:val="6"/>
  </w:num>
  <w:num w:numId="12">
    <w:abstractNumId w:val="13"/>
  </w:num>
  <w:num w:numId="13">
    <w:abstractNumId w:val="11"/>
  </w:num>
  <w:num w:numId="14">
    <w:abstractNumId w:val="21"/>
  </w:num>
  <w:num w:numId="15">
    <w:abstractNumId w:val="10"/>
  </w:num>
  <w:num w:numId="16">
    <w:abstractNumId w:val="3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5D70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D5DCB"/>
    <w:rsid w:val="00BF0F42"/>
    <w:rsid w:val="00C154CA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4037"/>
    <w:rsid w:val="00DB6898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C7791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FC77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C779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C779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aliases w:val="PG Normaal (standaard)"/>
    <w:qFormat/>
    <w:rsid w:val="00FC77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C779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C779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2A288-B72C-4BC1-AD11-66C6CA87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2021-08-05T10:31:00Z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