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750B2" w14:textId="77777777" w:rsidR="00EA32D3" w:rsidRPr="008F1664" w:rsidRDefault="00EA32D3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8F1664">
        <w:rPr>
          <w:rFonts w:ascii="Arial" w:hAnsi="Arial" w:cs="Arial"/>
        </w:rPr>
        <w:t>Verklaring aanvaarding hoofdelijke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58FBCC78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4A3470">
        <w:rPr>
          <w:rFonts w:ascii="Arial" w:hAnsi="Arial" w:cs="Arial"/>
          <w:i/>
          <w:sz w:val="20"/>
          <w:szCs w:val="20"/>
        </w:rPr>
        <w:t xml:space="preserve">schoonmaakdienstverlening gemeente </w:t>
      </w:r>
      <w:r w:rsidR="004A3470" w:rsidRPr="00DA1F0B">
        <w:rPr>
          <w:rFonts w:ascii="Arial" w:hAnsi="Arial" w:cs="Arial"/>
          <w:i/>
          <w:sz w:val="20"/>
          <w:szCs w:val="20"/>
        </w:rPr>
        <w:t xml:space="preserve">Neder-Betuwe” </w:t>
      </w:r>
      <w:r w:rsidR="00B13ECD" w:rsidRPr="00DA1F0B">
        <w:rPr>
          <w:rFonts w:ascii="Arial" w:hAnsi="Arial" w:cs="Arial"/>
          <w:sz w:val="20"/>
          <w:szCs w:val="20"/>
        </w:rPr>
        <w:t>dat:</w:t>
      </w:r>
    </w:p>
    <w:p w14:paraId="46D75398" w14:textId="4DAEBD1E" w:rsidR="00DA1F0B" w:rsidRDefault="00DA1F0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39A0C01" w14:textId="77777777" w:rsidR="00DA1F0B" w:rsidRPr="00DA1F0B" w:rsidRDefault="00DA1F0B" w:rsidP="003556BE">
      <w:pPr>
        <w:rPr>
          <w:rFonts w:ascii="Arial" w:hAnsi="Arial" w:cs="Arial"/>
          <w:sz w:val="20"/>
          <w:szCs w:val="20"/>
        </w:rPr>
      </w:pPr>
    </w:p>
    <w:p w14:paraId="7B3F9A40" w14:textId="489298DD" w:rsidR="00E20051" w:rsidRPr="00DA1F0B" w:rsidRDefault="00873ACB" w:rsidP="00DA1F0B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A1F0B">
        <w:rPr>
          <w:rFonts w:ascii="Arial" w:hAnsi="Arial" w:cs="Arial"/>
          <w:sz w:val="20"/>
          <w:szCs w:val="20"/>
        </w:rPr>
        <w:t xml:space="preserve">Deze </w:t>
      </w:r>
      <w:r w:rsidR="004C5D70" w:rsidRPr="00DA1F0B">
        <w:rPr>
          <w:rFonts w:ascii="Arial" w:hAnsi="Arial" w:cs="Arial"/>
          <w:sz w:val="20"/>
          <w:szCs w:val="20"/>
        </w:rPr>
        <w:t>zich namens de i</w:t>
      </w:r>
      <w:r w:rsidRPr="00DA1F0B">
        <w:rPr>
          <w:rFonts w:ascii="Arial" w:hAnsi="Arial" w:cs="Arial"/>
          <w:sz w:val="20"/>
          <w:szCs w:val="20"/>
        </w:rPr>
        <w:t>nschrijver</w:t>
      </w:r>
      <w:r w:rsidR="00620EEA" w:rsidRPr="00DA1F0B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DA1F0B">
        <w:rPr>
          <w:rFonts w:ascii="Arial" w:hAnsi="Arial" w:cs="Arial"/>
          <w:sz w:val="20"/>
          <w:szCs w:val="20"/>
        </w:rPr>
        <w:t>o</w:t>
      </w:r>
      <w:r w:rsidR="003556BE" w:rsidRPr="00DA1F0B">
        <w:rPr>
          <w:rFonts w:ascii="Arial" w:hAnsi="Arial" w:cs="Arial"/>
          <w:sz w:val="20"/>
          <w:szCs w:val="20"/>
        </w:rPr>
        <w:t xml:space="preserve">pdracht </w:t>
      </w:r>
      <w:r w:rsidR="00620EEA" w:rsidRPr="00DA1F0B">
        <w:rPr>
          <w:rFonts w:ascii="Arial" w:hAnsi="Arial" w:cs="Arial"/>
          <w:sz w:val="20"/>
          <w:szCs w:val="20"/>
        </w:rPr>
        <w:t xml:space="preserve">tegenover </w:t>
      </w:r>
      <w:r w:rsidR="00CF7E0F" w:rsidRPr="00DA1F0B">
        <w:rPr>
          <w:rFonts w:ascii="Arial" w:hAnsi="Arial" w:cs="Arial"/>
          <w:sz w:val="20"/>
          <w:szCs w:val="20"/>
        </w:rPr>
        <w:t xml:space="preserve">de </w:t>
      </w:r>
      <w:r w:rsidR="004C5D70" w:rsidRPr="00DA1F0B">
        <w:rPr>
          <w:rFonts w:ascii="Arial" w:hAnsi="Arial" w:cs="Arial"/>
          <w:sz w:val="20"/>
          <w:szCs w:val="20"/>
        </w:rPr>
        <w:t>opdrachtgever</w:t>
      </w:r>
      <w:r w:rsidR="00620EEA" w:rsidRPr="00DA1F0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DA1F0B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DA1F0B">
        <w:rPr>
          <w:rFonts w:ascii="Arial" w:hAnsi="Arial" w:cs="Arial"/>
          <w:sz w:val="20"/>
          <w:szCs w:val="20"/>
        </w:rPr>
        <w:t>n die uit of in verband met de o</w:t>
      </w:r>
      <w:r w:rsidR="00620EEA" w:rsidRPr="00DA1F0B">
        <w:rPr>
          <w:rFonts w:ascii="Arial" w:hAnsi="Arial" w:cs="Arial"/>
          <w:sz w:val="20"/>
          <w:szCs w:val="20"/>
        </w:rPr>
        <w:t>pdracht</w:t>
      </w:r>
      <w:r w:rsidR="000C2313" w:rsidRPr="00DA1F0B">
        <w:rPr>
          <w:rFonts w:ascii="Arial" w:hAnsi="Arial" w:cs="Arial"/>
          <w:sz w:val="20"/>
          <w:szCs w:val="20"/>
        </w:rPr>
        <w:t xml:space="preserve"> </w:t>
      </w:r>
      <w:r w:rsidR="00620EEA" w:rsidRPr="00DA1F0B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DA1F0B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="00E20051" w:rsidRPr="00DA1F0B">
        <w:rPr>
          <w:rFonts w:ascii="Arial" w:hAnsi="Arial" w:cs="Arial"/>
          <w:b/>
          <w:sz w:val="20"/>
          <w:szCs w:val="20"/>
        </w:rPr>
        <w:t>*</w:t>
      </w:r>
    </w:p>
    <w:p w14:paraId="6A2B923C" w14:textId="3AFF2F86" w:rsidR="00E20051" w:rsidRPr="00DA1F0B" w:rsidRDefault="00E20051" w:rsidP="00DA1F0B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DA1F0B">
        <w:rPr>
          <w:rFonts w:ascii="Arial" w:hAnsi="Arial" w:cs="Arial"/>
          <w:sz w:val="20"/>
          <w:szCs w:val="20"/>
        </w:rPr>
        <w:t>OF</w:t>
      </w:r>
    </w:p>
    <w:p w14:paraId="5F059822" w14:textId="429E0267" w:rsidR="00E20051" w:rsidRPr="00DA1F0B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A1F0B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DA1F0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DA1F0B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DA1F0B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DA1F0B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01379847" w14:textId="77777777" w:rsidR="00862B9E" w:rsidRPr="00862B9E" w:rsidRDefault="00862B9E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A1F0B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 w:rsidRPr="00DA1F0B">
        <w:rPr>
          <w:rFonts w:ascii="Arial" w:hAnsi="Arial" w:cs="Arial"/>
          <w:sz w:val="20"/>
          <w:szCs w:val="20"/>
        </w:rPr>
        <w:t>aanbestedende dienst de o</w:t>
      </w:r>
      <w:r w:rsidRPr="00DA1F0B">
        <w:rPr>
          <w:rFonts w:ascii="Arial" w:hAnsi="Arial" w:cs="Arial"/>
          <w:sz w:val="20"/>
          <w:szCs w:val="20"/>
        </w:rPr>
        <w:t xml:space="preserve">pdracht niet aan </w:t>
      </w:r>
      <w:r w:rsidR="00416E5D" w:rsidRPr="00DA1F0B">
        <w:rPr>
          <w:rFonts w:ascii="Arial" w:hAnsi="Arial" w:cs="Arial"/>
          <w:sz w:val="20"/>
          <w:szCs w:val="20"/>
        </w:rPr>
        <w:t>i</w:t>
      </w:r>
      <w:r w:rsidR="00CF7E0F" w:rsidRPr="00DA1F0B">
        <w:rPr>
          <w:rFonts w:ascii="Arial" w:hAnsi="Arial" w:cs="Arial"/>
          <w:sz w:val="20"/>
          <w:szCs w:val="20"/>
        </w:rPr>
        <w:t>nschrijver</w:t>
      </w:r>
      <w:r w:rsidR="00D61936" w:rsidRPr="00DA1F0B">
        <w:rPr>
          <w:rFonts w:ascii="Arial" w:hAnsi="Arial" w:cs="Arial"/>
          <w:sz w:val="20"/>
          <w:szCs w:val="20"/>
        </w:rPr>
        <w:t xml:space="preserve"> </w:t>
      </w:r>
      <w:r w:rsidRPr="00DA1F0B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A1F0B">
        <w:rPr>
          <w:rFonts w:ascii="Arial" w:hAnsi="Arial" w:cs="Arial"/>
          <w:sz w:val="20"/>
          <w:szCs w:val="20"/>
        </w:rPr>
        <w:t>&lt;naam organisatie&gt;</w:t>
      </w:r>
      <w:r w:rsidR="00620EEA" w:rsidRPr="00DA1F0B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 w:rsidRPr="00DA1F0B">
        <w:rPr>
          <w:rFonts w:ascii="Arial" w:hAnsi="Arial" w:cs="Arial"/>
          <w:sz w:val="20"/>
          <w:szCs w:val="20"/>
        </w:rPr>
        <w:t>(</w:t>
      </w:r>
      <w:r w:rsidR="00620EEA" w:rsidRPr="00DA1F0B">
        <w:rPr>
          <w:rFonts w:ascii="Arial" w:hAnsi="Arial" w:cs="Arial"/>
          <w:sz w:val="20"/>
          <w:szCs w:val="20"/>
        </w:rPr>
        <w:t>hoofdelijke</w:t>
      </w:r>
      <w:r w:rsidR="00E20051" w:rsidRPr="00DA1F0B">
        <w:rPr>
          <w:rFonts w:ascii="Arial" w:hAnsi="Arial" w:cs="Arial"/>
          <w:sz w:val="20"/>
          <w:szCs w:val="20"/>
        </w:rPr>
        <w:t>)</w:t>
      </w:r>
      <w:r w:rsidR="00620EEA" w:rsidRPr="00DA1F0B">
        <w:rPr>
          <w:rFonts w:ascii="Arial" w:hAnsi="Arial" w:cs="Arial"/>
          <w:sz w:val="20"/>
          <w:szCs w:val="20"/>
        </w:rPr>
        <w:t xml:space="preserve"> aansprakelijkheid door</w:t>
      </w:r>
      <w:r w:rsidR="00620EEA" w:rsidRPr="00B60DC8">
        <w:rPr>
          <w:rFonts w:ascii="Arial" w:hAnsi="Arial" w:cs="Arial"/>
          <w:sz w:val="20"/>
          <w:szCs w:val="20"/>
        </w:rPr>
        <w:t xml:space="preserve">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56039DBE" w:rsidR="00D61936" w:rsidRPr="008F1664" w:rsidRDefault="00DA1F0B" w:rsidP="00DA1F0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bookmarkStart w:id="5" w:name="_GoBack"/>
      <w:bookmarkEnd w:id="5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23DC1" w14:textId="77777777" w:rsidR="00E43CB7" w:rsidRDefault="00E43CB7">
      <w:r>
        <w:separator/>
      </w:r>
    </w:p>
  </w:endnote>
  <w:endnote w:type="continuationSeparator" w:id="0">
    <w:p w14:paraId="2093508E" w14:textId="77777777" w:rsidR="00E43CB7" w:rsidRDefault="00E4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3473502B" w:rsidR="00B96408" w:rsidRPr="005B4772" w:rsidRDefault="00D2575A" w:rsidP="00DA1F0B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DA1F0B">
            <w:rPr>
              <w:rFonts w:ascii="Arial" w:hAnsi="Arial" w:cs="Arial"/>
              <w:sz w:val="16"/>
              <w:szCs w:val="16"/>
            </w:rPr>
            <w:t xml:space="preserve">schoonmaakdiensten </w:t>
          </w:r>
          <w:r w:rsidR="004A3470" w:rsidRPr="004A3470">
            <w:rPr>
              <w:rFonts w:ascii="Arial" w:hAnsi="Arial" w:cs="Arial"/>
              <w:sz w:val="16"/>
              <w:szCs w:val="16"/>
            </w:rPr>
            <w:t>gemeente Neder-Betuwe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A1F0B">
            <w:rPr>
              <w:rFonts w:ascii="Arial" w:hAnsi="Arial" w:cs="Arial"/>
              <w:noProof/>
              <w:sz w:val="16"/>
              <w:szCs w:val="16"/>
            </w:rPr>
            <w:t>2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E43CB7">
            <w:fldChar w:fldCharType="begin"/>
          </w:r>
          <w:r w:rsidR="00E43CB7">
            <w:instrText xml:space="preserve"> NUMPAGES   \* MERGEFORMAT </w:instrText>
          </w:r>
          <w:r w:rsidR="00E43CB7">
            <w:fldChar w:fldCharType="separate"/>
          </w:r>
          <w:r w:rsidR="00DA1F0B" w:rsidRPr="00DA1F0B">
            <w:rPr>
              <w:rFonts w:ascii="Arial" w:hAnsi="Arial" w:cs="Arial"/>
              <w:noProof/>
              <w:sz w:val="16"/>
              <w:szCs w:val="16"/>
            </w:rPr>
            <w:t>3</w:t>
          </w:r>
          <w:r w:rsidR="00E43CB7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9D370" w14:textId="77777777" w:rsidR="00E43CB7" w:rsidRDefault="00E43CB7">
      <w:r>
        <w:separator/>
      </w:r>
    </w:p>
  </w:footnote>
  <w:footnote w:type="continuationSeparator" w:id="0">
    <w:p w14:paraId="7F3A472E" w14:textId="77777777" w:rsidR="00E43CB7" w:rsidRDefault="00E43CB7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5"/>
  </w:num>
  <w:num w:numId="5">
    <w:abstractNumId w:val="21"/>
  </w:num>
  <w:num w:numId="6">
    <w:abstractNumId w:val="16"/>
  </w:num>
  <w:num w:numId="7">
    <w:abstractNumId w:val="8"/>
  </w:num>
  <w:num w:numId="8">
    <w:abstractNumId w:val="19"/>
  </w:num>
  <w:num w:numId="9">
    <w:abstractNumId w:val="6"/>
  </w:num>
  <w:num w:numId="10">
    <w:abstractNumId w:val="26"/>
  </w:num>
  <w:num w:numId="11">
    <w:abstractNumId w:val="7"/>
  </w:num>
  <w:num w:numId="12">
    <w:abstractNumId w:val="15"/>
  </w:num>
  <w:num w:numId="13">
    <w:abstractNumId w:val="13"/>
  </w:num>
  <w:num w:numId="14">
    <w:abstractNumId w:val="24"/>
  </w:num>
  <w:num w:numId="15">
    <w:abstractNumId w:val="4"/>
  </w:num>
  <w:num w:numId="16">
    <w:abstractNumId w:val="11"/>
  </w:num>
  <w:num w:numId="17">
    <w:abstractNumId w:val="12"/>
  </w:num>
  <w:num w:numId="18">
    <w:abstractNumId w:val="3"/>
  </w:num>
  <w:num w:numId="19">
    <w:abstractNumId w:val="22"/>
  </w:num>
  <w:num w:numId="20">
    <w:abstractNumId w:val="10"/>
  </w:num>
  <w:num w:numId="21">
    <w:abstractNumId w:val="0"/>
  </w:num>
  <w:num w:numId="22">
    <w:abstractNumId w:val="20"/>
  </w:num>
  <w:num w:numId="23">
    <w:abstractNumId w:val="1"/>
  </w:num>
  <w:num w:numId="24">
    <w:abstractNumId w:val="14"/>
  </w:num>
  <w:num w:numId="25">
    <w:abstractNumId w:val="9"/>
  </w:num>
  <w:num w:numId="26">
    <w:abstractNumId w:val="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A3470"/>
    <w:rsid w:val="004C1C55"/>
    <w:rsid w:val="004C5D70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A1F0B"/>
    <w:rsid w:val="00DC4313"/>
    <w:rsid w:val="00DD3F36"/>
    <w:rsid w:val="00DD5C8C"/>
    <w:rsid w:val="00DE2199"/>
    <w:rsid w:val="00DE26C8"/>
    <w:rsid w:val="00DF00CB"/>
    <w:rsid w:val="00E20051"/>
    <w:rsid w:val="00E20511"/>
    <w:rsid w:val="00E43CB7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60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DA1F0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A1F0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A1F0B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E1C2F7-38E2-4F77-AE06-75F861F8F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1B0209-0CCC-48BF-81EE-CE3958FC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451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Gebruiker</cp:lastModifiedBy>
  <cp:revision>5</cp:revision>
  <cp:lastPrinted>2008-01-16T14:46:00Z</cp:lastPrinted>
  <dcterms:created xsi:type="dcterms:W3CDTF">2020-11-10T18:05:00Z</dcterms:created>
  <dcterms:modified xsi:type="dcterms:W3CDTF">2021-08-05T10:30:00Z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