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B8F" w:rsidRPr="00E26A30" w:rsidRDefault="00844B8F" w:rsidP="00844B8F">
      <w:pPr>
        <w:pStyle w:val="Bijlageondertitel"/>
        <w:numPr>
          <w:ilvl w:val="0"/>
          <w:numId w:val="0"/>
        </w:numPr>
        <w:rPr>
          <w:sz w:val="32"/>
          <w:szCs w:val="32"/>
        </w:rPr>
      </w:pPr>
      <w:bookmarkStart w:id="0" w:name="_Toc417245487"/>
      <w:bookmarkStart w:id="1" w:name="_Toc417311097"/>
      <w:bookmarkStart w:id="2" w:name="_Toc429565627"/>
      <w:bookmarkStart w:id="3" w:name="_Toc429566242"/>
      <w:bookmarkStart w:id="4" w:name="_Toc457495765"/>
      <w:bookmarkStart w:id="5" w:name="_Toc457495774"/>
      <w:bookmarkStart w:id="6" w:name="_Toc493764413"/>
      <w:bookmarkStart w:id="7" w:name="_Toc494100668"/>
      <w:bookmarkStart w:id="8" w:name="_Toc494100846"/>
      <w:bookmarkStart w:id="9" w:name="_Toc494883036"/>
      <w:bookmarkStart w:id="10" w:name="_Toc504743983"/>
      <w:bookmarkStart w:id="11" w:name="_Toc504743991"/>
      <w:bookmarkStart w:id="12" w:name="_Toc506641737"/>
      <w:bookmarkStart w:id="13" w:name="_Toc506996107"/>
      <w:bookmarkStart w:id="14" w:name="_Toc507167160"/>
      <w:bookmarkStart w:id="15" w:name="_Toc518030867"/>
      <w:bookmarkStart w:id="16" w:name="_Toc519241756"/>
      <w:bookmarkStart w:id="17" w:name="_Toc520903093"/>
      <w:bookmarkStart w:id="18" w:name="_Toc520974984"/>
      <w:bookmarkStart w:id="19" w:name="_Toc523312446"/>
      <w:bookmarkStart w:id="20" w:name="_Toc523326229"/>
      <w:bookmarkStart w:id="21" w:name="_Toc524950479"/>
      <w:bookmarkStart w:id="22" w:name="_Toc525488159"/>
      <w:bookmarkStart w:id="23" w:name="_Toc525509429"/>
      <w:bookmarkStart w:id="24" w:name="_Toc525560381"/>
      <w:r w:rsidRPr="00E26A30">
        <w:rPr>
          <w:sz w:val="32"/>
          <w:szCs w:val="32"/>
        </w:rPr>
        <w:t>Modelformulier referentiewerken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E26A30" w:rsidRPr="00E26A30">
        <w:rPr>
          <w:sz w:val="32"/>
          <w:szCs w:val="32"/>
        </w:rPr>
        <w:t xml:space="preserve"> </w:t>
      </w:r>
      <w:r w:rsidR="00E26A30" w:rsidRPr="00E26A30">
        <w:rPr>
          <w:sz w:val="32"/>
          <w:szCs w:val="32"/>
        </w:rPr>
        <w:t>voor geschiktheid</w:t>
      </w:r>
    </w:p>
    <w:p w:rsidR="00844B8F" w:rsidRPr="00FF3E04" w:rsidRDefault="00844B8F" w:rsidP="00844B8F">
      <w:r w:rsidRPr="00FF3E04">
        <w:t xml:space="preserve">De grijze teksten met toelichting in de gele velden dienen te worden vervangen door </w:t>
      </w:r>
      <w:r>
        <w:t>invullingen</w:t>
      </w:r>
      <w:r w:rsidRPr="00FF3E04">
        <w:t xml:space="preserve"> van de </w:t>
      </w:r>
      <w:r>
        <w:t>inschrijver</w:t>
      </w:r>
      <w:r w:rsidRPr="00FF3E04">
        <w:t>.</w:t>
      </w:r>
    </w:p>
    <w:p w:rsidR="00844B8F" w:rsidRPr="00FF3E04" w:rsidRDefault="00844B8F" w:rsidP="00844B8F"/>
    <w:tbl>
      <w:tblPr>
        <w:tblW w:w="0" w:type="auto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86"/>
        <w:gridCol w:w="3565"/>
        <w:gridCol w:w="4628"/>
      </w:tblGrid>
      <w:tr w:rsidR="00844B8F" w:rsidRPr="00FF3E04" w:rsidTr="006C2CF7">
        <w:trPr>
          <w:cantSplit/>
        </w:trPr>
        <w:tc>
          <w:tcPr>
            <w:tcW w:w="393" w:type="dxa"/>
          </w:tcPr>
          <w:p w:rsidR="00844B8F" w:rsidRPr="00E26A30" w:rsidRDefault="00844B8F" w:rsidP="006C2CF7">
            <w:pPr>
              <w:rPr>
                <w:b/>
                <w:bCs/>
              </w:rPr>
            </w:pPr>
          </w:p>
        </w:tc>
        <w:tc>
          <w:tcPr>
            <w:tcW w:w="8310" w:type="dxa"/>
            <w:gridSpan w:val="2"/>
          </w:tcPr>
          <w:p w:rsidR="00844B8F" w:rsidRPr="00E26A30" w:rsidRDefault="00844B8F" w:rsidP="006C2CF7">
            <w:pPr>
              <w:rPr>
                <w:b/>
                <w:bCs/>
              </w:rPr>
            </w:pPr>
            <w:r w:rsidRPr="00E26A30">
              <w:rPr>
                <w:b/>
                <w:bCs/>
              </w:rPr>
              <w:t>Inschrijver</w:t>
            </w:r>
          </w:p>
        </w:tc>
      </w:tr>
      <w:tr w:rsidR="00844B8F" w:rsidRPr="00FF3E04" w:rsidTr="006C2CF7">
        <w:trPr>
          <w:cantSplit/>
        </w:trPr>
        <w:tc>
          <w:tcPr>
            <w:tcW w:w="393" w:type="dxa"/>
          </w:tcPr>
          <w:p w:rsidR="00844B8F" w:rsidRPr="00FF3E04" w:rsidRDefault="00844B8F" w:rsidP="006C2CF7"/>
        </w:tc>
        <w:tc>
          <w:tcPr>
            <w:tcW w:w="3598" w:type="dxa"/>
          </w:tcPr>
          <w:p w:rsidR="00844B8F" w:rsidRPr="00FF3E04" w:rsidRDefault="00844B8F" w:rsidP="006C2CF7">
            <w:r w:rsidRPr="00FF3E04">
              <w:t>Naam:</w:t>
            </w:r>
          </w:p>
        </w:tc>
        <w:tc>
          <w:tcPr>
            <w:tcW w:w="4712" w:type="dxa"/>
            <w:shd w:val="clear" w:color="auto" w:fill="FFFF99"/>
          </w:tcPr>
          <w:p w:rsidR="00844B8F" w:rsidRPr="00FF3E04" w:rsidRDefault="00844B8F" w:rsidP="006C2CF7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Naam </w:t>
            </w:r>
            <w:r>
              <w:rPr>
                <w:highlight w:val="lightGray"/>
              </w:rPr>
              <w:t>inschrijver</w:t>
            </w:r>
          </w:p>
        </w:tc>
      </w:tr>
      <w:tr w:rsidR="00844B8F" w:rsidRPr="00FF3E04" w:rsidTr="006C2CF7">
        <w:trPr>
          <w:cantSplit/>
        </w:trPr>
        <w:tc>
          <w:tcPr>
            <w:tcW w:w="393" w:type="dxa"/>
          </w:tcPr>
          <w:p w:rsidR="00844B8F" w:rsidRPr="00FF3E04" w:rsidRDefault="00844B8F" w:rsidP="006C2CF7"/>
        </w:tc>
        <w:tc>
          <w:tcPr>
            <w:tcW w:w="3598" w:type="dxa"/>
          </w:tcPr>
          <w:p w:rsidR="00844B8F" w:rsidRPr="00FF3E04" w:rsidRDefault="00844B8F" w:rsidP="006C2CF7">
            <w:r w:rsidRPr="00FF3E04">
              <w:t>Adres / Postcode vestigingsplaats</w:t>
            </w:r>
          </w:p>
        </w:tc>
        <w:tc>
          <w:tcPr>
            <w:tcW w:w="4712" w:type="dxa"/>
            <w:shd w:val="clear" w:color="auto" w:fill="FFFF99"/>
          </w:tcPr>
          <w:p w:rsidR="00844B8F" w:rsidRPr="00FF3E04" w:rsidRDefault="00844B8F" w:rsidP="006C2CF7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Postcode en plaats vestiging </w:t>
            </w:r>
            <w:r>
              <w:rPr>
                <w:highlight w:val="lightGray"/>
              </w:rPr>
              <w:t>inschrijver</w:t>
            </w:r>
          </w:p>
        </w:tc>
      </w:tr>
      <w:tr w:rsidR="00844B8F" w:rsidRPr="00FF3E04" w:rsidTr="006C2CF7">
        <w:trPr>
          <w:cantSplit/>
        </w:trPr>
        <w:tc>
          <w:tcPr>
            <w:tcW w:w="393" w:type="dxa"/>
          </w:tcPr>
          <w:p w:rsidR="00844B8F" w:rsidRPr="00E26A30" w:rsidRDefault="00844B8F" w:rsidP="006C2CF7">
            <w:pPr>
              <w:rPr>
                <w:b/>
                <w:bCs/>
              </w:rPr>
            </w:pPr>
          </w:p>
        </w:tc>
        <w:tc>
          <w:tcPr>
            <w:tcW w:w="8310" w:type="dxa"/>
            <w:gridSpan w:val="2"/>
          </w:tcPr>
          <w:p w:rsidR="00844B8F" w:rsidRPr="00E26A30" w:rsidRDefault="00844B8F" w:rsidP="006C2CF7">
            <w:pPr>
              <w:rPr>
                <w:b/>
                <w:bCs/>
              </w:rPr>
            </w:pPr>
            <w:r w:rsidRPr="00E26A30">
              <w:rPr>
                <w:b/>
                <w:bCs/>
              </w:rPr>
              <w:t xml:space="preserve">Referentieproject </w:t>
            </w:r>
          </w:p>
        </w:tc>
      </w:tr>
      <w:tr w:rsidR="00844B8F" w:rsidRPr="00FF3E04" w:rsidTr="006C2CF7">
        <w:trPr>
          <w:cantSplit/>
        </w:trPr>
        <w:tc>
          <w:tcPr>
            <w:tcW w:w="393" w:type="dxa"/>
          </w:tcPr>
          <w:p w:rsidR="00844B8F" w:rsidRPr="00FF3E04" w:rsidRDefault="00844B8F" w:rsidP="006C2CF7"/>
        </w:tc>
        <w:tc>
          <w:tcPr>
            <w:tcW w:w="3598" w:type="dxa"/>
          </w:tcPr>
          <w:p w:rsidR="00844B8F" w:rsidRPr="00FF3E04" w:rsidRDefault="00844B8F" w:rsidP="006C2CF7">
            <w:r w:rsidRPr="00FF3E04">
              <w:t>Referentieproject (naam)</w:t>
            </w:r>
          </w:p>
        </w:tc>
        <w:tc>
          <w:tcPr>
            <w:tcW w:w="4712" w:type="dxa"/>
            <w:shd w:val="clear" w:color="auto" w:fill="FFFF99"/>
          </w:tcPr>
          <w:p w:rsidR="00844B8F" w:rsidRPr="00FF3E04" w:rsidRDefault="00844B8F" w:rsidP="006C2CF7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Naam project</w:t>
            </w:r>
          </w:p>
        </w:tc>
      </w:tr>
      <w:tr w:rsidR="00844B8F" w:rsidRPr="00FF3E04" w:rsidTr="006C2CF7">
        <w:trPr>
          <w:cantSplit/>
        </w:trPr>
        <w:tc>
          <w:tcPr>
            <w:tcW w:w="393" w:type="dxa"/>
          </w:tcPr>
          <w:p w:rsidR="00844B8F" w:rsidRPr="00FF3E04" w:rsidRDefault="00844B8F" w:rsidP="006C2CF7"/>
        </w:tc>
        <w:tc>
          <w:tcPr>
            <w:tcW w:w="3598" w:type="dxa"/>
          </w:tcPr>
          <w:p w:rsidR="00844B8F" w:rsidRPr="00FF3E04" w:rsidRDefault="00844B8F" w:rsidP="006C2CF7">
            <w:r w:rsidRPr="00FF3E04">
              <w:t>Referentie heeft betrekking op:</w:t>
            </w:r>
          </w:p>
          <w:p w:rsidR="00844B8F" w:rsidRPr="00FF3E04" w:rsidRDefault="00844B8F" w:rsidP="006C2CF7"/>
        </w:tc>
        <w:tc>
          <w:tcPr>
            <w:tcW w:w="4712" w:type="dxa"/>
            <w:shd w:val="clear" w:color="auto" w:fill="FFFF99"/>
          </w:tcPr>
          <w:p w:rsidR="00844B8F" w:rsidRDefault="00844B8F" w:rsidP="006C2CF7">
            <w:r w:rsidRPr="00FF3E04">
              <w:t>Kerncompetentie</w:t>
            </w:r>
            <w:r>
              <w:t xml:space="preserve"> </w:t>
            </w:r>
            <w:r w:rsidR="00E26A30">
              <w:t>A</w:t>
            </w:r>
          </w:p>
          <w:p w:rsidR="00844B8F" w:rsidRPr="00FF3E04" w:rsidRDefault="00844B8F" w:rsidP="006C2CF7"/>
        </w:tc>
      </w:tr>
      <w:tr w:rsidR="00844B8F" w:rsidRPr="00FF3E04" w:rsidTr="006C2CF7">
        <w:trPr>
          <w:cantSplit/>
        </w:trPr>
        <w:tc>
          <w:tcPr>
            <w:tcW w:w="393" w:type="dxa"/>
          </w:tcPr>
          <w:p w:rsidR="00844B8F" w:rsidRPr="00E26A30" w:rsidRDefault="00844B8F" w:rsidP="006C2CF7">
            <w:pPr>
              <w:rPr>
                <w:b/>
                <w:bCs/>
              </w:rPr>
            </w:pPr>
          </w:p>
        </w:tc>
        <w:tc>
          <w:tcPr>
            <w:tcW w:w="8310" w:type="dxa"/>
            <w:gridSpan w:val="2"/>
          </w:tcPr>
          <w:p w:rsidR="00844B8F" w:rsidRPr="00E26A30" w:rsidRDefault="00E26A30" w:rsidP="006C2CF7">
            <w:pPr>
              <w:rPr>
                <w:b/>
                <w:bCs/>
              </w:rPr>
            </w:pPr>
            <w:r w:rsidRPr="00E26A30">
              <w:rPr>
                <w:b/>
                <w:bCs/>
              </w:rPr>
              <w:t>Gegevens</w:t>
            </w:r>
            <w:r w:rsidR="00844B8F" w:rsidRPr="00E26A30">
              <w:rPr>
                <w:b/>
                <w:bCs/>
              </w:rPr>
              <w:t xml:space="preserve"> Opdrachtgever:</w:t>
            </w:r>
          </w:p>
        </w:tc>
      </w:tr>
      <w:tr w:rsidR="00844B8F" w:rsidRPr="00FF3E04" w:rsidTr="006C2CF7">
        <w:trPr>
          <w:cantSplit/>
        </w:trPr>
        <w:tc>
          <w:tcPr>
            <w:tcW w:w="393" w:type="dxa"/>
          </w:tcPr>
          <w:p w:rsidR="00844B8F" w:rsidRPr="00FF3E04" w:rsidRDefault="00844B8F" w:rsidP="006C2CF7"/>
        </w:tc>
        <w:tc>
          <w:tcPr>
            <w:tcW w:w="3598" w:type="dxa"/>
          </w:tcPr>
          <w:p w:rsidR="00844B8F" w:rsidRPr="00FF3E04" w:rsidRDefault="00844B8F" w:rsidP="006C2CF7">
            <w:r>
              <w:t>Aanbesteder</w:t>
            </w:r>
          </w:p>
        </w:tc>
        <w:tc>
          <w:tcPr>
            <w:tcW w:w="4712" w:type="dxa"/>
            <w:shd w:val="clear" w:color="auto" w:fill="FFFF99"/>
          </w:tcPr>
          <w:p w:rsidR="00844B8F" w:rsidRPr="00FF3E04" w:rsidRDefault="00844B8F" w:rsidP="006C2CF7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Naam </w:t>
            </w:r>
            <w:r>
              <w:rPr>
                <w:highlight w:val="lightGray"/>
              </w:rPr>
              <w:t>Opdrachtgever</w:t>
            </w:r>
          </w:p>
        </w:tc>
      </w:tr>
      <w:tr w:rsidR="00844B8F" w:rsidRPr="00FF3E04" w:rsidTr="006C2CF7">
        <w:trPr>
          <w:cantSplit/>
        </w:trPr>
        <w:tc>
          <w:tcPr>
            <w:tcW w:w="393" w:type="dxa"/>
          </w:tcPr>
          <w:p w:rsidR="00844B8F" w:rsidRPr="00FF3E04" w:rsidRDefault="00844B8F" w:rsidP="006C2CF7"/>
        </w:tc>
        <w:tc>
          <w:tcPr>
            <w:tcW w:w="3598" w:type="dxa"/>
          </w:tcPr>
          <w:p w:rsidR="00844B8F" w:rsidRPr="00FF3E04" w:rsidRDefault="00844B8F" w:rsidP="006C2CF7">
            <w:r w:rsidRPr="00FF3E04">
              <w:t xml:space="preserve">Contactpersoon bij de </w:t>
            </w:r>
            <w:r>
              <w:t>Opdrachtgever</w:t>
            </w:r>
            <w:r w:rsidRPr="00FF3E04">
              <w:t>:</w:t>
            </w:r>
          </w:p>
        </w:tc>
        <w:tc>
          <w:tcPr>
            <w:tcW w:w="4712" w:type="dxa"/>
            <w:shd w:val="clear" w:color="auto" w:fill="FFFF99"/>
          </w:tcPr>
          <w:p w:rsidR="00844B8F" w:rsidRPr="00FF3E04" w:rsidRDefault="00844B8F" w:rsidP="006C2CF7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Naam </w:t>
            </w:r>
            <w:r>
              <w:rPr>
                <w:highlight w:val="lightGray"/>
              </w:rPr>
              <w:t xml:space="preserve">/ functie </w:t>
            </w:r>
            <w:r w:rsidRPr="00FF3E04">
              <w:rPr>
                <w:highlight w:val="lightGray"/>
              </w:rPr>
              <w:t xml:space="preserve">contactpersoon </w:t>
            </w:r>
            <w:r>
              <w:rPr>
                <w:highlight w:val="lightGray"/>
              </w:rPr>
              <w:t>Opdrachtgever</w:t>
            </w:r>
          </w:p>
        </w:tc>
      </w:tr>
      <w:tr w:rsidR="00844B8F" w:rsidRPr="00FF3E04" w:rsidTr="006C2CF7">
        <w:trPr>
          <w:cantSplit/>
        </w:trPr>
        <w:tc>
          <w:tcPr>
            <w:tcW w:w="393" w:type="dxa"/>
          </w:tcPr>
          <w:p w:rsidR="00844B8F" w:rsidRPr="00FF3E04" w:rsidRDefault="00844B8F" w:rsidP="006C2CF7"/>
        </w:tc>
        <w:tc>
          <w:tcPr>
            <w:tcW w:w="3598" w:type="dxa"/>
          </w:tcPr>
          <w:p w:rsidR="00844B8F" w:rsidRPr="00FF3E04" w:rsidRDefault="00844B8F" w:rsidP="006C2CF7">
            <w:r w:rsidRPr="00FF3E04">
              <w:t xml:space="preserve">Contactgegevens contactpersoon bij de </w:t>
            </w:r>
            <w:r>
              <w:t>Opdrachtgever</w:t>
            </w:r>
            <w:r w:rsidRPr="00FF3E04">
              <w:t>:</w:t>
            </w:r>
          </w:p>
        </w:tc>
        <w:tc>
          <w:tcPr>
            <w:tcW w:w="4712" w:type="dxa"/>
            <w:shd w:val="clear" w:color="auto" w:fill="FFFF99"/>
          </w:tcPr>
          <w:p w:rsidR="00844B8F" w:rsidRPr="00FF3E04" w:rsidRDefault="00844B8F" w:rsidP="006C2CF7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Telefoonnummer:</w:t>
            </w:r>
          </w:p>
          <w:p w:rsidR="00844B8F" w:rsidRPr="00FF3E04" w:rsidRDefault="00844B8F" w:rsidP="006C2CF7">
            <w:pPr>
              <w:rPr>
                <w:highlight w:val="lightGray"/>
              </w:rPr>
            </w:pPr>
          </w:p>
          <w:p w:rsidR="00844B8F" w:rsidRPr="00FF3E04" w:rsidRDefault="00844B8F" w:rsidP="006C2CF7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E-mail adres:</w:t>
            </w:r>
          </w:p>
        </w:tc>
      </w:tr>
      <w:tr w:rsidR="00844B8F" w:rsidRPr="00FF3E04" w:rsidTr="006C2CF7">
        <w:trPr>
          <w:cantSplit/>
        </w:trPr>
        <w:tc>
          <w:tcPr>
            <w:tcW w:w="393" w:type="dxa"/>
          </w:tcPr>
          <w:p w:rsidR="00844B8F" w:rsidRPr="00E26A30" w:rsidRDefault="00844B8F" w:rsidP="006C2CF7">
            <w:pPr>
              <w:rPr>
                <w:b/>
                <w:bCs/>
              </w:rPr>
            </w:pPr>
          </w:p>
        </w:tc>
        <w:tc>
          <w:tcPr>
            <w:tcW w:w="8310" w:type="dxa"/>
            <w:gridSpan w:val="2"/>
          </w:tcPr>
          <w:p w:rsidR="00844B8F" w:rsidRPr="00E26A30" w:rsidRDefault="00844B8F" w:rsidP="006C2CF7">
            <w:pPr>
              <w:rPr>
                <w:b/>
                <w:bCs/>
              </w:rPr>
            </w:pPr>
            <w:r w:rsidRPr="00E26A30">
              <w:rPr>
                <w:b/>
                <w:bCs/>
              </w:rPr>
              <w:t>Nadere informatie referentieproject</w:t>
            </w:r>
          </w:p>
        </w:tc>
      </w:tr>
      <w:tr w:rsidR="00844B8F" w:rsidRPr="00FF3E04" w:rsidTr="006C2CF7">
        <w:trPr>
          <w:cantSplit/>
        </w:trPr>
        <w:tc>
          <w:tcPr>
            <w:tcW w:w="393" w:type="dxa"/>
          </w:tcPr>
          <w:p w:rsidR="00844B8F" w:rsidRPr="00FF3E04" w:rsidRDefault="00844B8F" w:rsidP="006C2CF7"/>
        </w:tc>
        <w:tc>
          <w:tcPr>
            <w:tcW w:w="3598" w:type="dxa"/>
          </w:tcPr>
          <w:p w:rsidR="00844B8F" w:rsidRPr="00FF3E04" w:rsidRDefault="00844B8F" w:rsidP="006C2CF7">
            <w:r w:rsidRPr="00FF3E04">
              <w:t xml:space="preserve">Locatie van het </w:t>
            </w:r>
            <w:r>
              <w:t>referentiewerk</w:t>
            </w:r>
          </w:p>
        </w:tc>
        <w:tc>
          <w:tcPr>
            <w:tcW w:w="4712" w:type="dxa"/>
            <w:shd w:val="clear" w:color="auto" w:fill="FFFF99"/>
          </w:tcPr>
          <w:p w:rsidR="00844B8F" w:rsidRPr="00FF3E04" w:rsidRDefault="00844B8F" w:rsidP="006C2CF7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Locatiegegevens / adres.</w:t>
            </w:r>
          </w:p>
        </w:tc>
      </w:tr>
      <w:tr w:rsidR="00844B8F" w:rsidRPr="00FF3E04" w:rsidTr="006C2CF7">
        <w:trPr>
          <w:cantSplit/>
        </w:trPr>
        <w:tc>
          <w:tcPr>
            <w:tcW w:w="393" w:type="dxa"/>
          </w:tcPr>
          <w:p w:rsidR="00844B8F" w:rsidRPr="00FF3E04" w:rsidRDefault="00844B8F" w:rsidP="006C2CF7"/>
        </w:tc>
        <w:tc>
          <w:tcPr>
            <w:tcW w:w="3598" w:type="dxa"/>
          </w:tcPr>
          <w:p w:rsidR="00844B8F" w:rsidRPr="00FF3E04" w:rsidRDefault="00844B8F" w:rsidP="006C2CF7">
            <w:r w:rsidRPr="00FF3E04">
              <w:t>Datum van de opdrachtverlening</w:t>
            </w:r>
          </w:p>
        </w:tc>
        <w:tc>
          <w:tcPr>
            <w:tcW w:w="4712" w:type="dxa"/>
            <w:shd w:val="clear" w:color="auto" w:fill="FFFF99"/>
          </w:tcPr>
          <w:p w:rsidR="00844B8F" w:rsidRPr="00FF3E04" w:rsidRDefault="00844B8F" w:rsidP="006C2CF7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Datum</w:t>
            </w:r>
          </w:p>
        </w:tc>
      </w:tr>
      <w:tr w:rsidR="00844B8F" w:rsidRPr="00FF3E04" w:rsidTr="006C2CF7">
        <w:trPr>
          <w:cantSplit/>
        </w:trPr>
        <w:tc>
          <w:tcPr>
            <w:tcW w:w="393" w:type="dxa"/>
          </w:tcPr>
          <w:p w:rsidR="00844B8F" w:rsidRPr="00FF3E04" w:rsidRDefault="00844B8F" w:rsidP="006C2CF7"/>
        </w:tc>
        <w:tc>
          <w:tcPr>
            <w:tcW w:w="3598" w:type="dxa"/>
          </w:tcPr>
          <w:p w:rsidR="00844B8F" w:rsidRPr="00FF3E04" w:rsidRDefault="00844B8F" w:rsidP="006C2CF7">
            <w:r w:rsidRPr="00FF3E04">
              <w:t>Aannemingssom</w:t>
            </w:r>
          </w:p>
        </w:tc>
        <w:tc>
          <w:tcPr>
            <w:tcW w:w="4712" w:type="dxa"/>
            <w:shd w:val="clear" w:color="auto" w:fill="FFFF99"/>
          </w:tcPr>
          <w:p w:rsidR="00844B8F" w:rsidRPr="00FF3E04" w:rsidRDefault="00844B8F" w:rsidP="006C2CF7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€  (excl. BTW)</w:t>
            </w:r>
          </w:p>
        </w:tc>
      </w:tr>
      <w:tr w:rsidR="00844B8F" w:rsidRPr="00FF3E04" w:rsidTr="006C2CF7">
        <w:trPr>
          <w:cantSplit/>
        </w:trPr>
        <w:tc>
          <w:tcPr>
            <w:tcW w:w="393" w:type="dxa"/>
          </w:tcPr>
          <w:p w:rsidR="00844B8F" w:rsidRPr="00FF3E04" w:rsidRDefault="00844B8F" w:rsidP="006C2CF7"/>
        </w:tc>
        <w:tc>
          <w:tcPr>
            <w:tcW w:w="3598" w:type="dxa"/>
          </w:tcPr>
          <w:p w:rsidR="00844B8F" w:rsidRPr="00FF3E04" w:rsidRDefault="00844B8F" w:rsidP="006C2CF7">
            <w:r w:rsidRPr="00FF3E04">
              <w:t xml:space="preserve">Oorspronkelijke opleverdatum bij </w:t>
            </w:r>
            <w:r>
              <w:t>opdrachtverstrekking</w:t>
            </w:r>
          </w:p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FFFF99"/>
          </w:tcPr>
          <w:p w:rsidR="00844B8F" w:rsidRPr="00FF3E04" w:rsidRDefault="00844B8F" w:rsidP="006C2CF7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Datum</w:t>
            </w:r>
          </w:p>
        </w:tc>
      </w:tr>
      <w:tr w:rsidR="00844B8F" w:rsidRPr="00FF3E04" w:rsidTr="006C2CF7">
        <w:trPr>
          <w:cantSplit/>
        </w:trPr>
        <w:tc>
          <w:tcPr>
            <w:tcW w:w="393" w:type="dxa"/>
          </w:tcPr>
          <w:p w:rsidR="00844B8F" w:rsidRPr="00FF3E04" w:rsidRDefault="00844B8F" w:rsidP="006C2CF7"/>
        </w:tc>
        <w:tc>
          <w:tcPr>
            <w:tcW w:w="3598" w:type="dxa"/>
          </w:tcPr>
          <w:p w:rsidR="00844B8F" w:rsidRPr="00FF3E04" w:rsidRDefault="00844B8F" w:rsidP="006C2CF7">
            <w:r w:rsidRPr="00FF3E04">
              <w:t>Datum van oplevering</w:t>
            </w:r>
          </w:p>
          <w:p w:rsidR="00844B8F" w:rsidRPr="00FF3E04" w:rsidRDefault="00844B8F" w:rsidP="006C2CF7"/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FFFF99"/>
          </w:tcPr>
          <w:p w:rsidR="00844B8F" w:rsidRPr="00FF3E04" w:rsidRDefault="00844B8F" w:rsidP="006C2CF7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Opleverdatum </w:t>
            </w:r>
          </w:p>
        </w:tc>
      </w:tr>
      <w:tr w:rsidR="00844B8F" w:rsidRPr="00FF3E04" w:rsidTr="006C2CF7">
        <w:trPr>
          <w:cantSplit/>
        </w:trPr>
        <w:tc>
          <w:tcPr>
            <w:tcW w:w="393" w:type="dxa"/>
            <w:tcBorders>
              <w:bottom w:val="dotted" w:sz="4" w:space="0" w:color="auto"/>
            </w:tcBorders>
          </w:tcPr>
          <w:p w:rsidR="00844B8F" w:rsidRPr="00FF3E04" w:rsidRDefault="00844B8F" w:rsidP="006C2CF7"/>
        </w:tc>
        <w:tc>
          <w:tcPr>
            <w:tcW w:w="3598" w:type="dxa"/>
            <w:tcBorders>
              <w:bottom w:val="dotted" w:sz="4" w:space="0" w:color="auto"/>
            </w:tcBorders>
          </w:tcPr>
          <w:p w:rsidR="00844B8F" w:rsidRPr="00FF3E04" w:rsidRDefault="00844B8F" w:rsidP="006C2CF7">
            <w:r w:rsidRPr="00FF3E04">
              <w:t>Contractvorm:</w:t>
            </w:r>
          </w:p>
          <w:p w:rsidR="00844B8F" w:rsidRPr="00FF3E04" w:rsidRDefault="00844B8F" w:rsidP="006C2CF7"/>
        </w:tc>
        <w:tc>
          <w:tcPr>
            <w:tcW w:w="4712" w:type="dxa"/>
            <w:tcBorders>
              <w:bottom w:val="dotted" w:sz="4" w:space="0" w:color="auto"/>
            </w:tcBorders>
            <w:shd w:val="clear" w:color="auto" w:fill="FFFF99"/>
          </w:tcPr>
          <w:p w:rsidR="00844B8F" w:rsidRPr="00FF3E04" w:rsidRDefault="00844B8F" w:rsidP="006C2CF7">
            <w:pPr>
              <w:rPr>
                <w:highlight w:val="lightGray"/>
              </w:rPr>
            </w:pPr>
          </w:p>
        </w:tc>
      </w:tr>
      <w:tr w:rsidR="00844B8F" w:rsidRPr="00FF3E04" w:rsidTr="006C2CF7">
        <w:trPr>
          <w:cantSplit/>
        </w:trPr>
        <w:tc>
          <w:tcPr>
            <w:tcW w:w="393" w:type="dxa"/>
            <w:tcBorders>
              <w:bottom w:val="dotted" w:sz="4" w:space="0" w:color="auto"/>
            </w:tcBorders>
          </w:tcPr>
          <w:p w:rsidR="00844B8F" w:rsidRPr="00FF3E04" w:rsidRDefault="00844B8F" w:rsidP="006C2CF7"/>
        </w:tc>
        <w:tc>
          <w:tcPr>
            <w:tcW w:w="3598" w:type="dxa"/>
            <w:tcBorders>
              <w:bottom w:val="dotted" w:sz="4" w:space="0" w:color="auto"/>
            </w:tcBorders>
          </w:tcPr>
          <w:p w:rsidR="00844B8F" w:rsidRPr="00FF3E04" w:rsidRDefault="00844B8F" w:rsidP="006C2CF7">
            <w:r w:rsidRPr="00FF3E04">
              <w:t>Uitgevoerd in samenwerkingsverband:</w:t>
            </w:r>
          </w:p>
        </w:tc>
        <w:tc>
          <w:tcPr>
            <w:tcW w:w="4712" w:type="dxa"/>
            <w:tcBorders>
              <w:bottom w:val="dotted" w:sz="4" w:space="0" w:color="auto"/>
            </w:tcBorders>
            <w:shd w:val="clear" w:color="auto" w:fill="FFFF99"/>
          </w:tcPr>
          <w:p w:rsidR="00844B8F" w:rsidRPr="00FF3E04" w:rsidRDefault="00844B8F" w:rsidP="006C2CF7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Ja / nee (indien ja: hieronder invullen)</w:t>
            </w:r>
          </w:p>
        </w:tc>
      </w:tr>
      <w:tr w:rsidR="00844B8F" w:rsidRPr="00FF3E04" w:rsidTr="006C2CF7">
        <w:trPr>
          <w:cantSplit/>
        </w:trPr>
        <w:tc>
          <w:tcPr>
            <w:tcW w:w="393" w:type="dxa"/>
            <w:tcBorders>
              <w:top w:val="dotted" w:sz="4" w:space="0" w:color="auto"/>
              <w:bottom w:val="dotted" w:sz="4" w:space="0" w:color="auto"/>
            </w:tcBorders>
          </w:tcPr>
          <w:p w:rsidR="00844B8F" w:rsidRPr="00FF3E04" w:rsidRDefault="00844B8F" w:rsidP="006C2CF7"/>
        </w:tc>
        <w:tc>
          <w:tcPr>
            <w:tcW w:w="3598" w:type="dxa"/>
            <w:tcBorders>
              <w:top w:val="dotted" w:sz="4" w:space="0" w:color="auto"/>
              <w:bottom w:val="dotted" w:sz="4" w:space="0" w:color="auto"/>
            </w:tcBorders>
          </w:tcPr>
          <w:p w:rsidR="00844B8F" w:rsidRPr="00FF3E04" w:rsidRDefault="00E26A30" w:rsidP="006C2CF7">
            <w:r>
              <w:t>Verantwoordelijk</w:t>
            </w:r>
            <w:r w:rsidR="0048128F">
              <w:t>e partij/organisatie/persoon</w:t>
            </w:r>
            <w:r>
              <w:t xml:space="preserve"> voor werkzaamheden beschreven als in deze </w:t>
            </w:r>
            <w:r w:rsidR="0048128F">
              <w:t>referentie</w:t>
            </w:r>
            <w:r>
              <w:t>.</w:t>
            </w:r>
          </w:p>
        </w:tc>
        <w:tc>
          <w:tcPr>
            <w:tcW w:w="471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:rsidR="00844B8F" w:rsidRPr="00FF3E04" w:rsidRDefault="00844B8F" w:rsidP="006C2CF7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Namen </w:t>
            </w:r>
            <w:proofErr w:type="spellStart"/>
            <w:r w:rsidRPr="00FF3E04">
              <w:rPr>
                <w:highlight w:val="lightGray"/>
              </w:rPr>
              <w:t>combinanten</w:t>
            </w:r>
            <w:proofErr w:type="spellEnd"/>
            <w:r w:rsidRPr="00FF3E04">
              <w:rPr>
                <w:highlight w:val="lightGray"/>
              </w:rPr>
              <w:t xml:space="preserve"> en </w:t>
            </w:r>
            <w:proofErr w:type="spellStart"/>
            <w:r w:rsidRPr="00FF3E04">
              <w:rPr>
                <w:highlight w:val="lightGray"/>
              </w:rPr>
              <w:t>onder</w:t>
            </w:r>
            <w:r>
              <w:rPr>
                <w:highlight w:val="lightGray"/>
              </w:rPr>
              <w:t>Aannemer</w:t>
            </w:r>
            <w:r w:rsidRPr="00FF3E04">
              <w:rPr>
                <w:highlight w:val="lightGray"/>
              </w:rPr>
              <w:t>s</w:t>
            </w:r>
            <w:proofErr w:type="spellEnd"/>
          </w:p>
        </w:tc>
      </w:tr>
      <w:tr w:rsidR="00844B8F" w:rsidRPr="00FF3E04" w:rsidTr="006C2CF7">
        <w:trPr>
          <w:cantSplit/>
          <w:trHeight w:val="2371"/>
        </w:trPr>
        <w:tc>
          <w:tcPr>
            <w:tcW w:w="393" w:type="dxa"/>
            <w:tcBorders>
              <w:top w:val="dotted" w:sz="4" w:space="0" w:color="auto"/>
              <w:bottom w:val="dotted" w:sz="4" w:space="0" w:color="auto"/>
            </w:tcBorders>
          </w:tcPr>
          <w:p w:rsidR="00844B8F" w:rsidRPr="00FF3E04" w:rsidRDefault="00844B8F" w:rsidP="006C2CF7"/>
        </w:tc>
        <w:tc>
          <w:tcPr>
            <w:tcW w:w="3598" w:type="dxa"/>
            <w:tcBorders>
              <w:top w:val="dotted" w:sz="4" w:space="0" w:color="auto"/>
              <w:bottom w:val="dotted" w:sz="4" w:space="0" w:color="auto"/>
            </w:tcBorders>
          </w:tcPr>
          <w:p w:rsidR="00844B8F" w:rsidRPr="00FF3E04" w:rsidRDefault="0048128F" w:rsidP="006C2CF7">
            <w:r>
              <w:t xml:space="preserve">Rol van genoemde </w:t>
            </w:r>
            <w:r>
              <w:t>partij/organisatie/persoon</w:t>
            </w:r>
            <w:r>
              <w:t xml:space="preserve">, in voorgaande regel, in deze aanbieding. </w:t>
            </w:r>
          </w:p>
        </w:tc>
        <w:tc>
          <w:tcPr>
            <w:tcW w:w="471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:rsidR="00844B8F" w:rsidRPr="00FF3E04" w:rsidRDefault="00844B8F" w:rsidP="006C2CF7">
            <w:pPr>
              <w:rPr>
                <w:highlight w:val="lightGray"/>
              </w:rPr>
            </w:pPr>
          </w:p>
        </w:tc>
      </w:tr>
      <w:tr w:rsidR="0048128F" w:rsidRPr="00FF3E04" w:rsidTr="006C2CF7">
        <w:trPr>
          <w:cantSplit/>
          <w:trHeight w:val="2371"/>
        </w:trPr>
        <w:tc>
          <w:tcPr>
            <w:tcW w:w="393" w:type="dxa"/>
            <w:tcBorders>
              <w:top w:val="dotted" w:sz="4" w:space="0" w:color="auto"/>
              <w:bottom w:val="dotted" w:sz="4" w:space="0" w:color="auto"/>
            </w:tcBorders>
          </w:tcPr>
          <w:p w:rsidR="0048128F" w:rsidRPr="00FF3E04" w:rsidRDefault="0048128F" w:rsidP="0048128F"/>
        </w:tc>
        <w:tc>
          <w:tcPr>
            <w:tcW w:w="3598" w:type="dxa"/>
            <w:tcBorders>
              <w:top w:val="dotted" w:sz="4" w:space="0" w:color="auto"/>
              <w:bottom w:val="dotted" w:sz="4" w:space="0" w:color="auto"/>
            </w:tcBorders>
          </w:tcPr>
          <w:p w:rsidR="0048128F" w:rsidRPr="00ED245D" w:rsidRDefault="0048128F" w:rsidP="0048128F">
            <w:r w:rsidRPr="00ED245D">
              <w:t>Omschrijving van de werkzaamheden dat binnen het samenwerkingsverband door de inschrijver is verricht waaruit tevens blijkt dat het referentiewerk als bewijsmiddel invulling geeft op de gevraagde technische bekwaamheid.</w:t>
            </w:r>
          </w:p>
        </w:tc>
        <w:tc>
          <w:tcPr>
            <w:tcW w:w="471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:rsidR="0048128F" w:rsidRDefault="0048128F" w:rsidP="0048128F">
            <w:r w:rsidRPr="00ED245D">
              <w:t xml:space="preserve">Omschrijving van de werkzaamheden </w:t>
            </w:r>
          </w:p>
        </w:tc>
      </w:tr>
      <w:tr w:rsidR="00844B8F" w:rsidRPr="00FF3E04" w:rsidTr="006C2CF7">
        <w:trPr>
          <w:cantSplit/>
          <w:trHeight w:val="2371"/>
        </w:trPr>
        <w:tc>
          <w:tcPr>
            <w:tcW w:w="393" w:type="dxa"/>
            <w:tcBorders>
              <w:top w:val="dotted" w:sz="4" w:space="0" w:color="auto"/>
            </w:tcBorders>
          </w:tcPr>
          <w:p w:rsidR="00844B8F" w:rsidRPr="00FF3E04" w:rsidRDefault="00844B8F" w:rsidP="006C2CF7"/>
        </w:tc>
        <w:tc>
          <w:tcPr>
            <w:tcW w:w="3598" w:type="dxa"/>
            <w:tcBorders>
              <w:top w:val="dotted" w:sz="4" w:space="0" w:color="auto"/>
            </w:tcBorders>
          </w:tcPr>
          <w:p w:rsidR="00844B8F" w:rsidRPr="00FF3E04" w:rsidRDefault="00844B8F" w:rsidP="006C2CF7">
            <w:r>
              <w:t xml:space="preserve">Omvang van de werkzaamheden die door de inschrijver en de andere deelnemers in het </w:t>
            </w:r>
            <w:r w:rsidRPr="00FF3E04">
              <w:t xml:space="preserve"> samenwerking</w:t>
            </w:r>
            <w:r>
              <w:t>sverband zijn verricht.</w:t>
            </w:r>
          </w:p>
        </w:tc>
        <w:tc>
          <w:tcPr>
            <w:tcW w:w="4712" w:type="dxa"/>
            <w:tcBorders>
              <w:top w:val="dotted" w:sz="4" w:space="0" w:color="auto"/>
            </w:tcBorders>
            <w:shd w:val="clear" w:color="auto" w:fill="FFFF99"/>
          </w:tcPr>
          <w:p w:rsidR="00844B8F" w:rsidRDefault="00844B8F" w:rsidP="006C2CF7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€   </w:t>
            </w:r>
            <w:r w:rsidRPr="00FF3E04">
              <w:rPr>
                <w:highlight w:val="lightGray"/>
              </w:rPr>
              <w:t xml:space="preserve"> </w:t>
            </w:r>
            <w:r>
              <w:rPr>
                <w:highlight w:val="lightGray"/>
              </w:rPr>
              <w:t xml:space="preserve">van de </w:t>
            </w:r>
            <w:r w:rsidRPr="00FF3E04">
              <w:rPr>
                <w:highlight w:val="lightGray"/>
              </w:rPr>
              <w:t xml:space="preserve">werkzaamheden uitgevoerd door </w:t>
            </w:r>
            <w:r w:rsidR="00E26A30">
              <w:rPr>
                <w:highlight w:val="lightGray"/>
              </w:rPr>
              <w:t>…..</w:t>
            </w:r>
          </w:p>
          <w:p w:rsidR="00844B8F" w:rsidRPr="00FF3E04" w:rsidRDefault="00844B8F" w:rsidP="006C2CF7">
            <w:pPr>
              <w:rPr>
                <w:highlight w:val="lightGray"/>
              </w:rPr>
            </w:pPr>
          </w:p>
          <w:p w:rsidR="00844B8F" w:rsidRPr="00FF3E04" w:rsidRDefault="00844B8F" w:rsidP="006C2CF7">
            <w:pPr>
              <w:rPr>
                <w:highlight w:val="lightGray"/>
              </w:rPr>
            </w:pPr>
          </w:p>
        </w:tc>
      </w:tr>
    </w:tbl>
    <w:p w:rsidR="00844B8F" w:rsidRDefault="00844B8F" w:rsidP="00844B8F">
      <w:pPr>
        <w:pStyle w:val="colofontitel"/>
      </w:pPr>
    </w:p>
    <w:tbl>
      <w:tblPr>
        <w:tblW w:w="0" w:type="auto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86"/>
        <w:gridCol w:w="3565"/>
        <w:gridCol w:w="4628"/>
      </w:tblGrid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E26A30" w:rsidRDefault="00236E8B" w:rsidP="007B0D0A">
            <w:pPr>
              <w:rPr>
                <w:b/>
                <w:bCs/>
              </w:rPr>
            </w:pPr>
          </w:p>
        </w:tc>
        <w:tc>
          <w:tcPr>
            <w:tcW w:w="8310" w:type="dxa"/>
            <w:gridSpan w:val="2"/>
          </w:tcPr>
          <w:p w:rsidR="00236E8B" w:rsidRPr="00E26A30" w:rsidRDefault="00236E8B" w:rsidP="007B0D0A">
            <w:pPr>
              <w:rPr>
                <w:b/>
                <w:bCs/>
              </w:rPr>
            </w:pPr>
            <w:r w:rsidRPr="00E26A30">
              <w:rPr>
                <w:b/>
                <w:bCs/>
              </w:rPr>
              <w:t>Inschrijver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>Naam: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Naam </w:t>
            </w:r>
            <w:r>
              <w:rPr>
                <w:highlight w:val="lightGray"/>
              </w:rPr>
              <w:t>inschrijver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>Adres / Postcode vestigingsplaats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Postcode en plaats vestiging </w:t>
            </w:r>
            <w:r>
              <w:rPr>
                <w:highlight w:val="lightGray"/>
              </w:rPr>
              <w:t>inschrijver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E26A30" w:rsidRDefault="00236E8B" w:rsidP="007B0D0A">
            <w:pPr>
              <w:rPr>
                <w:b/>
                <w:bCs/>
              </w:rPr>
            </w:pPr>
          </w:p>
        </w:tc>
        <w:tc>
          <w:tcPr>
            <w:tcW w:w="8310" w:type="dxa"/>
            <w:gridSpan w:val="2"/>
          </w:tcPr>
          <w:p w:rsidR="00236E8B" w:rsidRPr="00E26A30" w:rsidRDefault="00236E8B" w:rsidP="007B0D0A">
            <w:pPr>
              <w:rPr>
                <w:b/>
                <w:bCs/>
              </w:rPr>
            </w:pPr>
            <w:r w:rsidRPr="00E26A30">
              <w:rPr>
                <w:b/>
                <w:bCs/>
              </w:rPr>
              <w:t xml:space="preserve">Referentieproject 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>Referentieproject (naam)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Naam project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>Referentie heeft betrekking op:</w:t>
            </w:r>
          </w:p>
          <w:p w:rsidR="00236E8B" w:rsidRPr="00FF3E04" w:rsidRDefault="00236E8B" w:rsidP="007B0D0A"/>
        </w:tc>
        <w:tc>
          <w:tcPr>
            <w:tcW w:w="4712" w:type="dxa"/>
            <w:shd w:val="clear" w:color="auto" w:fill="FFFF99"/>
          </w:tcPr>
          <w:p w:rsidR="00236E8B" w:rsidRDefault="00236E8B" w:rsidP="007B0D0A">
            <w:r w:rsidRPr="00FF3E04">
              <w:t>Kerncompetentie</w:t>
            </w:r>
            <w:r>
              <w:t xml:space="preserve"> </w:t>
            </w:r>
            <w:r>
              <w:t>B</w:t>
            </w:r>
          </w:p>
          <w:p w:rsidR="00236E8B" w:rsidRPr="00FF3E04" w:rsidRDefault="00236E8B" w:rsidP="007B0D0A"/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E26A30" w:rsidRDefault="00236E8B" w:rsidP="007B0D0A">
            <w:pPr>
              <w:rPr>
                <w:b/>
                <w:bCs/>
              </w:rPr>
            </w:pPr>
          </w:p>
        </w:tc>
        <w:tc>
          <w:tcPr>
            <w:tcW w:w="8310" w:type="dxa"/>
            <w:gridSpan w:val="2"/>
          </w:tcPr>
          <w:p w:rsidR="00236E8B" w:rsidRPr="00E26A30" w:rsidRDefault="00236E8B" w:rsidP="007B0D0A">
            <w:pPr>
              <w:rPr>
                <w:b/>
                <w:bCs/>
              </w:rPr>
            </w:pPr>
            <w:r w:rsidRPr="00E26A30">
              <w:rPr>
                <w:b/>
                <w:bCs/>
              </w:rPr>
              <w:t>Gegevens Opdrachtgever: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>
              <w:t>Aanbesteder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Naam </w:t>
            </w:r>
            <w:r>
              <w:rPr>
                <w:highlight w:val="lightGray"/>
              </w:rPr>
              <w:t>Opdrachtgever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 xml:space="preserve">Contactpersoon bij de </w:t>
            </w:r>
            <w:r>
              <w:t>Opdrachtgever</w:t>
            </w:r>
            <w:r w:rsidRPr="00FF3E04">
              <w:t>: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Naam </w:t>
            </w:r>
            <w:r>
              <w:rPr>
                <w:highlight w:val="lightGray"/>
              </w:rPr>
              <w:t xml:space="preserve">/ functie </w:t>
            </w:r>
            <w:r w:rsidRPr="00FF3E04">
              <w:rPr>
                <w:highlight w:val="lightGray"/>
              </w:rPr>
              <w:t xml:space="preserve">contactpersoon </w:t>
            </w:r>
            <w:r>
              <w:rPr>
                <w:highlight w:val="lightGray"/>
              </w:rPr>
              <w:t>Opdrachtgever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 xml:space="preserve">Contactgegevens contactpersoon bij de </w:t>
            </w:r>
            <w:r>
              <w:t>Opdrachtgever</w:t>
            </w:r>
            <w:r w:rsidRPr="00FF3E04">
              <w:t>: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Telefoonnummer:</w:t>
            </w:r>
          </w:p>
          <w:p w:rsidR="00236E8B" w:rsidRPr="00FF3E04" w:rsidRDefault="00236E8B" w:rsidP="007B0D0A">
            <w:pPr>
              <w:rPr>
                <w:highlight w:val="lightGray"/>
              </w:rPr>
            </w:pPr>
          </w:p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E-mail adres: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E26A30" w:rsidRDefault="00236E8B" w:rsidP="007B0D0A">
            <w:pPr>
              <w:rPr>
                <w:b/>
                <w:bCs/>
              </w:rPr>
            </w:pPr>
          </w:p>
        </w:tc>
        <w:tc>
          <w:tcPr>
            <w:tcW w:w="8310" w:type="dxa"/>
            <w:gridSpan w:val="2"/>
          </w:tcPr>
          <w:p w:rsidR="00236E8B" w:rsidRPr="00E26A30" w:rsidRDefault="00236E8B" w:rsidP="007B0D0A">
            <w:pPr>
              <w:rPr>
                <w:b/>
                <w:bCs/>
              </w:rPr>
            </w:pPr>
            <w:r w:rsidRPr="00E26A30">
              <w:rPr>
                <w:b/>
                <w:bCs/>
              </w:rPr>
              <w:t>Nadere informatie referentieproject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 xml:space="preserve">Locatie van het </w:t>
            </w:r>
            <w:r>
              <w:t>referentiewerk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Locatiegegevens / adres.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>Datum van de opdrachtverlening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Datum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>Aannemingssom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€  (excl. BTW)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 xml:space="preserve">Oorspronkelijke opleverdatum bij </w:t>
            </w:r>
            <w:r>
              <w:t>opdrachtverstrekking</w:t>
            </w:r>
          </w:p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Datum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>Datum van oplevering</w:t>
            </w:r>
          </w:p>
          <w:p w:rsidR="00236E8B" w:rsidRPr="00FF3E04" w:rsidRDefault="00236E8B" w:rsidP="007B0D0A"/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Opleverdatum 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  <w:tcBorders>
              <w:bottom w:val="dotted" w:sz="4" w:space="0" w:color="auto"/>
            </w:tcBorders>
          </w:tcPr>
          <w:p w:rsidR="00236E8B" w:rsidRPr="00FF3E04" w:rsidRDefault="00236E8B" w:rsidP="007B0D0A"/>
        </w:tc>
        <w:tc>
          <w:tcPr>
            <w:tcW w:w="3598" w:type="dxa"/>
            <w:tcBorders>
              <w:bottom w:val="dotted" w:sz="4" w:space="0" w:color="auto"/>
            </w:tcBorders>
          </w:tcPr>
          <w:p w:rsidR="00236E8B" w:rsidRPr="00FF3E04" w:rsidRDefault="00236E8B" w:rsidP="007B0D0A">
            <w:r w:rsidRPr="00FF3E04">
              <w:t>Contractvorm:</w:t>
            </w:r>
          </w:p>
          <w:p w:rsidR="00236E8B" w:rsidRPr="00FF3E04" w:rsidRDefault="00236E8B" w:rsidP="007B0D0A"/>
        </w:tc>
        <w:tc>
          <w:tcPr>
            <w:tcW w:w="4712" w:type="dxa"/>
            <w:tcBorders>
              <w:bottom w:val="dotted" w:sz="4" w:space="0" w:color="auto"/>
            </w:tcBorders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</w:p>
        </w:tc>
      </w:tr>
      <w:tr w:rsidR="00236E8B" w:rsidRPr="00FF3E04" w:rsidTr="007B0D0A">
        <w:trPr>
          <w:cantSplit/>
        </w:trPr>
        <w:tc>
          <w:tcPr>
            <w:tcW w:w="393" w:type="dxa"/>
            <w:tcBorders>
              <w:bottom w:val="dotted" w:sz="4" w:space="0" w:color="auto"/>
            </w:tcBorders>
          </w:tcPr>
          <w:p w:rsidR="00236E8B" w:rsidRPr="00FF3E04" w:rsidRDefault="00236E8B" w:rsidP="007B0D0A"/>
        </w:tc>
        <w:tc>
          <w:tcPr>
            <w:tcW w:w="3598" w:type="dxa"/>
            <w:tcBorders>
              <w:bottom w:val="dotted" w:sz="4" w:space="0" w:color="auto"/>
            </w:tcBorders>
          </w:tcPr>
          <w:p w:rsidR="00236E8B" w:rsidRPr="00FF3E04" w:rsidRDefault="00236E8B" w:rsidP="007B0D0A">
            <w:r w:rsidRPr="00FF3E04">
              <w:t>Uitgevoerd in samenwerkingsverband:</w:t>
            </w:r>
          </w:p>
        </w:tc>
        <w:tc>
          <w:tcPr>
            <w:tcW w:w="4712" w:type="dxa"/>
            <w:tcBorders>
              <w:bottom w:val="dotted" w:sz="4" w:space="0" w:color="auto"/>
            </w:tcBorders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Ja / nee (indien ja: hieronder invullen)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  <w:tcBorders>
              <w:top w:val="dotted" w:sz="4" w:space="0" w:color="auto"/>
              <w:bottom w:val="dotted" w:sz="4" w:space="0" w:color="auto"/>
            </w:tcBorders>
          </w:tcPr>
          <w:p w:rsidR="00236E8B" w:rsidRPr="00FF3E04" w:rsidRDefault="00236E8B" w:rsidP="007B0D0A"/>
        </w:tc>
        <w:tc>
          <w:tcPr>
            <w:tcW w:w="3598" w:type="dxa"/>
            <w:tcBorders>
              <w:top w:val="dotted" w:sz="4" w:space="0" w:color="auto"/>
              <w:bottom w:val="dotted" w:sz="4" w:space="0" w:color="auto"/>
            </w:tcBorders>
          </w:tcPr>
          <w:p w:rsidR="00236E8B" w:rsidRPr="00FF3E04" w:rsidRDefault="00236E8B" w:rsidP="007B0D0A">
            <w:r>
              <w:t>Verantwoordelijke partij/organisatie/persoon voor werkzaamheden beschreven als in deze referentie.</w:t>
            </w:r>
          </w:p>
        </w:tc>
        <w:tc>
          <w:tcPr>
            <w:tcW w:w="471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Namen </w:t>
            </w:r>
            <w:proofErr w:type="spellStart"/>
            <w:r w:rsidRPr="00FF3E04">
              <w:rPr>
                <w:highlight w:val="lightGray"/>
              </w:rPr>
              <w:t>combinanten</w:t>
            </w:r>
            <w:proofErr w:type="spellEnd"/>
            <w:r w:rsidRPr="00FF3E04">
              <w:rPr>
                <w:highlight w:val="lightGray"/>
              </w:rPr>
              <w:t xml:space="preserve"> en </w:t>
            </w:r>
            <w:proofErr w:type="spellStart"/>
            <w:r w:rsidRPr="00FF3E04">
              <w:rPr>
                <w:highlight w:val="lightGray"/>
              </w:rPr>
              <w:t>onder</w:t>
            </w:r>
            <w:r>
              <w:rPr>
                <w:highlight w:val="lightGray"/>
              </w:rPr>
              <w:t>Aannemer</w:t>
            </w:r>
            <w:r w:rsidRPr="00FF3E04">
              <w:rPr>
                <w:highlight w:val="lightGray"/>
              </w:rPr>
              <w:t>s</w:t>
            </w:r>
            <w:proofErr w:type="spellEnd"/>
          </w:p>
        </w:tc>
      </w:tr>
      <w:tr w:rsidR="00236E8B" w:rsidRPr="00FF3E04" w:rsidTr="007B0D0A">
        <w:trPr>
          <w:cantSplit/>
          <w:trHeight w:val="2371"/>
        </w:trPr>
        <w:tc>
          <w:tcPr>
            <w:tcW w:w="393" w:type="dxa"/>
            <w:tcBorders>
              <w:top w:val="dotted" w:sz="4" w:space="0" w:color="auto"/>
              <w:bottom w:val="dotted" w:sz="4" w:space="0" w:color="auto"/>
            </w:tcBorders>
          </w:tcPr>
          <w:p w:rsidR="00236E8B" w:rsidRPr="00FF3E04" w:rsidRDefault="00236E8B" w:rsidP="007B0D0A"/>
        </w:tc>
        <w:tc>
          <w:tcPr>
            <w:tcW w:w="3598" w:type="dxa"/>
            <w:tcBorders>
              <w:top w:val="dotted" w:sz="4" w:space="0" w:color="auto"/>
              <w:bottom w:val="dotted" w:sz="4" w:space="0" w:color="auto"/>
            </w:tcBorders>
          </w:tcPr>
          <w:p w:rsidR="00236E8B" w:rsidRPr="00FF3E04" w:rsidRDefault="00236E8B" w:rsidP="007B0D0A">
            <w:r>
              <w:t xml:space="preserve">Rol van genoemde partij/organisatie/persoon, in voorgaande regel, in deze aanbieding. </w:t>
            </w:r>
          </w:p>
        </w:tc>
        <w:tc>
          <w:tcPr>
            <w:tcW w:w="471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</w:p>
        </w:tc>
      </w:tr>
      <w:tr w:rsidR="00236E8B" w:rsidRPr="00FF3E04" w:rsidTr="007B0D0A">
        <w:trPr>
          <w:cantSplit/>
          <w:trHeight w:val="2371"/>
        </w:trPr>
        <w:tc>
          <w:tcPr>
            <w:tcW w:w="393" w:type="dxa"/>
            <w:tcBorders>
              <w:top w:val="dotted" w:sz="4" w:space="0" w:color="auto"/>
              <w:bottom w:val="dotted" w:sz="4" w:space="0" w:color="auto"/>
            </w:tcBorders>
          </w:tcPr>
          <w:p w:rsidR="00236E8B" w:rsidRPr="00FF3E04" w:rsidRDefault="00236E8B" w:rsidP="007B0D0A"/>
        </w:tc>
        <w:tc>
          <w:tcPr>
            <w:tcW w:w="3598" w:type="dxa"/>
            <w:tcBorders>
              <w:top w:val="dotted" w:sz="4" w:space="0" w:color="auto"/>
              <w:bottom w:val="dotted" w:sz="4" w:space="0" w:color="auto"/>
            </w:tcBorders>
          </w:tcPr>
          <w:p w:rsidR="00236E8B" w:rsidRPr="00ED245D" w:rsidRDefault="00236E8B" w:rsidP="007B0D0A">
            <w:r w:rsidRPr="00ED245D">
              <w:t>Omschrijving van de werkzaamheden dat binnen het samenwerkingsverband door de inschrijver is verricht waaruit tevens blijkt dat het referentiewerk als bewijsmiddel invulling geeft op de gevraagde technische bekwaamheid.</w:t>
            </w:r>
          </w:p>
        </w:tc>
        <w:tc>
          <w:tcPr>
            <w:tcW w:w="471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:rsidR="00236E8B" w:rsidRDefault="00236E8B" w:rsidP="007B0D0A">
            <w:r w:rsidRPr="00ED245D">
              <w:t xml:space="preserve">Omschrijving van de werkzaamheden </w:t>
            </w:r>
          </w:p>
        </w:tc>
      </w:tr>
      <w:tr w:rsidR="00236E8B" w:rsidRPr="00FF3E04" w:rsidTr="007B0D0A">
        <w:trPr>
          <w:cantSplit/>
          <w:trHeight w:val="2371"/>
        </w:trPr>
        <w:tc>
          <w:tcPr>
            <w:tcW w:w="393" w:type="dxa"/>
            <w:tcBorders>
              <w:top w:val="dotted" w:sz="4" w:space="0" w:color="auto"/>
            </w:tcBorders>
          </w:tcPr>
          <w:p w:rsidR="00236E8B" w:rsidRPr="00FF3E04" w:rsidRDefault="00236E8B" w:rsidP="007B0D0A"/>
        </w:tc>
        <w:tc>
          <w:tcPr>
            <w:tcW w:w="3598" w:type="dxa"/>
            <w:tcBorders>
              <w:top w:val="dotted" w:sz="4" w:space="0" w:color="auto"/>
            </w:tcBorders>
          </w:tcPr>
          <w:p w:rsidR="00236E8B" w:rsidRPr="00FF3E04" w:rsidRDefault="00236E8B" w:rsidP="007B0D0A">
            <w:r>
              <w:t xml:space="preserve">Omvang van de werkzaamheden die door de inschrijver en de andere deelnemers in het </w:t>
            </w:r>
            <w:r w:rsidRPr="00FF3E04">
              <w:t xml:space="preserve"> samenwerking</w:t>
            </w:r>
            <w:r>
              <w:t>sverband zijn verricht.</w:t>
            </w:r>
          </w:p>
        </w:tc>
        <w:tc>
          <w:tcPr>
            <w:tcW w:w="4712" w:type="dxa"/>
            <w:tcBorders>
              <w:top w:val="dotted" w:sz="4" w:space="0" w:color="auto"/>
            </w:tcBorders>
            <w:shd w:val="clear" w:color="auto" w:fill="FFFF99"/>
          </w:tcPr>
          <w:p w:rsidR="00236E8B" w:rsidRDefault="00236E8B" w:rsidP="007B0D0A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€   </w:t>
            </w:r>
            <w:r w:rsidRPr="00FF3E04">
              <w:rPr>
                <w:highlight w:val="lightGray"/>
              </w:rPr>
              <w:t xml:space="preserve"> </w:t>
            </w:r>
            <w:r>
              <w:rPr>
                <w:highlight w:val="lightGray"/>
              </w:rPr>
              <w:t xml:space="preserve">van de </w:t>
            </w:r>
            <w:r w:rsidRPr="00FF3E04">
              <w:rPr>
                <w:highlight w:val="lightGray"/>
              </w:rPr>
              <w:t xml:space="preserve">werkzaamheden uitgevoerd door </w:t>
            </w:r>
            <w:r>
              <w:rPr>
                <w:highlight w:val="lightGray"/>
              </w:rPr>
              <w:t>…..</w:t>
            </w:r>
          </w:p>
          <w:p w:rsidR="00236E8B" w:rsidRPr="00FF3E04" w:rsidRDefault="00236E8B" w:rsidP="007B0D0A">
            <w:pPr>
              <w:rPr>
                <w:highlight w:val="lightGray"/>
              </w:rPr>
            </w:pPr>
          </w:p>
          <w:p w:rsidR="00236E8B" w:rsidRPr="00FF3E04" w:rsidRDefault="00236E8B" w:rsidP="007B0D0A">
            <w:pPr>
              <w:rPr>
                <w:highlight w:val="lightGray"/>
              </w:rPr>
            </w:pPr>
          </w:p>
        </w:tc>
      </w:tr>
    </w:tbl>
    <w:p w:rsidR="000B46D8" w:rsidRDefault="000B46D8"/>
    <w:p w:rsidR="00236E8B" w:rsidRDefault="00236E8B"/>
    <w:tbl>
      <w:tblPr>
        <w:tblW w:w="0" w:type="auto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86"/>
        <w:gridCol w:w="3565"/>
        <w:gridCol w:w="4628"/>
      </w:tblGrid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E26A30" w:rsidRDefault="00236E8B" w:rsidP="007B0D0A">
            <w:pPr>
              <w:rPr>
                <w:b/>
                <w:bCs/>
              </w:rPr>
            </w:pPr>
          </w:p>
        </w:tc>
        <w:tc>
          <w:tcPr>
            <w:tcW w:w="8310" w:type="dxa"/>
            <w:gridSpan w:val="2"/>
          </w:tcPr>
          <w:p w:rsidR="00236E8B" w:rsidRPr="00E26A30" w:rsidRDefault="00236E8B" w:rsidP="007B0D0A">
            <w:pPr>
              <w:rPr>
                <w:b/>
                <w:bCs/>
              </w:rPr>
            </w:pPr>
            <w:r w:rsidRPr="00E26A30">
              <w:rPr>
                <w:b/>
                <w:bCs/>
              </w:rPr>
              <w:t>Inschrijver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>Naam: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Naam </w:t>
            </w:r>
            <w:r>
              <w:rPr>
                <w:highlight w:val="lightGray"/>
              </w:rPr>
              <w:t>inschrijver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>Adres / Postcode vestigingsplaats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Postcode en plaats vestiging </w:t>
            </w:r>
            <w:r>
              <w:rPr>
                <w:highlight w:val="lightGray"/>
              </w:rPr>
              <w:t>inschrijver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E26A30" w:rsidRDefault="00236E8B" w:rsidP="007B0D0A">
            <w:pPr>
              <w:rPr>
                <w:b/>
                <w:bCs/>
              </w:rPr>
            </w:pPr>
          </w:p>
        </w:tc>
        <w:tc>
          <w:tcPr>
            <w:tcW w:w="8310" w:type="dxa"/>
            <w:gridSpan w:val="2"/>
          </w:tcPr>
          <w:p w:rsidR="00236E8B" w:rsidRPr="00E26A30" w:rsidRDefault="00236E8B" w:rsidP="007B0D0A">
            <w:pPr>
              <w:rPr>
                <w:b/>
                <w:bCs/>
              </w:rPr>
            </w:pPr>
            <w:r w:rsidRPr="00E26A30">
              <w:rPr>
                <w:b/>
                <w:bCs/>
              </w:rPr>
              <w:t xml:space="preserve">Referentieproject 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>Referentieproject (naam)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Naam project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>Referentie heeft betrekking op:</w:t>
            </w:r>
          </w:p>
          <w:p w:rsidR="00236E8B" w:rsidRPr="00FF3E04" w:rsidRDefault="00236E8B" w:rsidP="007B0D0A"/>
        </w:tc>
        <w:tc>
          <w:tcPr>
            <w:tcW w:w="4712" w:type="dxa"/>
            <w:shd w:val="clear" w:color="auto" w:fill="FFFF99"/>
          </w:tcPr>
          <w:p w:rsidR="00236E8B" w:rsidRDefault="00236E8B" w:rsidP="007B0D0A">
            <w:r w:rsidRPr="00FF3E04">
              <w:t>Kerncompetentie</w:t>
            </w:r>
            <w:r>
              <w:t xml:space="preserve"> </w:t>
            </w:r>
            <w:r>
              <w:t>C</w:t>
            </w:r>
          </w:p>
          <w:p w:rsidR="00236E8B" w:rsidRPr="00FF3E04" w:rsidRDefault="00236E8B" w:rsidP="007B0D0A"/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E26A30" w:rsidRDefault="00236E8B" w:rsidP="007B0D0A">
            <w:pPr>
              <w:rPr>
                <w:b/>
                <w:bCs/>
              </w:rPr>
            </w:pPr>
          </w:p>
        </w:tc>
        <w:tc>
          <w:tcPr>
            <w:tcW w:w="8310" w:type="dxa"/>
            <w:gridSpan w:val="2"/>
          </w:tcPr>
          <w:p w:rsidR="00236E8B" w:rsidRPr="00E26A30" w:rsidRDefault="00236E8B" w:rsidP="007B0D0A">
            <w:pPr>
              <w:rPr>
                <w:b/>
                <w:bCs/>
              </w:rPr>
            </w:pPr>
            <w:r w:rsidRPr="00E26A30">
              <w:rPr>
                <w:b/>
                <w:bCs/>
              </w:rPr>
              <w:t>Gegevens Opdrachtgever: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>
              <w:t>Aanbesteder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Naam </w:t>
            </w:r>
            <w:r>
              <w:rPr>
                <w:highlight w:val="lightGray"/>
              </w:rPr>
              <w:t>Opdrachtgever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 xml:space="preserve">Contactpersoon bij de </w:t>
            </w:r>
            <w:r>
              <w:t>Opdrachtgever</w:t>
            </w:r>
            <w:r w:rsidRPr="00FF3E04">
              <w:t>: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Naam </w:t>
            </w:r>
            <w:r>
              <w:rPr>
                <w:highlight w:val="lightGray"/>
              </w:rPr>
              <w:t xml:space="preserve">/ functie </w:t>
            </w:r>
            <w:r w:rsidRPr="00FF3E04">
              <w:rPr>
                <w:highlight w:val="lightGray"/>
              </w:rPr>
              <w:t xml:space="preserve">contactpersoon </w:t>
            </w:r>
            <w:r>
              <w:rPr>
                <w:highlight w:val="lightGray"/>
              </w:rPr>
              <w:t>Opdrachtgever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 xml:space="preserve">Contactgegevens contactpersoon bij de </w:t>
            </w:r>
            <w:r>
              <w:t>Opdrachtgever</w:t>
            </w:r>
            <w:r w:rsidRPr="00FF3E04">
              <w:t>: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Telefoonnummer:</w:t>
            </w:r>
          </w:p>
          <w:p w:rsidR="00236E8B" w:rsidRPr="00FF3E04" w:rsidRDefault="00236E8B" w:rsidP="007B0D0A">
            <w:pPr>
              <w:rPr>
                <w:highlight w:val="lightGray"/>
              </w:rPr>
            </w:pPr>
          </w:p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E-mail adres: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E26A30" w:rsidRDefault="00236E8B" w:rsidP="007B0D0A">
            <w:pPr>
              <w:rPr>
                <w:b/>
                <w:bCs/>
              </w:rPr>
            </w:pPr>
          </w:p>
        </w:tc>
        <w:tc>
          <w:tcPr>
            <w:tcW w:w="8310" w:type="dxa"/>
            <w:gridSpan w:val="2"/>
          </w:tcPr>
          <w:p w:rsidR="00236E8B" w:rsidRPr="00E26A30" w:rsidRDefault="00236E8B" w:rsidP="007B0D0A">
            <w:pPr>
              <w:rPr>
                <w:b/>
                <w:bCs/>
              </w:rPr>
            </w:pPr>
            <w:r w:rsidRPr="00E26A30">
              <w:rPr>
                <w:b/>
                <w:bCs/>
              </w:rPr>
              <w:t>Nadere informatie referentieproject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 xml:space="preserve">Locatie van het </w:t>
            </w:r>
            <w:r>
              <w:t>referentiewerk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Locatiegegevens / adres.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>Datum van de opdrachtverlening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Datum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>Aannemingssom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€  (excl. BTW)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 xml:space="preserve">Oorspronkelijke opleverdatum bij </w:t>
            </w:r>
            <w:r>
              <w:t>opdrachtverstrekking</w:t>
            </w:r>
          </w:p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Datum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>Datum van oplevering</w:t>
            </w:r>
          </w:p>
          <w:p w:rsidR="00236E8B" w:rsidRPr="00FF3E04" w:rsidRDefault="00236E8B" w:rsidP="007B0D0A"/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Opleverdatum 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  <w:tcBorders>
              <w:bottom w:val="dotted" w:sz="4" w:space="0" w:color="auto"/>
            </w:tcBorders>
          </w:tcPr>
          <w:p w:rsidR="00236E8B" w:rsidRPr="00FF3E04" w:rsidRDefault="00236E8B" w:rsidP="007B0D0A"/>
        </w:tc>
        <w:tc>
          <w:tcPr>
            <w:tcW w:w="3598" w:type="dxa"/>
            <w:tcBorders>
              <w:bottom w:val="dotted" w:sz="4" w:space="0" w:color="auto"/>
            </w:tcBorders>
          </w:tcPr>
          <w:p w:rsidR="00236E8B" w:rsidRPr="00FF3E04" w:rsidRDefault="00236E8B" w:rsidP="007B0D0A">
            <w:r w:rsidRPr="00FF3E04">
              <w:t>Contractvorm:</w:t>
            </w:r>
          </w:p>
          <w:p w:rsidR="00236E8B" w:rsidRPr="00FF3E04" w:rsidRDefault="00236E8B" w:rsidP="007B0D0A"/>
        </w:tc>
        <w:tc>
          <w:tcPr>
            <w:tcW w:w="4712" w:type="dxa"/>
            <w:tcBorders>
              <w:bottom w:val="dotted" w:sz="4" w:space="0" w:color="auto"/>
            </w:tcBorders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</w:p>
        </w:tc>
      </w:tr>
      <w:tr w:rsidR="00236E8B" w:rsidRPr="00FF3E04" w:rsidTr="007B0D0A">
        <w:trPr>
          <w:cantSplit/>
        </w:trPr>
        <w:tc>
          <w:tcPr>
            <w:tcW w:w="393" w:type="dxa"/>
            <w:tcBorders>
              <w:bottom w:val="dotted" w:sz="4" w:space="0" w:color="auto"/>
            </w:tcBorders>
          </w:tcPr>
          <w:p w:rsidR="00236E8B" w:rsidRPr="00FF3E04" w:rsidRDefault="00236E8B" w:rsidP="007B0D0A"/>
        </w:tc>
        <w:tc>
          <w:tcPr>
            <w:tcW w:w="3598" w:type="dxa"/>
            <w:tcBorders>
              <w:bottom w:val="dotted" w:sz="4" w:space="0" w:color="auto"/>
            </w:tcBorders>
          </w:tcPr>
          <w:p w:rsidR="00236E8B" w:rsidRPr="00FF3E04" w:rsidRDefault="00236E8B" w:rsidP="007B0D0A">
            <w:r w:rsidRPr="00FF3E04">
              <w:t>Uitgevoerd in samenwerkingsverband:</w:t>
            </w:r>
          </w:p>
        </w:tc>
        <w:tc>
          <w:tcPr>
            <w:tcW w:w="4712" w:type="dxa"/>
            <w:tcBorders>
              <w:bottom w:val="dotted" w:sz="4" w:space="0" w:color="auto"/>
            </w:tcBorders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Ja / nee (indien ja: hieronder invullen)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  <w:tcBorders>
              <w:top w:val="dotted" w:sz="4" w:space="0" w:color="auto"/>
              <w:bottom w:val="dotted" w:sz="4" w:space="0" w:color="auto"/>
            </w:tcBorders>
          </w:tcPr>
          <w:p w:rsidR="00236E8B" w:rsidRPr="00FF3E04" w:rsidRDefault="00236E8B" w:rsidP="007B0D0A"/>
        </w:tc>
        <w:tc>
          <w:tcPr>
            <w:tcW w:w="3598" w:type="dxa"/>
            <w:tcBorders>
              <w:top w:val="dotted" w:sz="4" w:space="0" w:color="auto"/>
              <w:bottom w:val="dotted" w:sz="4" w:space="0" w:color="auto"/>
            </w:tcBorders>
          </w:tcPr>
          <w:p w:rsidR="00236E8B" w:rsidRPr="00FF3E04" w:rsidRDefault="00236E8B" w:rsidP="007B0D0A">
            <w:r>
              <w:t>Verantwoordelijke partij/organisatie/persoon voor werkzaamheden beschreven als in deze referentie.</w:t>
            </w:r>
          </w:p>
        </w:tc>
        <w:tc>
          <w:tcPr>
            <w:tcW w:w="471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Namen </w:t>
            </w:r>
            <w:proofErr w:type="spellStart"/>
            <w:r w:rsidRPr="00FF3E04">
              <w:rPr>
                <w:highlight w:val="lightGray"/>
              </w:rPr>
              <w:t>combinanten</w:t>
            </w:r>
            <w:proofErr w:type="spellEnd"/>
            <w:r w:rsidRPr="00FF3E04">
              <w:rPr>
                <w:highlight w:val="lightGray"/>
              </w:rPr>
              <w:t xml:space="preserve"> en </w:t>
            </w:r>
            <w:proofErr w:type="spellStart"/>
            <w:r w:rsidRPr="00FF3E04">
              <w:rPr>
                <w:highlight w:val="lightGray"/>
              </w:rPr>
              <w:t>onder</w:t>
            </w:r>
            <w:r>
              <w:rPr>
                <w:highlight w:val="lightGray"/>
              </w:rPr>
              <w:t>Aannemer</w:t>
            </w:r>
            <w:r w:rsidRPr="00FF3E04">
              <w:rPr>
                <w:highlight w:val="lightGray"/>
              </w:rPr>
              <w:t>s</w:t>
            </w:r>
            <w:proofErr w:type="spellEnd"/>
          </w:p>
        </w:tc>
      </w:tr>
      <w:tr w:rsidR="00236E8B" w:rsidRPr="00FF3E04" w:rsidTr="007B0D0A">
        <w:trPr>
          <w:cantSplit/>
          <w:trHeight w:val="2371"/>
        </w:trPr>
        <w:tc>
          <w:tcPr>
            <w:tcW w:w="393" w:type="dxa"/>
            <w:tcBorders>
              <w:top w:val="dotted" w:sz="4" w:space="0" w:color="auto"/>
              <w:bottom w:val="dotted" w:sz="4" w:space="0" w:color="auto"/>
            </w:tcBorders>
          </w:tcPr>
          <w:p w:rsidR="00236E8B" w:rsidRPr="00FF3E04" w:rsidRDefault="00236E8B" w:rsidP="007B0D0A"/>
        </w:tc>
        <w:tc>
          <w:tcPr>
            <w:tcW w:w="3598" w:type="dxa"/>
            <w:tcBorders>
              <w:top w:val="dotted" w:sz="4" w:space="0" w:color="auto"/>
              <w:bottom w:val="dotted" w:sz="4" w:space="0" w:color="auto"/>
            </w:tcBorders>
          </w:tcPr>
          <w:p w:rsidR="00236E8B" w:rsidRPr="00FF3E04" w:rsidRDefault="00236E8B" w:rsidP="007B0D0A">
            <w:r>
              <w:t xml:space="preserve">Rol van genoemde partij/organisatie/persoon, in voorgaande regel, in deze aanbieding. </w:t>
            </w:r>
          </w:p>
        </w:tc>
        <w:tc>
          <w:tcPr>
            <w:tcW w:w="471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</w:p>
        </w:tc>
      </w:tr>
      <w:tr w:rsidR="00236E8B" w:rsidRPr="00FF3E04" w:rsidTr="007B0D0A">
        <w:trPr>
          <w:cantSplit/>
          <w:trHeight w:val="2371"/>
        </w:trPr>
        <w:tc>
          <w:tcPr>
            <w:tcW w:w="393" w:type="dxa"/>
            <w:tcBorders>
              <w:top w:val="dotted" w:sz="4" w:space="0" w:color="auto"/>
              <w:bottom w:val="dotted" w:sz="4" w:space="0" w:color="auto"/>
            </w:tcBorders>
          </w:tcPr>
          <w:p w:rsidR="00236E8B" w:rsidRPr="00FF3E04" w:rsidRDefault="00236E8B" w:rsidP="007B0D0A"/>
        </w:tc>
        <w:tc>
          <w:tcPr>
            <w:tcW w:w="3598" w:type="dxa"/>
            <w:tcBorders>
              <w:top w:val="dotted" w:sz="4" w:space="0" w:color="auto"/>
              <w:bottom w:val="dotted" w:sz="4" w:space="0" w:color="auto"/>
            </w:tcBorders>
          </w:tcPr>
          <w:p w:rsidR="00236E8B" w:rsidRPr="00ED245D" w:rsidRDefault="00236E8B" w:rsidP="007B0D0A">
            <w:r w:rsidRPr="00ED245D">
              <w:t>Omschrijving van de werkzaamheden dat binnen het samenwerkingsverband door de inschrijver is verricht waaruit tevens blijkt dat het referentiewerk als bewijsmiddel invulling geeft op de gevraagde technische bekwaamheid.</w:t>
            </w:r>
          </w:p>
        </w:tc>
        <w:tc>
          <w:tcPr>
            <w:tcW w:w="471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:rsidR="00236E8B" w:rsidRDefault="00236E8B" w:rsidP="007B0D0A">
            <w:r w:rsidRPr="00ED245D">
              <w:t xml:space="preserve">Omschrijving van de werkzaamheden </w:t>
            </w:r>
          </w:p>
        </w:tc>
      </w:tr>
      <w:tr w:rsidR="00236E8B" w:rsidRPr="00FF3E04" w:rsidTr="007B0D0A">
        <w:trPr>
          <w:cantSplit/>
          <w:trHeight w:val="2371"/>
        </w:trPr>
        <w:tc>
          <w:tcPr>
            <w:tcW w:w="393" w:type="dxa"/>
            <w:tcBorders>
              <w:top w:val="dotted" w:sz="4" w:space="0" w:color="auto"/>
            </w:tcBorders>
          </w:tcPr>
          <w:p w:rsidR="00236E8B" w:rsidRPr="00FF3E04" w:rsidRDefault="00236E8B" w:rsidP="007B0D0A"/>
        </w:tc>
        <w:tc>
          <w:tcPr>
            <w:tcW w:w="3598" w:type="dxa"/>
            <w:tcBorders>
              <w:top w:val="dotted" w:sz="4" w:space="0" w:color="auto"/>
            </w:tcBorders>
          </w:tcPr>
          <w:p w:rsidR="00236E8B" w:rsidRPr="00FF3E04" w:rsidRDefault="00236E8B" w:rsidP="007B0D0A">
            <w:r>
              <w:t xml:space="preserve">Omvang van de werkzaamheden die door de inschrijver en de andere deelnemers in het </w:t>
            </w:r>
            <w:r w:rsidRPr="00FF3E04">
              <w:t xml:space="preserve"> samenwerking</w:t>
            </w:r>
            <w:r>
              <w:t>sverband zijn verricht.</w:t>
            </w:r>
          </w:p>
        </w:tc>
        <w:tc>
          <w:tcPr>
            <w:tcW w:w="4712" w:type="dxa"/>
            <w:tcBorders>
              <w:top w:val="dotted" w:sz="4" w:space="0" w:color="auto"/>
            </w:tcBorders>
            <w:shd w:val="clear" w:color="auto" w:fill="FFFF99"/>
          </w:tcPr>
          <w:p w:rsidR="00236E8B" w:rsidRDefault="00236E8B" w:rsidP="007B0D0A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€   </w:t>
            </w:r>
            <w:r w:rsidRPr="00FF3E04">
              <w:rPr>
                <w:highlight w:val="lightGray"/>
              </w:rPr>
              <w:t xml:space="preserve"> </w:t>
            </w:r>
            <w:r>
              <w:rPr>
                <w:highlight w:val="lightGray"/>
              </w:rPr>
              <w:t xml:space="preserve">van de </w:t>
            </w:r>
            <w:r w:rsidRPr="00FF3E04">
              <w:rPr>
                <w:highlight w:val="lightGray"/>
              </w:rPr>
              <w:t xml:space="preserve">werkzaamheden uitgevoerd door </w:t>
            </w:r>
            <w:r>
              <w:rPr>
                <w:highlight w:val="lightGray"/>
              </w:rPr>
              <w:t>…..</w:t>
            </w:r>
          </w:p>
          <w:p w:rsidR="00236E8B" w:rsidRPr="00FF3E04" w:rsidRDefault="00236E8B" w:rsidP="007B0D0A">
            <w:pPr>
              <w:rPr>
                <w:highlight w:val="lightGray"/>
              </w:rPr>
            </w:pPr>
          </w:p>
          <w:p w:rsidR="00236E8B" w:rsidRPr="00FF3E04" w:rsidRDefault="00236E8B" w:rsidP="007B0D0A">
            <w:pPr>
              <w:rPr>
                <w:highlight w:val="lightGray"/>
              </w:rPr>
            </w:pPr>
          </w:p>
        </w:tc>
      </w:tr>
    </w:tbl>
    <w:p w:rsidR="00236E8B" w:rsidRDefault="00236E8B"/>
    <w:p w:rsidR="00236E8B" w:rsidRDefault="00236E8B"/>
    <w:tbl>
      <w:tblPr>
        <w:tblW w:w="0" w:type="auto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86"/>
        <w:gridCol w:w="3565"/>
        <w:gridCol w:w="4628"/>
      </w:tblGrid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E26A30" w:rsidRDefault="00236E8B" w:rsidP="007B0D0A">
            <w:pPr>
              <w:rPr>
                <w:b/>
                <w:bCs/>
              </w:rPr>
            </w:pPr>
          </w:p>
        </w:tc>
        <w:tc>
          <w:tcPr>
            <w:tcW w:w="8310" w:type="dxa"/>
            <w:gridSpan w:val="2"/>
          </w:tcPr>
          <w:p w:rsidR="00236E8B" w:rsidRPr="00E26A30" w:rsidRDefault="00236E8B" w:rsidP="007B0D0A">
            <w:pPr>
              <w:rPr>
                <w:b/>
                <w:bCs/>
              </w:rPr>
            </w:pPr>
            <w:r w:rsidRPr="00E26A30">
              <w:rPr>
                <w:b/>
                <w:bCs/>
              </w:rPr>
              <w:t>Inschrijver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>Naam: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Naam </w:t>
            </w:r>
            <w:r>
              <w:rPr>
                <w:highlight w:val="lightGray"/>
              </w:rPr>
              <w:t>inschrijver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>Adres / Postcode vestigingsplaats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Postcode en plaats vestiging </w:t>
            </w:r>
            <w:r>
              <w:rPr>
                <w:highlight w:val="lightGray"/>
              </w:rPr>
              <w:t>inschrijver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E26A30" w:rsidRDefault="00236E8B" w:rsidP="007B0D0A">
            <w:pPr>
              <w:rPr>
                <w:b/>
                <w:bCs/>
              </w:rPr>
            </w:pPr>
          </w:p>
        </w:tc>
        <w:tc>
          <w:tcPr>
            <w:tcW w:w="8310" w:type="dxa"/>
            <w:gridSpan w:val="2"/>
          </w:tcPr>
          <w:p w:rsidR="00236E8B" w:rsidRPr="00E26A30" w:rsidRDefault="00236E8B" w:rsidP="007B0D0A">
            <w:pPr>
              <w:rPr>
                <w:b/>
                <w:bCs/>
              </w:rPr>
            </w:pPr>
            <w:r w:rsidRPr="00E26A30">
              <w:rPr>
                <w:b/>
                <w:bCs/>
              </w:rPr>
              <w:t xml:space="preserve">Referentieproject 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>Referentieproject (naam)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Naam project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>Referentie heeft betrekking op:</w:t>
            </w:r>
          </w:p>
          <w:p w:rsidR="00236E8B" w:rsidRPr="00FF3E04" w:rsidRDefault="00236E8B" w:rsidP="007B0D0A"/>
        </w:tc>
        <w:tc>
          <w:tcPr>
            <w:tcW w:w="4712" w:type="dxa"/>
            <w:shd w:val="clear" w:color="auto" w:fill="FFFF99"/>
          </w:tcPr>
          <w:p w:rsidR="00236E8B" w:rsidRDefault="00236E8B" w:rsidP="007B0D0A">
            <w:r w:rsidRPr="00FF3E04">
              <w:t>Kerncompetentie</w:t>
            </w:r>
            <w:r>
              <w:t xml:space="preserve"> </w:t>
            </w:r>
            <w:r>
              <w:t>D</w:t>
            </w:r>
          </w:p>
          <w:p w:rsidR="00236E8B" w:rsidRPr="00FF3E04" w:rsidRDefault="00236E8B" w:rsidP="007B0D0A"/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E26A30" w:rsidRDefault="00236E8B" w:rsidP="007B0D0A">
            <w:pPr>
              <w:rPr>
                <w:b/>
                <w:bCs/>
              </w:rPr>
            </w:pPr>
          </w:p>
        </w:tc>
        <w:tc>
          <w:tcPr>
            <w:tcW w:w="8310" w:type="dxa"/>
            <w:gridSpan w:val="2"/>
          </w:tcPr>
          <w:p w:rsidR="00236E8B" w:rsidRPr="00E26A30" w:rsidRDefault="00236E8B" w:rsidP="007B0D0A">
            <w:pPr>
              <w:rPr>
                <w:b/>
                <w:bCs/>
              </w:rPr>
            </w:pPr>
            <w:r w:rsidRPr="00E26A30">
              <w:rPr>
                <w:b/>
                <w:bCs/>
              </w:rPr>
              <w:t>Gegevens Opdrachtgever: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>
              <w:t>Aanbesteder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Naam </w:t>
            </w:r>
            <w:r>
              <w:rPr>
                <w:highlight w:val="lightGray"/>
              </w:rPr>
              <w:t>Opdrachtgever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 xml:space="preserve">Contactpersoon bij de </w:t>
            </w:r>
            <w:r>
              <w:t>Opdrachtgever</w:t>
            </w:r>
            <w:r w:rsidRPr="00FF3E04">
              <w:t>: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Naam </w:t>
            </w:r>
            <w:r>
              <w:rPr>
                <w:highlight w:val="lightGray"/>
              </w:rPr>
              <w:t xml:space="preserve">/ functie </w:t>
            </w:r>
            <w:r w:rsidRPr="00FF3E04">
              <w:rPr>
                <w:highlight w:val="lightGray"/>
              </w:rPr>
              <w:t xml:space="preserve">contactpersoon </w:t>
            </w:r>
            <w:r>
              <w:rPr>
                <w:highlight w:val="lightGray"/>
              </w:rPr>
              <w:t>Opdrachtgever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 xml:space="preserve">Contactgegevens contactpersoon bij de </w:t>
            </w:r>
            <w:r>
              <w:t>Opdrachtgever</w:t>
            </w:r>
            <w:r w:rsidRPr="00FF3E04">
              <w:t>: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Telefoonnummer:</w:t>
            </w:r>
          </w:p>
          <w:p w:rsidR="00236E8B" w:rsidRPr="00FF3E04" w:rsidRDefault="00236E8B" w:rsidP="007B0D0A">
            <w:pPr>
              <w:rPr>
                <w:highlight w:val="lightGray"/>
              </w:rPr>
            </w:pPr>
          </w:p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E-mail adres: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E26A30" w:rsidRDefault="00236E8B" w:rsidP="007B0D0A">
            <w:pPr>
              <w:rPr>
                <w:b/>
                <w:bCs/>
              </w:rPr>
            </w:pPr>
          </w:p>
        </w:tc>
        <w:tc>
          <w:tcPr>
            <w:tcW w:w="8310" w:type="dxa"/>
            <w:gridSpan w:val="2"/>
          </w:tcPr>
          <w:p w:rsidR="00236E8B" w:rsidRPr="00E26A30" w:rsidRDefault="00236E8B" w:rsidP="007B0D0A">
            <w:pPr>
              <w:rPr>
                <w:b/>
                <w:bCs/>
              </w:rPr>
            </w:pPr>
            <w:r w:rsidRPr="00E26A30">
              <w:rPr>
                <w:b/>
                <w:bCs/>
              </w:rPr>
              <w:t>Nadere informatie referentieproject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 xml:space="preserve">Locatie van het </w:t>
            </w:r>
            <w:r>
              <w:t>referentiewerk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Locatiegegevens / adres.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>Datum van de opdrachtverlening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Datum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>Aannemingssom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€  (excl. BTW)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 xml:space="preserve">Oorspronkelijke opleverdatum bij </w:t>
            </w:r>
            <w:r>
              <w:t>opdrachtverstrekking</w:t>
            </w:r>
          </w:p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Datum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>Datum van oplevering</w:t>
            </w:r>
          </w:p>
          <w:p w:rsidR="00236E8B" w:rsidRPr="00FF3E04" w:rsidRDefault="00236E8B" w:rsidP="007B0D0A"/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Opleverdatum 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  <w:tcBorders>
              <w:bottom w:val="dotted" w:sz="4" w:space="0" w:color="auto"/>
            </w:tcBorders>
          </w:tcPr>
          <w:p w:rsidR="00236E8B" w:rsidRPr="00FF3E04" w:rsidRDefault="00236E8B" w:rsidP="007B0D0A"/>
        </w:tc>
        <w:tc>
          <w:tcPr>
            <w:tcW w:w="3598" w:type="dxa"/>
            <w:tcBorders>
              <w:bottom w:val="dotted" w:sz="4" w:space="0" w:color="auto"/>
            </w:tcBorders>
          </w:tcPr>
          <w:p w:rsidR="00236E8B" w:rsidRPr="00FF3E04" w:rsidRDefault="00236E8B" w:rsidP="007B0D0A">
            <w:r w:rsidRPr="00FF3E04">
              <w:t>Contractvorm:</w:t>
            </w:r>
          </w:p>
          <w:p w:rsidR="00236E8B" w:rsidRPr="00FF3E04" w:rsidRDefault="00236E8B" w:rsidP="007B0D0A"/>
        </w:tc>
        <w:tc>
          <w:tcPr>
            <w:tcW w:w="4712" w:type="dxa"/>
            <w:tcBorders>
              <w:bottom w:val="dotted" w:sz="4" w:space="0" w:color="auto"/>
            </w:tcBorders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</w:p>
        </w:tc>
      </w:tr>
      <w:tr w:rsidR="00236E8B" w:rsidRPr="00FF3E04" w:rsidTr="007B0D0A">
        <w:trPr>
          <w:cantSplit/>
        </w:trPr>
        <w:tc>
          <w:tcPr>
            <w:tcW w:w="393" w:type="dxa"/>
            <w:tcBorders>
              <w:bottom w:val="dotted" w:sz="4" w:space="0" w:color="auto"/>
            </w:tcBorders>
          </w:tcPr>
          <w:p w:rsidR="00236E8B" w:rsidRPr="00FF3E04" w:rsidRDefault="00236E8B" w:rsidP="007B0D0A"/>
        </w:tc>
        <w:tc>
          <w:tcPr>
            <w:tcW w:w="3598" w:type="dxa"/>
            <w:tcBorders>
              <w:bottom w:val="dotted" w:sz="4" w:space="0" w:color="auto"/>
            </w:tcBorders>
          </w:tcPr>
          <w:p w:rsidR="00236E8B" w:rsidRPr="00FF3E04" w:rsidRDefault="00236E8B" w:rsidP="007B0D0A">
            <w:r w:rsidRPr="00FF3E04">
              <w:t>Uitgevoerd in samenwerkingsverband:</w:t>
            </w:r>
          </w:p>
        </w:tc>
        <w:tc>
          <w:tcPr>
            <w:tcW w:w="4712" w:type="dxa"/>
            <w:tcBorders>
              <w:bottom w:val="dotted" w:sz="4" w:space="0" w:color="auto"/>
            </w:tcBorders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Ja / nee (indien ja: hieronder invullen)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  <w:tcBorders>
              <w:top w:val="dotted" w:sz="4" w:space="0" w:color="auto"/>
              <w:bottom w:val="dotted" w:sz="4" w:space="0" w:color="auto"/>
            </w:tcBorders>
          </w:tcPr>
          <w:p w:rsidR="00236E8B" w:rsidRPr="00FF3E04" w:rsidRDefault="00236E8B" w:rsidP="007B0D0A"/>
        </w:tc>
        <w:tc>
          <w:tcPr>
            <w:tcW w:w="3598" w:type="dxa"/>
            <w:tcBorders>
              <w:top w:val="dotted" w:sz="4" w:space="0" w:color="auto"/>
              <w:bottom w:val="dotted" w:sz="4" w:space="0" w:color="auto"/>
            </w:tcBorders>
          </w:tcPr>
          <w:p w:rsidR="00236E8B" w:rsidRPr="00FF3E04" w:rsidRDefault="00236E8B" w:rsidP="007B0D0A">
            <w:r>
              <w:t>Verantwoordelijke partij/organisatie/persoon voor werkzaamheden beschreven als in deze referentie.</w:t>
            </w:r>
          </w:p>
        </w:tc>
        <w:tc>
          <w:tcPr>
            <w:tcW w:w="471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Namen </w:t>
            </w:r>
            <w:proofErr w:type="spellStart"/>
            <w:r w:rsidRPr="00FF3E04">
              <w:rPr>
                <w:highlight w:val="lightGray"/>
              </w:rPr>
              <w:t>combinanten</w:t>
            </w:r>
            <w:proofErr w:type="spellEnd"/>
            <w:r w:rsidRPr="00FF3E04">
              <w:rPr>
                <w:highlight w:val="lightGray"/>
              </w:rPr>
              <w:t xml:space="preserve"> en </w:t>
            </w:r>
            <w:proofErr w:type="spellStart"/>
            <w:r w:rsidRPr="00FF3E04">
              <w:rPr>
                <w:highlight w:val="lightGray"/>
              </w:rPr>
              <w:t>onder</w:t>
            </w:r>
            <w:r>
              <w:rPr>
                <w:highlight w:val="lightGray"/>
              </w:rPr>
              <w:t>Aannemer</w:t>
            </w:r>
            <w:r w:rsidRPr="00FF3E04">
              <w:rPr>
                <w:highlight w:val="lightGray"/>
              </w:rPr>
              <w:t>s</w:t>
            </w:r>
            <w:proofErr w:type="spellEnd"/>
          </w:p>
        </w:tc>
      </w:tr>
      <w:tr w:rsidR="00236E8B" w:rsidRPr="00FF3E04" w:rsidTr="007B0D0A">
        <w:trPr>
          <w:cantSplit/>
          <w:trHeight w:val="2371"/>
        </w:trPr>
        <w:tc>
          <w:tcPr>
            <w:tcW w:w="393" w:type="dxa"/>
            <w:tcBorders>
              <w:top w:val="dotted" w:sz="4" w:space="0" w:color="auto"/>
              <w:bottom w:val="dotted" w:sz="4" w:space="0" w:color="auto"/>
            </w:tcBorders>
          </w:tcPr>
          <w:p w:rsidR="00236E8B" w:rsidRPr="00FF3E04" w:rsidRDefault="00236E8B" w:rsidP="007B0D0A"/>
        </w:tc>
        <w:tc>
          <w:tcPr>
            <w:tcW w:w="3598" w:type="dxa"/>
            <w:tcBorders>
              <w:top w:val="dotted" w:sz="4" w:space="0" w:color="auto"/>
              <w:bottom w:val="dotted" w:sz="4" w:space="0" w:color="auto"/>
            </w:tcBorders>
          </w:tcPr>
          <w:p w:rsidR="00236E8B" w:rsidRPr="00FF3E04" w:rsidRDefault="00236E8B" w:rsidP="007B0D0A">
            <w:r>
              <w:t xml:space="preserve">Rol van genoemde partij/organisatie/persoon, in voorgaande regel, in deze aanbieding. </w:t>
            </w:r>
          </w:p>
        </w:tc>
        <w:tc>
          <w:tcPr>
            <w:tcW w:w="471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</w:p>
        </w:tc>
      </w:tr>
      <w:tr w:rsidR="00236E8B" w:rsidRPr="00FF3E04" w:rsidTr="007B0D0A">
        <w:trPr>
          <w:cantSplit/>
          <w:trHeight w:val="2371"/>
        </w:trPr>
        <w:tc>
          <w:tcPr>
            <w:tcW w:w="393" w:type="dxa"/>
            <w:tcBorders>
              <w:top w:val="dotted" w:sz="4" w:space="0" w:color="auto"/>
              <w:bottom w:val="dotted" w:sz="4" w:space="0" w:color="auto"/>
            </w:tcBorders>
          </w:tcPr>
          <w:p w:rsidR="00236E8B" w:rsidRPr="00FF3E04" w:rsidRDefault="00236E8B" w:rsidP="007B0D0A"/>
        </w:tc>
        <w:tc>
          <w:tcPr>
            <w:tcW w:w="3598" w:type="dxa"/>
            <w:tcBorders>
              <w:top w:val="dotted" w:sz="4" w:space="0" w:color="auto"/>
              <w:bottom w:val="dotted" w:sz="4" w:space="0" w:color="auto"/>
            </w:tcBorders>
          </w:tcPr>
          <w:p w:rsidR="00236E8B" w:rsidRPr="00ED245D" w:rsidRDefault="00236E8B" w:rsidP="007B0D0A">
            <w:r w:rsidRPr="00ED245D">
              <w:t>Omschrijving van de werkzaamheden dat binnen het samenwerkingsverband door de inschrijver is verricht waaruit tevens blijkt dat het referentiewerk als bewijsmiddel invulling geeft op de gevraagde technische bekwaamheid.</w:t>
            </w:r>
          </w:p>
        </w:tc>
        <w:tc>
          <w:tcPr>
            <w:tcW w:w="471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:rsidR="00236E8B" w:rsidRDefault="00236E8B" w:rsidP="007B0D0A">
            <w:r w:rsidRPr="00ED245D">
              <w:t xml:space="preserve">Omschrijving van de werkzaamheden </w:t>
            </w:r>
          </w:p>
        </w:tc>
      </w:tr>
      <w:tr w:rsidR="00236E8B" w:rsidRPr="00FF3E04" w:rsidTr="007B0D0A">
        <w:trPr>
          <w:cantSplit/>
          <w:trHeight w:val="2371"/>
        </w:trPr>
        <w:tc>
          <w:tcPr>
            <w:tcW w:w="393" w:type="dxa"/>
            <w:tcBorders>
              <w:top w:val="dotted" w:sz="4" w:space="0" w:color="auto"/>
            </w:tcBorders>
          </w:tcPr>
          <w:p w:rsidR="00236E8B" w:rsidRPr="00FF3E04" w:rsidRDefault="00236E8B" w:rsidP="007B0D0A"/>
        </w:tc>
        <w:tc>
          <w:tcPr>
            <w:tcW w:w="3598" w:type="dxa"/>
            <w:tcBorders>
              <w:top w:val="dotted" w:sz="4" w:space="0" w:color="auto"/>
            </w:tcBorders>
          </w:tcPr>
          <w:p w:rsidR="00236E8B" w:rsidRPr="00FF3E04" w:rsidRDefault="00236E8B" w:rsidP="007B0D0A">
            <w:r>
              <w:t xml:space="preserve">Omvang van de werkzaamheden die door de inschrijver en de andere deelnemers in het </w:t>
            </w:r>
            <w:r w:rsidRPr="00FF3E04">
              <w:t xml:space="preserve"> samenwerking</w:t>
            </w:r>
            <w:r>
              <w:t>sverband zijn verricht.</w:t>
            </w:r>
          </w:p>
        </w:tc>
        <w:tc>
          <w:tcPr>
            <w:tcW w:w="4712" w:type="dxa"/>
            <w:tcBorders>
              <w:top w:val="dotted" w:sz="4" w:space="0" w:color="auto"/>
            </w:tcBorders>
            <w:shd w:val="clear" w:color="auto" w:fill="FFFF99"/>
          </w:tcPr>
          <w:p w:rsidR="00236E8B" w:rsidRDefault="00236E8B" w:rsidP="007B0D0A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€   </w:t>
            </w:r>
            <w:r w:rsidRPr="00FF3E04">
              <w:rPr>
                <w:highlight w:val="lightGray"/>
              </w:rPr>
              <w:t xml:space="preserve"> </w:t>
            </w:r>
            <w:r>
              <w:rPr>
                <w:highlight w:val="lightGray"/>
              </w:rPr>
              <w:t xml:space="preserve">van de </w:t>
            </w:r>
            <w:r w:rsidRPr="00FF3E04">
              <w:rPr>
                <w:highlight w:val="lightGray"/>
              </w:rPr>
              <w:t xml:space="preserve">werkzaamheden uitgevoerd door </w:t>
            </w:r>
            <w:r>
              <w:rPr>
                <w:highlight w:val="lightGray"/>
              </w:rPr>
              <w:t>…..</w:t>
            </w:r>
          </w:p>
          <w:p w:rsidR="00236E8B" w:rsidRPr="00FF3E04" w:rsidRDefault="00236E8B" w:rsidP="007B0D0A">
            <w:pPr>
              <w:rPr>
                <w:highlight w:val="lightGray"/>
              </w:rPr>
            </w:pPr>
          </w:p>
          <w:p w:rsidR="00236E8B" w:rsidRPr="00FF3E04" w:rsidRDefault="00236E8B" w:rsidP="007B0D0A">
            <w:pPr>
              <w:rPr>
                <w:highlight w:val="lightGray"/>
              </w:rPr>
            </w:pPr>
          </w:p>
        </w:tc>
      </w:tr>
    </w:tbl>
    <w:p w:rsidR="00236E8B" w:rsidRDefault="00236E8B"/>
    <w:p w:rsidR="00236E8B" w:rsidRDefault="00236E8B"/>
    <w:tbl>
      <w:tblPr>
        <w:tblW w:w="0" w:type="auto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86"/>
        <w:gridCol w:w="3565"/>
        <w:gridCol w:w="4628"/>
      </w:tblGrid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E26A30" w:rsidRDefault="00236E8B" w:rsidP="007B0D0A">
            <w:pPr>
              <w:rPr>
                <w:b/>
                <w:bCs/>
              </w:rPr>
            </w:pPr>
          </w:p>
        </w:tc>
        <w:tc>
          <w:tcPr>
            <w:tcW w:w="8310" w:type="dxa"/>
            <w:gridSpan w:val="2"/>
          </w:tcPr>
          <w:p w:rsidR="00236E8B" w:rsidRPr="00E26A30" w:rsidRDefault="00236E8B" w:rsidP="007B0D0A">
            <w:pPr>
              <w:rPr>
                <w:b/>
                <w:bCs/>
              </w:rPr>
            </w:pPr>
            <w:r w:rsidRPr="00E26A30">
              <w:rPr>
                <w:b/>
                <w:bCs/>
              </w:rPr>
              <w:t>Inschrijver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>Naam: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Naam </w:t>
            </w:r>
            <w:r>
              <w:rPr>
                <w:highlight w:val="lightGray"/>
              </w:rPr>
              <w:t>inschrijver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>Adres / Postcode vestigingsplaats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Postcode en plaats vestiging </w:t>
            </w:r>
            <w:r>
              <w:rPr>
                <w:highlight w:val="lightGray"/>
              </w:rPr>
              <w:t>inschrijver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E26A30" w:rsidRDefault="00236E8B" w:rsidP="007B0D0A">
            <w:pPr>
              <w:rPr>
                <w:b/>
                <w:bCs/>
              </w:rPr>
            </w:pPr>
          </w:p>
        </w:tc>
        <w:tc>
          <w:tcPr>
            <w:tcW w:w="8310" w:type="dxa"/>
            <w:gridSpan w:val="2"/>
          </w:tcPr>
          <w:p w:rsidR="00236E8B" w:rsidRPr="00E26A30" w:rsidRDefault="00236E8B" w:rsidP="007B0D0A">
            <w:pPr>
              <w:rPr>
                <w:b/>
                <w:bCs/>
              </w:rPr>
            </w:pPr>
            <w:r w:rsidRPr="00E26A30">
              <w:rPr>
                <w:b/>
                <w:bCs/>
              </w:rPr>
              <w:t xml:space="preserve">Referentieproject 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>Referentieproject (naam)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Naam project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>Referentie heeft betrekking op:</w:t>
            </w:r>
          </w:p>
          <w:p w:rsidR="00236E8B" w:rsidRPr="00FF3E04" w:rsidRDefault="00236E8B" w:rsidP="007B0D0A"/>
        </w:tc>
        <w:tc>
          <w:tcPr>
            <w:tcW w:w="4712" w:type="dxa"/>
            <w:shd w:val="clear" w:color="auto" w:fill="FFFF99"/>
          </w:tcPr>
          <w:p w:rsidR="00236E8B" w:rsidRDefault="00236E8B" w:rsidP="007B0D0A">
            <w:r w:rsidRPr="00FF3E04">
              <w:t>Kerncompetentie</w:t>
            </w:r>
            <w:r>
              <w:t xml:space="preserve"> </w:t>
            </w:r>
            <w:r>
              <w:t>E</w:t>
            </w:r>
          </w:p>
          <w:p w:rsidR="00236E8B" w:rsidRPr="00FF3E04" w:rsidRDefault="00236E8B" w:rsidP="007B0D0A"/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E26A30" w:rsidRDefault="00236E8B" w:rsidP="007B0D0A">
            <w:pPr>
              <w:rPr>
                <w:b/>
                <w:bCs/>
              </w:rPr>
            </w:pPr>
          </w:p>
        </w:tc>
        <w:tc>
          <w:tcPr>
            <w:tcW w:w="8310" w:type="dxa"/>
            <w:gridSpan w:val="2"/>
          </w:tcPr>
          <w:p w:rsidR="00236E8B" w:rsidRPr="00E26A30" w:rsidRDefault="00236E8B" w:rsidP="007B0D0A">
            <w:pPr>
              <w:rPr>
                <w:b/>
                <w:bCs/>
              </w:rPr>
            </w:pPr>
            <w:r w:rsidRPr="00E26A30">
              <w:rPr>
                <w:b/>
                <w:bCs/>
              </w:rPr>
              <w:t>Gegevens Opdrachtgever: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>
              <w:t>Aanbesteder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Naam </w:t>
            </w:r>
            <w:r>
              <w:rPr>
                <w:highlight w:val="lightGray"/>
              </w:rPr>
              <w:t>Opdrachtgever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 xml:space="preserve">Contactpersoon bij de </w:t>
            </w:r>
            <w:r>
              <w:t>Opdrachtgever</w:t>
            </w:r>
            <w:r w:rsidRPr="00FF3E04">
              <w:t>: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Naam </w:t>
            </w:r>
            <w:r>
              <w:rPr>
                <w:highlight w:val="lightGray"/>
              </w:rPr>
              <w:t xml:space="preserve">/ functie </w:t>
            </w:r>
            <w:r w:rsidRPr="00FF3E04">
              <w:rPr>
                <w:highlight w:val="lightGray"/>
              </w:rPr>
              <w:t xml:space="preserve">contactpersoon </w:t>
            </w:r>
            <w:r>
              <w:rPr>
                <w:highlight w:val="lightGray"/>
              </w:rPr>
              <w:t>Opdrachtgever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 xml:space="preserve">Contactgegevens contactpersoon bij de </w:t>
            </w:r>
            <w:r>
              <w:t>Opdrachtgever</w:t>
            </w:r>
            <w:r w:rsidRPr="00FF3E04">
              <w:t>: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Telefoonnummer:</w:t>
            </w:r>
          </w:p>
          <w:p w:rsidR="00236E8B" w:rsidRPr="00FF3E04" w:rsidRDefault="00236E8B" w:rsidP="007B0D0A">
            <w:pPr>
              <w:rPr>
                <w:highlight w:val="lightGray"/>
              </w:rPr>
            </w:pPr>
          </w:p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E-mail adres: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E26A30" w:rsidRDefault="00236E8B" w:rsidP="007B0D0A">
            <w:pPr>
              <w:rPr>
                <w:b/>
                <w:bCs/>
              </w:rPr>
            </w:pPr>
          </w:p>
        </w:tc>
        <w:tc>
          <w:tcPr>
            <w:tcW w:w="8310" w:type="dxa"/>
            <w:gridSpan w:val="2"/>
          </w:tcPr>
          <w:p w:rsidR="00236E8B" w:rsidRPr="00E26A30" w:rsidRDefault="00236E8B" w:rsidP="007B0D0A">
            <w:pPr>
              <w:rPr>
                <w:b/>
                <w:bCs/>
              </w:rPr>
            </w:pPr>
            <w:r w:rsidRPr="00E26A30">
              <w:rPr>
                <w:b/>
                <w:bCs/>
              </w:rPr>
              <w:t>Nadere informatie referentieproject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 xml:space="preserve">Locatie van het </w:t>
            </w:r>
            <w:r>
              <w:t>referentiewerk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Locatiegegevens / adres.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>Datum van de opdrachtverlening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Datum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>Aannemingssom</w:t>
            </w:r>
          </w:p>
        </w:tc>
        <w:tc>
          <w:tcPr>
            <w:tcW w:w="4712" w:type="dxa"/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€  (excl. BTW)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 xml:space="preserve">Oorspronkelijke opleverdatum bij </w:t>
            </w:r>
            <w:r>
              <w:t>opdrachtverstrekking</w:t>
            </w:r>
          </w:p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Datum</w:t>
            </w:r>
            <w:bookmarkStart w:id="25" w:name="_GoBack"/>
            <w:bookmarkEnd w:id="25"/>
          </w:p>
        </w:tc>
      </w:tr>
      <w:tr w:rsidR="00236E8B" w:rsidRPr="00FF3E04" w:rsidTr="007B0D0A">
        <w:trPr>
          <w:cantSplit/>
        </w:trPr>
        <w:tc>
          <w:tcPr>
            <w:tcW w:w="393" w:type="dxa"/>
          </w:tcPr>
          <w:p w:rsidR="00236E8B" w:rsidRPr="00FF3E04" w:rsidRDefault="00236E8B" w:rsidP="007B0D0A"/>
        </w:tc>
        <w:tc>
          <w:tcPr>
            <w:tcW w:w="3598" w:type="dxa"/>
          </w:tcPr>
          <w:p w:rsidR="00236E8B" w:rsidRPr="00FF3E04" w:rsidRDefault="00236E8B" w:rsidP="007B0D0A">
            <w:r w:rsidRPr="00FF3E04">
              <w:t>Datum van oplevering</w:t>
            </w:r>
          </w:p>
          <w:p w:rsidR="00236E8B" w:rsidRPr="00FF3E04" w:rsidRDefault="00236E8B" w:rsidP="007B0D0A"/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Opleverdatum 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  <w:tcBorders>
              <w:bottom w:val="dotted" w:sz="4" w:space="0" w:color="auto"/>
            </w:tcBorders>
          </w:tcPr>
          <w:p w:rsidR="00236E8B" w:rsidRPr="00FF3E04" w:rsidRDefault="00236E8B" w:rsidP="007B0D0A"/>
        </w:tc>
        <w:tc>
          <w:tcPr>
            <w:tcW w:w="3598" w:type="dxa"/>
            <w:tcBorders>
              <w:bottom w:val="dotted" w:sz="4" w:space="0" w:color="auto"/>
            </w:tcBorders>
          </w:tcPr>
          <w:p w:rsidR="00236E8B" w:rsidRPr="00FF3E04" w:rsidRDefault="00236E8B" w:rsidP="007B0D0A">
            <w:r w:rsidRPr="00FF3E04">
              <w:t>Contractvorm:</w:t>
            </w:r>
          </w:p>
          <w:p w:rsidR="00236E8B" w:rsidRPr="00FF3E04" w:rsidRDefault="00236E8B" w:rsidP="007B0D0A"/>
        </w:tc>
        <w:tc>
          <w:tcPr>
            <w:tcW w:w="4712" w:type="dxa"/>
            <w:tcBorders>
              <w:bottom w:val="dotted" w:sz="4" w:space="0" w:color="auto"/>
            </w:tcBorders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</w:p>
        </w:tc>
      </w:tr>
      <w:tr w:rsidR="00236E8B" w:rsidRPr="00FF3E04" w:rsidTr="007B0D0A">
        <w:trPr>
          <w:cantSplit/>
        </w:trPr>
        <w:tc>
          <w:tcPr>
            <w:tcW w:w="393" w:type="dxa"/>
            <w:tcBorders>
              <w:bottom w:val="dotted" w:sz="4" w:space="0" w:color="auto"/>
            </w:tcBorders>
          </w:tcPr>
          <w:p w:rsidR="00236E8B" w:rsidRPr="00FF3E04" w:rsidRDefault="00236E8B" w:rsidP="007B0D0A"/>
        </w:tc>
        <w:tc>
          <w:tcPr>
            <w:tcW w:w="3598" w:type="dxa"/>
            <w:tcBorders>
              <w:bottom w:val="dotted" w:sz="4" w:space="0" w:color="auto"/>
            </w:tcBorders>
          </w:tcPr>
          <w:p w:rsidR="00236E8B" w:rsidRPr="00FF3E04" w:rsidRDefault="00236E8B" w:rsidP="007B0D0A">
            <w:r w:rsidRPr="00FF3E04">
              <w:t>Uitgevoerd in samenwerkingsverband:</w:t>
            </w:r>
          </w:p>
        </w:tc>
        <w:tc>
          <w:tcPr>
            <w:tcW w:w="4712" w:type="dxa"/>
            <w:tcBorders>
              <w:bottom w:val="dotted" w:sz="4" w:space="0" w:color="auto"/>
            </w:tcBorders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Ja / nee (indien ja: hieronder invullen)</w:t>
            </w:r>
          </w:p>
        </w:tc>
      </w:tr>
      <w:tr w:rsidR="00236E8B" w:rsidRPr="00FF3E04" w:rsidTr="007B0D0A">
        <w:trPr>
          <w:cantSplit/>
        </w:trPr>
        <w:tc>
          <w:tcPr>
            <w:tcW w:w="393" w:type="dxa"/>
            <w:tcBorders>
              <w:top w:val="dotted" w:sz="4" w:space="0" w:color="auto"/>
              <w:bottom w:val="dotted" w:sz="4" w:space="0" w:color="auto"/>
            </w:tcBorders>
          </w:tcPr>
          <w:p w:rsidR="00236E8B" w:rsidRPr="00FF3E04" w:rsidRDefault="00236E8B" w:rsidP="007B0D0A"/>
        </w:tc>
        <w:tc>
          <w:tcPr>
            <w:tcW w:w="3598" w:type="dxa"/>
            <w:tcBorders>
              <w:top w:val="dotted" w:sz="4" w:space="0" w:color="auto"/>
              <w:bottom w:val="dotted" w:sz="4" w:space="0" w:color="auto"/>
            </w:tcBorders>
          </w:tcPr>
          <w:p w:rsidR="00236E8B" w:rsidRPr="00FF3E04" w:rsidRDefault="00236E8B" w:rsidP="007B0D0A">
            <w:r>
              <w:t>Verantwoordelijke partij/organisatie/persoon voor werkzaamheden beschreven als in deze referentie.</w:t>
            </w:r>
          </w:p>
        </w:tc>
        <w:tc>
          <w:tcPr>
            <w:tcW w:w="471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Namen </w:t>
            </w:r>
            <w:proofErr w:type="spellStart"/>
            <w:r w:rsidRPr="00FF3E04">
              <w:rPr>
                <w:highlight w:val="lightGray"/>
              </w:rPr>
              <w:t>combinanten</w:t>
            </w:r>
            <w:proofErr w:type="spellEnd"/>
            <w:r w:rsidRPr="00FF3E04">
              <w:rPr>
                <w:highlight w:val="lightGray"/>
              </w:rPr>
              <w:t xml:space="preserve"> en </w:t>
            </w:r>
            <w:proofErr w:type="spellStart"/>
            <w:r w:rsidRPr="00FF3E04">
              <w:rPr>
                <w:highlight w:val="lightGray"/>
              </w:rPr>
              <w:t>onder</w:t>
            </w:r>
            <w:r>
              <w:rPr>
                <w:highlight w:val="lightGray"/>
              </w:rPr>
              <w:t>Aannemer</w:t>
            </w:r>
            <w:r w:rsidRPr="00FF3E04">
              <w:rPr>
                <w:highlight w:val="lightGray"/>
              </w:rPr>
              <w:t>s</w:t>
            </w:r>
            <w:proofErr w:type="spellEnd"/>
          </w:p>
        </w:tc>
      </w:tr>
      <w:tr w:rsidR="00236E8B" w:rsidRPr="00FF3E04" w:rsidTr="007B0D0A">
        <w:trPr>
          <w:cantSplit/>
          <w:trHeight w:val="2371"/>
        </w:trPr>
        <w:tc>
          <w:tcPr>
            <w:tcW w:w="393" w:type="dxa"/>
            <w:tcBorders>
              <w:top w:val="dotted" w:sz="4" w:space="0" w:color="auto"/>
              <w:bottom w:val="dotted" w:sz="4" w:space="0" w:color="auto"/>
            </w:tcBorders>
          </w:tcPr>
          <w:p w:rsidR="00236E8B" w:rsidRPr="00FF3E04" w:rsidRDefault="00236E8B" w:rsidP="007B0D0A"/>
        </w:tc>
        <w:tc>
          <w:tcPr>
            <w:tcW w:w="3598" w:type="dxa"/>
            <w:tcBorders>
              <w:top w:val="dotted" w:sz="4" w:space="0" w:color="auto"/>
              <w:bottom w:val="dotted" w:sz="4" w:space="0" w:color="auto"/>
            </w:tcBorders>
          </w:tcPr>
          <w:p w:rsidR="00236E8B" w:rsidRPr="00FF3E04" w:rsidRDefault="00236E8B" w:rsidP="007B0D0A">
            <w:r>
              <w:t xml:space="preserve">Rol van genoemde partij/organisatie/persoon, in voorgaande regel, in deze aanbieding. </w:t>
            </w:r>
          </w:p>
        </w:tc>
        <w:tc>
          <w:tcPr>
            <w:tcW w:w="471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:rsidR="00236E8B" w:rsidRPr="00FF3E04" w:rsidRDefault="00236E8B" w:rsidP="007B0D0A">
            <w:pPr>
              <w:rPr>
                <w:highlight w:val="lightGray"/>
              </w:rPr>
            </w:pPr>
          </w:p>
        </w:tc>
      </w:tr>
      <w:tr w:rsidR="00236E8B" w:rsidRPr="00FF3E04" w:rsidTr="007B0D0A">
        <w:trPr>
          <w:cantSplit/>
          <w:trHeight w:val="2371"/>
        </w:trPr>
        <w:tc>
          <w:tcPr>
            <w:tcW w:w="393" w:type="dxa"/>
            <w:tcBorders>
              <w:top w:val="dotted" w:sz="4" w:space="0" w:color="auto"/>
              <w:bottom w:val="dotted" w:sz="4" w:space="0" w:color="auto"/>
            </w:tcBorders>
          </w:tcPr>
          <w:p w:rsidR="00236E8B" w:rsidRPr="00FF3E04" w:rsidRDefault="00236E8B" w:rsidP="007B0D0A"/>
        </w:tc>
        <w:tc>
          <w:tcPr>
            <w:tcW w:w="3598" w:type="dxa"/>
            <w:tcBorders>
              <w:top w:val="dotted" w:sz="4" w:space="0" w:color="auto"/>
              <w:bottom w:val="dotted" w:sz="4" w:space="0" w:color="auto"/>
            </w:tcBorders>
          </w:tcPr>
          <w:p w:rsidR="00236E8B" w:rsidRPr="00ED245D" w:rsidRDefault="00236E8B" w:rsidP="007B0D0A">
            <w:r w:rsidRPr="00ED245D">
              <w:t>Omschrijving van de werkzaamheden dat binnen het samenwerkingsverband door de inschrijver is verricht waaruit tevens blijkt dat het referentiewerk als bewijsmiddel invulling geeft op de gevraagde technische bekwaamheid.</w:t>
            </w:r>
          </w:p>
        </w:tc>
        <w:tc>
          <w:tcPr>
            <w:tcW w:w="471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:rsidR="00236E8B" w:rsidRDefault="00236E8B" w:rsidP="007B0D0A">
            <w:r w:rsidRPr="00ED245D">
              <w:t xml:space="preserve">Omschrijving van de werkzaamheden </w:t>
            </w:r>
          </w:p>
        </w:tc>
      </w:tr>
      <w:tr w:rsidR="00236E8B" w:rsidRPr="00FF3E04" w:rsidTr="007B0D0A">
        <w:trPr>
          <w:cantSplit/>
          <w:trHeight w:val="2371"/>
        </w:trPr>
        <w:tc>
          <w:tcPr>
            <w:tcW w:w="393" w:type="dxa"/>
            <w:tcBorders>
              <w:top w:val="dotted" w:sz="4" w:space="0" w:color="auto"/>
            </w:tcBorders>
          </w:tcPr>
          <w:p w:rsidR="00236E8B" w:rsidRPr="00FF3E04" w:rsidRDefault="00236E8B" w:rsidP="007B0D0A"/>
        </w:tc>
        <w:tc>
          <w:tcPr>
            <w:tcW w:w="3598" w:type="dxa"/>
            <w:tcBorders>
              <w:top w:val="dotted" w:sz="4" w:space="0" w:color="auto"/>
            </w:tcBorders>
          </w:tcPr>
          <w:p w:rsidR="00236E8B" w:rsidRPr="00FF3E04" w:rsidRDefault="00236E8B" w:rsidP="007B0D0A">
            <w:r>
              <w:t xml:space="preserve">Omvang van de werkzaamheden die door de inschrijver en de andere deelnemers in het </w:t>
            </w:r>
            <w:r w:rsidRPr="00FF3E04">
              <w:t xml:space="preserve"> samenwerking</w:t>
            </w:r>
            <w:r>
              <w:t>sverband zijn verricht.</w:t>
            </w:r>
          </w:p>
        </w:tc>
        <w:tc>
          <w:tcPr>
            <w:tcW w:w="4712" w:type="dxa"/>
            <w:tcBorders>
              <w:top w:val="dotted" w:sz="4" w:space="0" w:color="auto"/>
            </w:tcBorders>
            <w:shd w:val="clear" w:color="auto" w:fill="FFFF99"/>
          </w:tcPr>
          <w:p w:rsidR="00236E8B" w:rsidRDefault="00236E8B" w:rsidP="007B0D0A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€   </w:t>
            </w:r>
            <w:r w:rsidRPr="00FF3E04">
              <w:rPr>
                <w:highlight w:val="lightGray"/>
              </w:rPr>
              <w:t xml:space="preserve"> </w:t>
            </w:r>
            <w:r>
              <w:rPr>
                <w:highlight w:val="lightGray"/>
              </w:rPr>
              <w:t xml:space="preserve">van de </w:t>
            </w:r>
            <w:r w:rsidRPr="00FF3E04">
              <w:rPr>
                <w:highlight w:val="lightGray"/>
              </w:rPr>
              <w:t xml:space="preserve">werkzaamheden uitgevoerd door </w:t>
            </w:r>
            <w:r>
              <w:rPr>
                <w:highlight w:val="lightGray"/>
              </w:rPr>
              <w:t>…..</w:t>
            </w:r>
          </w:p>
          <w:p w:rsidR="00236E8B" w:rsidRPr="00FF3E04" w:rsidRDefault="00236E8B" w:rsidP="007B0D0A">
            <w:pPr>
              <w:rPr>
                <w:highlight w:val="lightGray"/>
              </w:rPr>
            </w:pPr>
          </w:p>
          <w:p w:rsidR="00236E8B" w:rsidRPr="00FF3E04" w:rsidRDefault="00236E8B" w:rsidP="007B0D0A">
            <w:pPr>
              <w:rPr>
                <w:highlight w:val="lightGray"/>
              </w:rPr>
            </w:pPr>
          </w:p>
        </w:tc>
      </w:tr>
    </w:tbl>
    <w:p w:rsidR="00236E8B" w:rsidRDefault="00236E8B"/>
    <w:sectPr w:rsidR="00236E8B" w:rsidSect="00177A29">
      <w:pgSz w:w="11906" w:h="16838"/>
      <w:pgMar w:top="1440" w:right="1644" w:bottom="1440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8FE712F"/>
    <w:multiLevelType w:val="multilevel"/>
    <w:tmpl w:val="ACEA0F82"/>
    <w:lvl w:ilvl="0">
      <w:start w:val="1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3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6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4"/>
  </w:num>
  <w:num w:numId="9">
    <w:abstractNumId w:val="7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4"/>
  </w:num>
  <w:num w:numId="20">
    <w:abstractNumId w:val="7"/>
  </w:num>
  <w:num w:numId="21">
    <w:abstractNumId w:val="0"/>
  </w:num>
  <w:num w:numId="22">
    <w:abstractNumId w:val="2"/>
  </w:num>
  <w:num w:numId="23">
    <w:abstractNumId w:val="5"/>
  </w:num>
  <w:num w:numId="24">
    <w:abstractNumId w:val="0"/>
  </w:num>
  <w:num w:numId="25">
    <w:abstractNumId w:val="0"/>
  </w:num>
  <w:num w:numId="26">
    <w:abstractNumId w:val="0"/>
  </w:num>
  <w:num w:numId="27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B8F"/>
    <w:rsid w:val="00005705"/>
    <w:rsid w:val="000B46D8"/>
    <w:rsid w:val="00177A29"/>
    <w:rsid w:val="00236E8B"/>
    <w:rsid w:val="002B5524"/>
    <w:rsid w:val="003B3222"/>
    <w:rsid w:val="00424DED"/>
    <w:rsid w:val="0048128F"/>
    <w:rsid w:val="00482A4F"/>
    <w:rsid w:val="00527398"/>
    <w:rsid w:val="00632123"/>
    <w:rsid w:val="008104C5"/>
    <w:rsid w:val="008402D9"/>
    <w:rsid w:val="00844B8F"/>
    <w:rsid w:val="00913824"/>
    <w:rsid w:val="009175F9"/>
    <w:rsid w:val="009761CF"/>
    <w:rsid w:val="009B0D92"/>
    <w:rsid w:val="00A03098"/>
    <w:rsid w:val="00A3732E"/>
    <w:rsid w:val="00A53085"/>
    <w:rsid w:val="00BD0C39"/>
    <w:rsid w:val="00E26A30"/>
    <w:rsid w:val="00EB1492"/>
    <w:rsid w:val="00F12F0D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1A0B07"/>
  <w15:docId w15:val="{10A8B690-8402-6C4A-9902-B93D9DFA2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844B8F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Bijlageondertitel">
    <w:name w:val="Bijlage ondertitel"/>
    <w:basedOn w:val="Standaard"/>
    <w:next w:val="Standaard"/>
    <w:qFormat/>
    <w:rsid w:val="00844B8F"/>
    <w:pPr>
      <w:pageBreakBefore/>
      <w:numPr>
        <w:numId w:val="27"/>
      </w:numPr>
      <w:spacing w:after="560" w:line="560" w:lineRule="atLeast"/>
    </w:pPr>
    <w:rPr>
      <w:b/>
      <w:sz w:val="42"/>
      <w:szCs w:val="42"/>
    </w:rPr>
  </w:style>
  <w:style w:type="paragraph" w:customStyle="1" w:styleId="colofontitel">
    <w:name w:val="colofontitel"/>
    <w:basedOn w:val="Standaard"/>
    <w:next w:val="Standaard"/>
    <w:rsid w:val="00844B8F"/>
    <w:pPr>
      <w:keepNext/>
      <w:spacing w:before="270"/>
      <w:ind w:right="2268"/>
    </w:pPr>
    <w:rPr>
      <w:b/>
      <w:color w:val="5ABD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F1C43352.dotm</Template>
  <TotalTime>0</TotalTime>
  <Pages>7</Pages>
  <Words>842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Kalt, Jorrit</dc:creator>
  <cp:lastModifiedBy>Pot RC (Rolf)</cp:lastModifiedBy>
  <cp:revision>2</cp:revision>
  <dcterms:created xsi:type="dcterms:W3CDTF">2021-11-17T09:26:00Z</dcterms:created>
  <dcterms:modified xsi:type="dcterms:W3CDTF">2021-11-17T09:26:00Z</dcterms:modified>
</cp:coreProperties>
</file>