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F923B" w14:textId="1EF0E2B3" w:rsidR="003F5EB0" w:rsidRDefault="007330E0" w:rsidP="00A73055">
      <w:pPr>
        <w:tabs>
          <w:tab w:val="num" w:pos="1620"/>
        </w:tabs>
        <w:spacing w:line="240" w:lineRule="atLeast"/>
        <w:rPr>
          <w:rFonts w:ascii="Verdana" w:eastAsia="Times New Roman" w:hAnsi="Verdana" w:cs="Times New Roman"/>
          <w:sz w:val="24"/>
          <w:szCs w:val="24"/>
          <w:lang w:eastAsia="nl-NL"/>
        </w:rPr>
      </w:pPr>
      <w:r>
        <w:rPr>
          <w:rFonts w:ascii="Verdana" w:eastAsia="Times New Roman" w:hAnsi="Verdana" w:cs="Times New Roman"/>
          <w:sz w:val="24"/>
          <w:szCs w:val="24"/>
          <w:lang w:eastAsia="nl-NL"/>
        </w:rPr>
        <w:t>Bijlage I</w:t>
      </w:r>
      <w:r w:rsidR="00A73055" w:rsidRPr="00A73055">
        <w:rPr>
          <w:rFonts w:ascii="Verdana" w:eastAsia="Times New Roman" w:hAnsi="Verdana" w:cs="Times New Roman"/>
          <w:sz w:val="24"/>
          <w:szCs w:val="24"/>
          <w:lang w:eastAsia="nl-NL"/>
        </w:rPr>
        <w:tab/>
      </w:r>
      <w:r w:rsidR="000274F3" w:rsidRPr="000274F3">
        <w:rPr>
          <w:rFonts w:ascii="Verdana" w:eastAsia="Times New Roman" w:hAnsi="Verdana" w:cs="Times New Roman"/>
          <w:sz w:val="24"/>
          <w:szCs w:val="24"/>
          <w:lang w:eastAsia="nl-NL"/>
        </w:rPr>
        <w:t>Format Concept staat van ontleding van de inschrijvingssom</w:t>
      </w:r>
    </w:p>
    <w:p w14:paraId="5419C829" w14:textId="77777777" w:rsidR="00A73055" w:rsidRDefault="00A73055" w:rsidP="00A73055">
      <w:pPr>
        <w:tabs>
          <w:tab w:val="num" w:pos="1620"/>
        </w:tabs>
        <w:spacing w:line="240" w:lineRule="atLeast"/>
        <w:rPr>
          <w:rFonts w:ascii="Verdana" w:eastAsia="Times New Roman" w:hAnsi="Verdana" w:cs="Times New Roman"/>
          <w:sz w:val="24"/>
          <w:szCs w:val="24"/>
          <w:lang w:eastAsia="nl-NL"/>
        </w:rPr>
      </w:pPr>
    </w:p>
    <w:p w14:paraId="7C20A7DB" w14:textId="68A03B55" w:rsidR="00A73055" w:rsidRPr="00A9293A" w:rsidRDefault="00A73055" w:rsidP="00A73055">
      <w:r w:rsidRPr="00A9293A">
        <w:t>Voor de uitvoering van</w:t>
      </w:r>
      <w:r w:rsidR="00B242BF">
        <w:t xml:space="preserve"> het</w:t>
      </w:r>
      <w:r w:rsidRPr="00A9293A">
        <w:t xml:space="preserve"> project </w:t>
      </w:r>
      <w:r w:rsidR="00B242BF">
        <w:t>Verificatiebodemonderzoeken</w:t>
      </w:r>
      <w:r w:rsidRPr="00A9293A">
        <w:t xml:space="preserve"> </w:t>
      </w:r>
      <w:r>
        <w:t>met</w:t>
      </w:r>
      <w:r w:rsidR="005E6C7C">
        <w:t xml:space="preserve"> (de)</w:t>
      </w:r>
      <w:r>
        <w:t xml:space="preserve"> z</w:t>
      </w:r>
      <w:r w:rsidRPr="00A9293A">
        <w:t>aaknummer</w:t>
      </w:r>
      <w:r w:rsidR="005E6C7C">
        <w:t>(s)</w:t>
      </w:r>
      <w:r w:rsidRPr="00A9293A">
        <w:t xml:space="preserve"> </w:t>
      </w:r>
      <w:r w:rsidR="005E6C7C" w:rsidRPr="005E6C7C">
        <w:t>31173069 (perceel 1) en</w:t>
      </w:r>
      <w:r w:rsidR="005E6C7C">
        <w:t>/of</w:t>
      </w:r>
      <w:r w:rsidR="005E6C7C" w:rsidRPr="005E6C7C">
        <w:t xml:space="preserve"> 31173186 (perceel 2)</w:t>
      </w:r>
    </w:p>
    <w:p w14:paraId="0BD46A08" w14:textId="77777777" w:rsidR="00A73055" w:rsidRPr="00A9293A" w:rsidRDefault="00A73055" w:rsidP="00A73055"/>
    <w:p w14:paraId="6EF476EA" w14:textId="77777777" w:rsidR="00A73055" w:rsidRPr="00A9293A" w:rsidRDefault="00A73055" w:rsidP="00A73055">
      <w:pPr>
        <w:tabs>
          <w:tab w:val="left" w:pos="3456"/>
          <w:tab w:val="right" w:pos="9026"/>
        </w:tabs>
      </w:pPr>
      <w:r w:rsidRPr="00A9293A">
        <w:t>Ondergetekende(n): ………………….…………………………….</w:t>
      </w:r>
    </w:p>
    <w:p w14:paraId="3382F02F" w14:textId="77777777" w:rsidR="00A73055" w:rsidRPr="00A9293A" w:rsidRDefault="00A73055" w:rsidP="00A73055">
      <w:pPr>
        <w:tabs>
          <w:tab w:val="left" w:pos="3456"/>
          <w:tab w:val="right" w:pos="9026"/>
        </w:tabs>
        <w:ind w:hanging="3456"/>
      </w:pPr>
    </w:p>
    <w:p w14:paraId="41451A9C" w14:textId="77777777" w:rsidR="00A73055" w:rsidRPr="00A9293A" w:rsidRDefault="00A73055"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sidRPr="00A9293A">
        <w:t>te dezen rechtsgeldig vertegenwoordigd door ………………………….,</w:t>
      </w:r>
    </w:p>
    <w:p w14:paraId="131A9CDB" w14:textId="77777777" w:rsidR="00A73055" w:rsidRPr="00A9293A" w:rsidRDefault="00A73055"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p>
    <w:p w14:paraId="7F002A4A" w14:textId="77777777" w:rsidR="00A73055" w:rsidRDefault="00A73055"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 w:rsidRPr="00A9293A">
        <w:t>verklaart (verklaren) zich door</w:t>
      </w:r>
      <w:r>
        <w:t xml:space="preserve"> ondertekening dezes bereid om d</w:t>
      </w:r>
      <w:r w:rsidRPr="00A9293A">
        <w:t xml:space="preserve">iensten te verrichten als beschreven in de </w:t>
      </w:r>
      <w:r>
        <w:t>aanbestedingsleidraad</w:t>
      </w:r>
      <w:r w:rsidRPr="00A9293A">
        <w:t>, tegen onderstaande prijzen (per product) exclusief btw:</w:t>
      </w:r>
    </w:p>
    <w:p w14:paraId="44634395" w14:textId="77777777" w:rsidR="00B242BF" w:rsidRDefault="00B242BF"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p>
    <w:p w14:paraId="2F2477C8" w14:textId="05E6C371" w:rsidR="00B242BF" w:rsidRPr="00B242BF" w:rsidRDefault="00B242BF" w:rsidP="00B242BF">
      <w:pPr>
        <w:rPr>
          <w:b/>
        </w:rPr>
      </w:pPr>
      <w:r w:rsidRPr="00B242BF">
        <w:rPr>
          <w:b/>
        </w:rPr>
        <w:t>Perceel 1 (ZN)</w:t>
      </w:r>
      <w:r w:rsidR="00727542">
        <w:rPr>
          <w:b/>
        </w:rPr>
        <w:t xml:space="preserve"> tabel 1</w:t>
      </w:r>
    </w:p>
    <w:p w14:paraId="3DB670C2" w14:textId="25069FDD" w:rsidR="00B242BF" w:rsidRDefault="00B242BF" w:rsidP="005E6C7C">
      <w:r>
        <w:t xml:space="preserve">De prijs per type onderzoek weergegeven </w:t>
      </w:r>
      <w:r w:rsidR="005E6C7C" w:rsidRPr="005E6C7C">
        <w:t>(inclusief uitvoering veldwerk, vervoer en overdracht genomen monster aan het lab, verwerken resultaten lab en veldwerk in rapportage), exclusief analyses</w:t>
      </w:r>
    </w:p>
    <w:p w14:paraId="0A2FA433" w14:textId="77777777" w:rsidR="005E6C7C" w:rsidRDefault="005E6C7C" w:rsidP="005E6C7C"/>
    <w:tbl>
      <w:tblPr>
        <w:tblStyle w:val="Tabelraster"/>
        <w:tblW w:w="0" w:type="auto"/>
        <w:tblLook w:val="04A0" w:firstRow="1" w:lastRow="0" w:firstColumn="1" w:lastColumn="0" w:noHBand="0" w:noVBand="1"/>
      </w:tblPr>
      <w:tblGrid>
        <w:gridCol w:w="4760"/>
        <w:gridCol w:w="980"/>
        <w:gridCol w:w="1022"/>
        <w:gridCol w:w="1055"/>
        <w:gridCol w:w="1245"/>
      </w:tblGrid>
      <w:tr w:rsidR="00B242BF" w14:paraId="6371EE18" w14:textId="77777777" w:rsidTr="007F5152">
        <w:trPr>
          <w:cnfStyle w:val="100000000000" w:firstRow="1" w:lastRow="0" w:firstColumn="0" w:lastColumn="0" w:oddVBand="0" w:evenVBand="0" w:oddHBand="0" w:evenHBand="0" w:firstRowFirstColumn="0" w:firstRowLastColumn="0" w:lastRowFirstColumn="0" w:lastRowLastColumn="0"/>
        </w:trPr>
        <w:tc>
          <w:tcPr>
            <w:tcW w:w="5098" w:type="dxa"/>
          </w:tcPr>
          <w:p w14:paraId="1B10943A" w14:textId="77777777" w:rsidR="00B242BF" w:rsidRPr="00A54FDF" w:rsidRDefault="00B242BF" w:rsidP="007F5152">
            <w:pPr>
              <w:rPr>
                <w:sz w:val="18"/>
              </w:rPr>
            </w:pPr>
            <w:r w:rsidRPr="00A54FDF">
              <w:rPr>
                <w:sz w:val="18"/>
              </w:rPr>
              <w:t>Type onderzoek</w:t>
            </w:r>
          </w:p>
        </w:tc>
        <w:tc>
          <w:tcPr>
            <w:tcW w:w="993" w:type="dxa"/>
          </w:tcPr>
          <w:p w14:paraId="66132F10" w14:textId="01329726" w:rsidR="00B242BF" w:rsidRPr="00A54FDF" w:rsidRDefault="00B242BF" w:rsidP="007F5152">
            <w:pPr>
              <w:rPr>
                <w:sz w:val="18"/>
              </w:rPr>
            </w:pPr>
            <w:r w:rsidRPr="00A54FDF">
              <w:rPr>
                <w:sz w:val="18"/>
              </w:rPr>
              <w:t>Aantal</w:t>
            </w:r>
            <w:r w:rsidR="00C85984">
              <w:rPr>
                <w:sz w:val="18"/>
              </w:rPr>
              <w:t xml:space="preserve"> (in 4 jaar tijd)</w:t>
            </w:r>
          </w:p>
        </w:tc>
        <w:tc>
          <w:tcPr>
            <w:tcW w:w="992" w:type="dxa"/>
          </w:tcPr>
          <w:p w14:paraId="09016949" w14:textId="77777777" w:rsidR="00B242BF" w:rsidRPr="00A54FDF" w:rsidRDefault="00B242BF" w:rsidP="007F5152">
            <w:pPr>
              <w:rPr>
                <w:sz w:val="18"/>
              </w:rPr>
            </w:pPr>
            <w:r w:rsidRPr="00A54FDF">
              <w:rPr>
                <w:sz w:val="18"/>
              </w:rPr>
              <w:t>Eenheid</w:t>
            </w:r>
          </w:p>
        </w:tc>
        <w:tc>
          <w:tcPr>
            <w:tcW w:w="1061" w:type="dxa"/>
          </w:tcPr>
          <w:p w14:paraId="1630BB49" w14:textId="3904B59B" w:rsidR="00B242BF" w:rsidRPr="00A54FDF" w:rsidRDefault="00727542" w:rsidP="007F5152">
            <w:pPr>
              <w:rPr>
                <w:sz w:val="18"/>
              </w:rPr>
            </w:pPr>
            <w:r>
              <w:rPr>
                <w:sz w:val="18"/>
              </w:rPr>
              <w:t>Kosten per product</w:t>
            </w:r>
            <w:r w:rsidR="00B242BF" w:rsidRPr="00A54FDF">
              <w:rPr>
                <w:sz w:val="18"/>
              </w:rPr>
              <w:t xml:space="preserve"> </w:t>
            </w:r>
          </w:p>
        </w:tc>
        <w:tc>
          <w:tcPr>
            <w:tcW w:w="918" w:type="dxa"/>
          </w:tcPr>
          <w:p w14:paraId="668DA7F9" w14:textId="2C9448FF" w:rsidR="00B242BF" w:rsidRPr="00A54FDF" w:rsidRDefault="00727542" w:rsidP="007F5152">
            <w:pPr>
              <w:rPr>
                <w:sz w:val="18"/>
                <w:vertAlign w:val="superscript"/>
              </w:rPr>
            </w:pPr>
            <w:r>
              <w:rPr>
                <w:sz w:val="18"/>
              </w:rPr>
              <w:t>Totaal kosten producten</w:t>
            </w:r>
          </w:p>
        </w:tc>
      </w:tr>
      <w:tr w:rsidR="00727542" w14:paraId="638F0FCA" w14:textId="77777777" w:rsidTr="00727542">
        <w:tc>
          <w:tcPr>
            <w:tcW w:w="5098" w:type="dxa"/>
          </w:tcPr>
          <w:p w14:paraId="24C80B7A" w14:textId="77777777" w:rsidR="00B242BF" w:rsidRPr="00A54FDF" w:rsidRDefault="00B242BF" w:rsidP="007F5152">
            <w:pPr>
              <w:rPr>
                <w:sz w:val="18"/>
              </w:rPr>
            </w:pPr>
            <w:r w:rsidRPr="00A54FDF">
              <w:rPr>
                <w:sz w:val="18"/>
              </w:rPr>
              <w:t>Partijkeuring grond in depot</w:t>
            </w:r>
          </w:p>
        </w:tc>
        <w:tc>
          <w:tcPr>
            <w:tcW w:w="993" w:type="dxa"/>
          </w:tcPr>
          <w:p w14:paraId="296D0B5B" w14:textId="77777777" w:rsidR="00B242BF" w:rsidRPr="00A54FDF" w:rsidRDefault="00B242BF" w:rsidP="007F5152">
            <w:pPr>
              <w:rPr>
                <w:sz w:val="18"/>
              </w:rPr>
            </w:pPr>
            <w:r w:rsidRPr="00A54FDF">
              <w:rPr>
                <w:sz w:val="18"/>
              </w:rPr>
              <w:t>30</w:t>
            </w:r>
          </w:p>
        </w:tc>
        <w:tc>
          <w:tcPr>
            <w:tcW w:w="992" w:type="dxa"/>
          </w:tcPr>
          <w:p w14:paraId="57597933" w14:textId="77777777" w:rsidR="00B242BF" w:rsidRPr="00A54FDF" w:rsidRDefault="00B242BF" w:rsidP="007F5152">
            <w:pPr>
              <w:rPr>
                <w:sz w:val="18"/>
              </w:rPr>
            </w:pPr>
            <w:r w:rsidRPr="00A54FDF">
              <w:rPr>
                <w:sz w:val="18"/>
              </w:rPr>
              <w:t>Per partij</w:t>
            </w:r>
          </w:p>
        </w:tc>
        <w:tc>
          <w:tcPr>
            <w:tcW w:w="1061" w:type="dxa"/>
          </w:tcPr>
          <w:p w14:paraId="1E8B7CE2" w14:textId="77777777" w:rsidR="00B242BF" w:rsidRPr="00A54FDF" w:rsidRDefault="00B242BF" w:rsidP="007F5152">
            <w:pPr>
              <w:rPr>
                <w:sz w:val="18"/>
              </w:rPr>
            </w:pPr>
          </w:p>
        </w:tc>
        <w:tc>
          <w:tcPr>
            <w:tcW w:w="918" w:type="dxa"/>
            <w:shd w:val="clear" w:color="auto" w:fill="auto"/>
          </w:tcPr>
          <w:p w14:paraId="6842BE65" w14:textId="77777777" w:rsidR="00B242BF" w:rsidRPr="00A54FDF" w:rsidRDefault="00B242BF" w:rsidP="007F5152">
            <w:pPr>
              <w:rPr>
                <w:sz w:val="18"/>
              </w:rPr>
            </w:pPr>
          </w:p>
        </w:tc>
      </w:tr>
      <w:tr w:rsidR="00727542" w14:paraId="1F4A9F4D" w14:textId="77777777" w:rsidTr="00727542">
        <w:tc>
          <w:tcPr>
            <w:tcW w:w="5098" w:type="dxa"/>
          </w:tcPr>
          <w:p w14:paraId="025DB631" w14:textId="77777777" w:rsidR="00B242BF" w:rsidRPr="00A54FDF" w:rsidRDefault="00B242BF" w:rsidP="007F5152">
            <w:pPr>
              <w:rPr>
                <w:sz w:val="18"/>
              </w:rPr>
            </w:pPr>
            <w:r w:rsidRPr="00A54FDF">
              <w:rPr>
                <w:sz w:val="18"/>
              </w:rPr>
              <w:t>Partijkeuring grond in situ</w:t>
            </w:r>
          </w:p>
        </w:tc>
        <w:tc>
          <w:tcPr>
            <w:tcW w:w="993" w:type="dxa"/>
          </w:tcPr>
          <w:p w14:paraId="6023284D" w14:textId="77777777" w:rsidR="00B242BF" w:rsidRPr="00A54FDF" w:rsidRDefault="00B242BF" w:rsidP="007F5152">
            <w:pPr>
              <w:rPr>
                <w:sz w:val="18"/>
              </w:rPr>
            </w:pPr>
            <w:r w:rsidRPr="00A54FDF">
              <w:rPr>
                <w:sz w:val="18"/>
              </w:rPr>
              <w:t>4</w:t>
            </w:r>
          </w:p>
        </w:tc>
        <w:tc>
          <w:tcPr>
            <w:tcW w:w="992" w:type="dxa"/>
          </w:tcPr>
          <w:p w14:paraId="3FCDFC26" w14:textId="77777777" w:rsidR="00B242BF" w:rsidRPr="00A54FDF" w:rsidRDefault="00B242BF" w:rsidP="007F5152">
            <w:pPr>
              <w:rPr>
                <w:sz w:val="18"/>
              </w:rPr>
            </w:pPr>
            <w:r w:rsidRPr="00A54FDF">
              <w:rPr>
                <w:sz w:val="18"/>
              </w:rPr>
              <w:t>Per partij</w:t>
            </w:r>
          </w:p>
        </w:tc>
        <w:tc>
          <w:tcPr>
            <w:tcW w:w="1061" w:type="dxa"/>
          </w:tcPr>
          <w:p w14:paraId="5C4F170B" w14:textId="77777777" w:rsidR="00B242BF" w:rsidRPr="00A54FDF" w:rsidRDefault="00B242BF" w:rsidP="007F5152">
            <w:pPr>
              <w:rPr>
                <w:sz w:val="18"/>
              </w:rPr>
            </w:pPr>
          </w:p>
        </w:tc>
        <w:tc>
          <w:tcPr>
            <w:tcW w:w="918" w:type="dxa"/>
            <w:shd w:val="clear" w:color="auto" w:fill="auto"/>
          </w:tcPr>
          <w:p w14:paraId="6133E7A5" w14:textId="77777777" w:rsidR="00B242BF" w:rsidRPr="00A54FDF" w:rsidRDefault="00B242BF" w:rsidP="007F5152">
            <w:pPr>
              <w:rPr>
                <w:sz w:val="18"/>
              </w:rPr>
            </w:pPr>
          </w:p>
        </w:tc>
      </w:tr>
      <w:tr w:rsidR="00727542" w14:paraId="14BF7471" w14:textId="77777777" w:rsidTr="00727542">
        <w:tc>
          <w:tcPr>
            <w:tcW w:w="5098" w:type="dxa"/>
          </w:tcPr>
          <w:p w14:paraId="0CCE1834" w14:textId="77777777" w:rsidR="00B242BF" w:rsidRPr="00A54FDF" w:rsidRDefault="00B242BF" w:rsidP="007F5152">
            <w:pPr>
              <w:rPr>
                <w:sz w:val="18"/>
              </w:rPr>
            </w:pPr>
            <w:r w:rsidRPr="00A54FDF">
              <w:rPr>
                <w:sz w:val="18"/>
              </w:rPr>
              <w:t xml:space="preserve">Onderzoek op asbest, handmatig (Methode I), </w:t>
            </w:r>
          </w:p>
          <w:p w14:paraId="59834474" w14:textId="550ED2AA" w:rsidR="00B242BF" w:rsidRPr="00A54FDF" w:rsidRDefault="00B242BF" w:rsidP="007F5152">
            <w:pPr>
              <w:rPr>
                <w:sz w:val="18"/>
              </w:rPr>
            </w:pPr>
            <w:r w:rsidRPr="00A54FDF">
              <w:rPr>
                <w:sz w:val="18"/>
              </w:rPr>
              <w:t xml:space="preserve">gecombineerd met een reguliere partijkeuring (max 2.000 ton) </w:t>
            </w:r>
            <w:r w:rsidR="00F85F8E">
              <w:rPr>
                <w:b/>
                <w:sz w:val="18"/>
                <w:vertAlign w:val="superscript"/>
              </w:rPr>
              <w:t>1</w:t>
            </w:r>
          </w:p>
        </w:tc>
        <w:tc>
          <w:tcPr>
            <w:tcW w:w="993" w:type="dxa"/>
          </w:tcPr>
          <w:p w14:paraId="1BE5ED82" w14:textId="77777777" w:rsidR="00B242BF" w:rsidRPr="00A54FDF" w:rsidRDefault="00B242BF" w:rsidP="007F5152">
            <w:pPr>
              <w:rPr>
                <w:sz w:val="18"/>
              </w:rPr>
            </w:pPr>
            <w:r w:rsidRPr="00A54FDF">
              <w:rPr>
                <w:sz w:val="18"/>
              </w:rPr>
              <w:t>14</w:t>
            </w:r>
          </w:p>
        </w:tc>
        <w:tc>
          <w:tcPr>
            <w:tcW w:w="992" w:type="dxa"/>
          </w:tcPr>
          <w:p w14:paraId="5ED5661F" w14:textId="77777777" w:rsidR="00B242BF" w:rsidRPr="00A54FDF" w:rsidRDefault="00B242BF" w:rsidP="007F5152">
            <w:pPr>
              <w:rPr>
                <w:sz w:val="18"/>
              </w:rPr>
            </w:pPr>
            <w:r w:rsidRPr="00A54FDF">
              <w:rPr>
                <w:sz w:val="18"/>
              </w:rPr>
              <w:t>Per partij</w:t>
            </w:r>
          </w:p>
        </w:tc>
        <w:tc>
          <w:tcPr>
            <w:tcW w:w="1061" w:type="dxa"/>
          </w:tcPr>
          <w:p w14:paraId="3BBBA18F" w14:textId="77777777" w:rsidR="00B242BF" w:rsidRPr="00A54FDF" w:rsidRDefault="00B242BF" w:rsidP="007F5152">
            <w:pPr>
              <w:rPr>
                <w:sz w:val="18"/>
              </w:rPr>
            </w:pPr>
          </w:p>
        </w:tc>
        <w:tc>
          <w:tcPr>
            <w:tcW w:w="918" w:type="dxa"/>
            <w:shd w:val="clear" w:color="auto" w:fill="auto"/>
          </w:tcPr>
          <w:p w14:paraId="2831ACD0" w14:textId="77777777" w:rsidR="00B242BF" w:rsidRPr="00A54FDF" w:rsidRDefault="00B242BF" w:rsidP="007F5152">
            <w:pPr>
              <w:rPr>
                <w:sz w:val="18"/>
              </w:rPr>
            </w:pPr>
          </w:p>
        </w:tc>
      </w:tr>
      <w:tr w:rsidR="00727542" w14:paraId="6D278095" w14:textId="77777777" w:rsidTr="00727542">
        <w:tc>
          <w:tcPr>
            <w:tcW w:w="5098" w:type="dxa"/>
          </w:tcPr>
          <w:p w14:paraId="0FE2D477" w14:textId="62DA76D2" w:rsidR="00B242BF" w:rsidRPr="00A54FDF" w:rsidRDefault="00B242BF" w:rsidP="007F5152">
            <w:pPr>
              <w:rPr>
                <w:sz w:val="18"/>
              </w:rPr>
            </w:pPr>
            <w:r w:rsidRPr="00A54FDF">
              <w:rPr>
                <w:sz w:val="18"/>
              </w:rPr>
              <w:t xml:space="preserve">Per deelpartijkeuring op asbest, handmatig (Methode I), (indien partij &gt;2.000 ton) </w:t>
            </w:r>
            <w:r w:rsidR="00F85F8E">
              <w:rPr>
                <w:b/>
                <w:sz w:val="18"/>
                <w:vertAlign w:val="superscript"/>
              </w:rPr>
              <w:t>1</w:t>
            </w:r>
          </w:p>
        </w:tc>
        <w:tc>
          <w:tcPr>
            <w:tcW w:w="993" w:type="dxa"/>
          </w:tcPr>
          <w:p w14:paraId="0BFDA2AA" w14:textId="77777777" w:rsidR="00B242BF" w:rsidRPr="00A54FDF" w:rsidRDefault="00B242BF" w:rsidP="007F5152">
            <w:pPr>
              <w:rPr>
                <w:sz w:val="18"/>
              </w:rPr>
            </w:pPr>
            <w:r w:rsidRPr="00A54FDF">
              <w:rPr>
                <w:sz w:val="18"/>
              </w:rPr>
              <w:t>7</w:t>
            </w:r>
          </w:p>
        </w:tc>
        <w:tc>
          <w:tcPr>
            <w:tcW w:w="992" w:type="dxa"/>
          </w:tcPr>
          <w:p w14:paraId="1C560789" w14:textId="77777777" w:rsidR="00B242BF" w:rsidRPr="00A54FDF" w:rsidRDefault="00B242BF" w:rsidP="007F5152">
            <w:pPr>
              <w:rPr>
                <w:sz w:val="18"/>
              </w:rPr>
            </w:pPr>
            <w:r w:rsidRPr="00A54FDF">
              <w:rPr>
                <w:sz w:val="18"/>
              </w:rPr>
              <w:t>Per partij</w:t>
            </w:r>
          </w:p>
        </w:tc>
        <w:tc>
          <w:tcPr>
            <w:tcW w:w="1061" w:type="dxa"/>
          </w:tcPr>
          <w:p w14:paraId="2B6BD9F4" w14:textId="77777777" w:rsidR="00B242BF" w:rsidRPr="00A54FDF" w:rsidRDefault="00B242BF" w:rsidP="007F5152">
            <w:pPr>
              <w:rPr>
                <w:sz w:val="18"/>
              </w:rPr>
            </w:pPr>
          </w:p>
        </w:tc>
        <w:tc>
          <w:tcPr>
            <w:tcW w:w="918" w:type="dxa"/>
            <w:shd w:val="clear" w:color="auto" w:fill="auto"/>
          </w:tcPr>
          <w:p w14:paraId="63952E8B" w14:textId="77777777" w:rsidR="00B242BF" w:rsidRPr="00A54FDF" w:rsidRDefault="00B242BF" w:rsidP="007F5152">
            <w:pPr>
              <w:rPr>
                <w:sz w:val="18"/>
              </w:rPr>
            </w:pPr>
          </w:p>
        </w:tc>
      </w:tr>
      <w:tr w:rsidR="00727542" w14:paraId="399DDD61" w14:textId="77777777" w:rsidTr="00727542">
        <w:tc>
          <w:tcPr>
            <w:tcW w:w="5098" w:type="dxa"/>
          </w:tcPr>
          <w:p w14:paraId="1F7CB829" w14:textId="77777777" w:rsidR="00B242BF" w:rsidRPr="00A54FDF" w:rsidRDefault="00B242BF" w:rsidP="007F5152">
            <w:pPr>
              <w:rPr>
                <w:sz w:val="18"/>
              </w:rPr>
            </w:pPr>
            <w:r w:rsidRPr="00A54FDF">
              <w:rPr>
                <w:sz w:val="18"/>
              </w:rPr>
              <w:t>Partijkeuring op vluchtige stoffen (VAK / VOCl</w:t>
            </w:r>
          </w:p>
          <w:p w14:paraId="0EB1C341" w14:textId="1E6AE5E1" w:rsidR="00B242BF" w:rsidRPr="00A54FDF" w:rsidRDefault="00B242BF" w:rsidP="007F5152">
            <w:pPr>
              <w:rPr>
                <w:sz w:val="18"/>
              </w:rPr>
            </w:pPr>
            <w:r w:rsidRPr="00A54FDF">
              <w:rPr>
                <w:sz w:val="18"/>
              </w:rPr>
              <w:t>bemonstering m.b.v. 12 steekbussen</w:t>
            </w:r>
            <w:r w:rsidR="00F85F8E">
              <w:rPr>
                <w:b/>
                <w:sz w:val="18"/>
                <w:vertAlign w:val="superscript"/>
              </w:rPr>
              <w:t>1</w:t>
            </w:r>
          </w:p>
        </w:tc>
        <w:tc>
          <w:tcPr>
            <w:tcW w:w="993" w:type="dxa"/>
          </w:tcPr>
          <w:p w14:paraId="549C5D98" w14:textId="77777777" w:rsidR="00B242BF" w:rsidRPr="00A54FDF" w:rsidRDefault="00B242BF" w:rsidP="007F5152">
            <w:pPr>
              <w:rPr>
                <w:sz w:val="18"/>
              </w:rPr>
            </w:pPr>
            <w:r w:rsidRPr="00A54FDF">
              <w:rPr>
                <w:sz w:val="18"/>
              </w:rPr>
              <w:t>4</w:t>
            </w:r>
          </w:p>
        </w:tc>
        <w:tc>
          <w:tcPr>
            <w:tcW w:w="992" w:type="dxa"/>
          </w:tcPr>
          <w:p w14:paraId="0DBF66EA" w14:textId="77777777" w:rsidR="00B242BF" w:rsidRPr="00A54FDF" w:rsidRDefault="00B242BF" w:rsidP="007F5152">
            <w:pPr>
              <w:rPr>
                <w:sz w:val="18"/>
              </w:rPr>
            </w:pPr>
            <w:r w:rsidRPr="00A54FDF">
              <w:rPr>
                <w:sz w:val="18"/>
              </w:rPr>
              <w:t>Per partij</w:t>
            </w:r>
          </w:p>
        </w:tc>
        <w:tc>
          <w:tcPr>
            <w:tcW w:w="1061" w:type="dxa"/>
          </w:tcPr>
          <w:p w14:paraId="02DBD88F" w14:textId="77777777" w:rsidR="00B242BF" w:rsidRPr="00A54FDF" w:rsidRDefault="00B242BF" w:rsidP="007F5152">
            <w:pPr>
              <w:rPr>
                <w:sz w:val="18"/>
              </w:rPr>
            </w:pPr>
          </w:p>
        </w:tc>
        <w:tc>
          <w:tcPr>
            <w:tcW w:w="918" w:type="dxa"/>
            <w:shd w:val="clear" w:color="auto" w:fill="auto"/>
          </w:tcPr>
          <w:p w14:paraId="470F863E" w14:textId="77777777" w:rsidR="00B242BF" w:rsidRPr="00A54FDF" w:rsidRDefault="00B242BF" w:rsidP="007F5152">
            <w:pPr>
              <w:rPr>
                <w:sz w:val="18"/>
              </w:rPr>
            </w:pPr>
          </w:p>
        </w:tc>
      </w:tr>
      <w:tr w:rsidR="005D5C0E" w14:paraId="6C8FA3DD" w14:textId="77777777" w:rsidTr="005D5C0E">
        <w:tc>
          <w:tcPr>
            <w:tcW w:w="5098" w:type="dxa"/>
          </w:tcPr>
          <w:p w14:paraId="1B97A0B9" w14:textId="58EB5070" w:rsidR="005D5C0E" w:rsidRPr="005D5C0E" w:rsidRDefault="005D5C0E" w:rsidP="007F5152">
            <w:pPr>
              <w:rPr>
                <w:b/>
              </w:rPr>
            </w:pPr>
            <w:r w:rsidRPr="005D5C0E">
              <w:rPr>
                <w:b/>
                <w:sz w:val="18"/>
              </w:rPr>
              <w:t>Totaal tabel 1</w:t>
            </w:r>
          </w:p>
        </w:tc>
        <w:tc>
          <w:tcPr>
            <w:tcW w:w="993" w:type="dxa"/>
            <w:shd w:val="clear" w:color="auto" w:fill="000000" w:themeFill="text1"/>
          </w:tcPr>
          <w:p w14:paraId="22FD97ED" w14:textId="77777777" w:rsidR="005D5C0E" w:rsidRPr="00A54FDF" w:rsidRDefault="005D5C0E" w:rsidP="007F5152"/>
        </w:tc>
        <w:tc>
          <w:tcPr>
            <w:tcW w:w="992" w:type="dxa"/>
            <w:shd w:val="clear" w:color="auto" w:fill="000000" w:themeFill="text1"/>
          </w:tcPr>
          <w:p w14:paraId="75BA13D8" w14:textId="77777777" w:rsidR="005D5C0E" w:rsidRPr="00A54FDF" w:rsidRDefault="005D5C0E" w:rsidP="007F5152"/>
        </w:tc>
        <w:tc>
          <w:tcPr>
            <w:tcW w:w="1061" w:type="dxa"/>
            <w:shd w:val="clear" w:color="auto" w:fill="000000" w:themeFill="text1"/>
          </w:tcPr>
          <w:p w14:paraId="7E9840DF" w14:textId="77777777" w:rsidR="005D5C0E" w:rsidRPr="00A54FDF" w:rsidRDefault="005D5C0E" w:rsidP="007F5152"/>
        </w:tc>
        <w:tc>
          <w:tcPr>
            <w:tcW w:w="918" w:type="dxa"/>
            <w:shd w:val="clear" w:color="auto" w:fill="auto"/>
          </w:tcPr>
          <w:p w14:paraId="31FDB182" w14:textId="1E7190AA" w:rsidR="005D5C0E" w:rsidRPr="00A54FDF" w:rsidRDefault="005D5C0E" w:rsidP="007F5152">
            <w:r w:rsidRPr="005D5C0E">
              <w:rPr>
                <w:b/>
                <w:sz w:val="18"/>
              </w:rPr>
              <w:t xml:space="preserve">€ </w:t>
            </w:r>
          </w:p>
        </w:tc>
      </w:tr>
    </w:tbl>
    <w:p w14:paraId="70520683" w14:textId="07342528" w:rsidR="00B242BF" w:rsidRPr="00A54FDF" w:rsidRDefault="00F85F8E" w:rsidP="00B242BF">
      <w:pPr>
        <w:rPr>
          <w:sz w:val="20"/>
          <w:vertAlign w:val="superscript"/>
        </w:rPr>
      </w:pPr>
      <w:r>
        <w:rPr>
          <w:sz w:val="20"/>
          <w:vertAlign w:val="superscript"/>
        </w:rPr>
        <w:t>1</w:t>
      </w:r>
      <w:r w:rsidR="00B242BF" w:rsidRPr="00A54FDF">
        <w:rPr>
          <w:sz w:val="20"/>
          <w:vertAlign w:val="superscript"/>
        </w:rPr>
        <w:t>)</w:t>
      </w:r>
      <w:r w:rsidR="00B242BF" w:rsidRPr="00A54FDF">
        <w:rPr>
          <w:sz w:val="20"/>
        </w:rPr>
        <w:t xml:space="preserve"> </w:t>
      </w:r>
      <w:r w:rsidR="00B242BF" w:rsidRPr="00A54FDF">
        <w:rPr>
          <w:sz w:val="20"/>
          <w:vertAlign w:val="superscript"/>
        </w:rPr>
        <w:t>Aanvullend aan partijkeuring, gecombineerde uitvoering en rapportage,</w:t>
      </w:r>
    </w:p>
    <w:p w14:paraId="15D0B485" w14:textId="00E482D2" w:rsidR="00B242BF" w:rsidRDefault="00B242BF" w:rsidP="00B242BF">
      <w:pPr>
        <w:rPr>
          <w:vertAlign w:val="superscript"/>
        </w:rPr>
      </w:pPr>
    </w:p>
    <w:p w14:paraId="597B71AD" w14:textId="793E8D83" w:rsidR="00727542" w:rsidRPr="00727542" w:rsidRDefault="00727542" w:rsidP="00B242BF">
      <w:pPr>
        <w:rPr>
          <w:b/>
        </w:rPr>
      </w:pPr>
      <w:r w:rsidRPr="00B242BF">
        <w:rPr>
          <w:b/>
        </w:rPr>
        <w:t>Perceel 1 (ZN)</w:t>
      </w:r>
      <w:r>
        <w:rPr>
          <w:b/>
        </w:rPr>
        <w:t xml:space="preserve"> tabel 2</w:t>
      </w:r>
    </w:p>
    <w:tbl>
      <w:tblPr>
        <w:tblStyle w:val="Tabelraster"/>
        <w:tblW w:w="0" w:type="auto"/>
        <w:tblLook w:val="04A0" w:firstRow="1" w:lastRow="0" w:firstColumn="1" w:lastColumn="0" w:noHBand="0" w:noVBand="1"/>
      </w:tblPr>
      <w:tblGrid>
        <w:gridCol w:w="4226"/>
        <w:gridCol w:w="868"/>
        <w:gridCol w:w="1098"/>
        <w:gridCol w:w="1480"/>
        <w:gridCol w:w="1390"/>
      </w:tblGrid>
      <w:tr w:rsidR="00727542" w14:paraId="47EB95BC" w14:textId="71443C99" w:rsidTr="00727542">
        <w:trPr>
          <w:cnfStyle w:val="100000000000" w:firstRow="1" w:lastRow="0" w:firstColumn="0" w:lastColumn="0" w:oddVBand="0" w:evenVBand="0" w:oddHBand="0" w:evenHBand="0" w:firstRowFirstColumn="0" w:firstRowLastColumn="0" w:lastRowFirstColumn="0" w:lastRowLastColumn="0"/>
        </w:trPr>
        <w:tc>
          <w:tcPr>
            <w:tcW w:w="4226" w:type="dxa"/>
          </w:tcPr>
          <w:p w14:paraId="02AA1F92" w14:textId="77777777" w:rsidR="00727542" w:rsidRPr="00A54FDF" w:rsidRDefault="00727542" w:rsidP="007F5152">
            <w:pPr>
              <w:rPr>
                <w:sz w:val="18"/>
              </w:rPr>
            </w:pPr>
            <w:r w:rsidRPr="00A54FDF">
              <w:rPr>
                <w:sz w:val="18"/>
              </w:rPr>
              <w:t>Type onderzoek</w:t>
            </w:r>
          </w:p>
        </w:tc>
        <w:tc>
          <w:tcPr>
            <w:tcW w:w="868" w:type="dxa"/>
          </w:tcPr>
          <w:p w14:paraId="5389E1EE" w14:textId="0EE2CE63" w:rsidR="00727542" w:rsidRPr="00A54FDF" w:rsidRDefault="00727542" w:rsidP="007F5152">
            <w:pPr>
              <w:rPr>
                <w:sz w:val="18"/>
              </w:rPr>
            </w:pPr>
            <w:r w:rsidRPr="00A54FDF">
              <w:rPr>
                <w:sz w:val="18"/>
              </w:rPr>
              <w:t>Aantal</w:t>
            </w:r>
            <w:r w:rsidR="00C85984">
              <w:rPr>
                <w:sz w:val="18"/>
              </w:rPr>
              <w:t xml:space="preserve"> (in 4 jaar tijd)</w:t>
            </w:r>
          </w:p>
        </w:tc>
        <w:tc>
          <w:tcPr>
            <w:tcW w:w="1098" w:type="dxa"/>
          </w:tcPr>
          <w:p w14:paraId="6BAD42A6" w14:textId="77777777" w:rsidR="00727542" w:rsidRPr="00A54FDF" w:rsidRDefault="00727542" w:rsidP="007F5152">
            <w:pPr>
              <w:rPr>
                <w:sz w:val="18"/>
              </w:rPr>
            </w:pPr>
            <w:r w:rsidRPr="00A54FDF">
              <w:rPr>
                <w:sz w:val="18"/>
              </w:rPr>
              <w:t>Eenheid</w:t>
            </w:r>
          </w:p>
        </w:tc>
        <w:tc>
          <w:tcPr>
            <w:tcW w:w="1480" w:type="dxa"/>
          </w:tcPr>
          <w:p w14:paraId="70E2CD51" w14:textId="786308C6" w:rsidR="00727542" w:rsidRPr="00A54FDF" w:rsidRDefault="00727542" w:rsidP="007F5152">
            <w:pPr>
              <w:rPr>
                <w:sz w:val="18"/>
              </w:rPr>
            </w:pPr>
            <w:r>
              <w:rPr>
                <w:sz w:val="18"/>
              </w:rPr>
              <w:t>Kosten per product</w:t>
            </w:r>
          </w:p>
        </w:tc>
        <w:tc>
          <w:tcPr>
            <w:tcW w:w="1390" w:type="dxa"/>
          </w:tcPr>
          <w:p w14:paraId="61D5AD6B" w14:textId="5DCE8B36" w:rsidR="00727542" w:rsidRPr="00A54FDF" w:rsidRDefault="00727542" w:rsidP="007F5152">
            <w:r w:rsidRPr="00727542">
              <w:rPr>
                <w:sz w:val="18"/>
              </w:rPr>
              <w:t>Totaal kosten producten</w:t>
            </w:r>
          </w:p>
        </w:tc>
      </w:tr>
      <w:tr w:rsidR="00727542" w14:paraId="51D0FE08" w14:textId="5D6ADB2E" w:rsidTr="00727542">
        <w:tc>
          <w:tcPr>
            <w:tcW w:w="4226" w:type="dxa"/>
          </w:tcPr>
          <w:p w14:paraId="33DC2A22" w14:textId="77777777" w:rsidR="00727542" w:rsidRPr="00A54FDF" w:rsidRDefault="00727542" w:rsidP="007F5152">
            <w:pPr>
              <w:rPr>
                <w:sz w:val="18"/>
              </w:rPr>
            </w:pPr>
            <w:r w:rsidRPr="00A54FDF">
              <w:rPr>
                <w:sz w:val="18"/>
              </w:rPr>
              <w:t>standaard analysepakket A</w:t>
            </w:r>
          </w:p>
        </w:tc>
        <w:tc>
          <w:tcPr>
            <w:tcW w:w="868" w:type="dxa"/>
          </w:tcPr>
          <w:p w14:paraId="20493637" w14:textId="77777777" w:rsidR="00727542" w:rsidRPr="00A54FDF" w:rsidRDefault="00727542" w:rsidP="007F5152">
            <w:pPr>
              <w:rPr>
                <w:sz w:val="18"/>
              </w:rPr>
            </w:pPr>
            <w:r w:rsidRPr="00A54FDF">
              <w:rPr>
                <w:sz w:val="18"/>
              </w:rPr>
              <w:t>1</w:t>
            </w:r>
          </w:p>
        </w:tc>
        <w:tc>
          <w:tcPr>
            <w:tcW w:w="1098" w:type="dxa"/>
          </w:tcPr>
          <w:p w14:paraId="33B1A9FB" w14:textId="77777777" w:rsidR="00727542" w:rsidRPr="00A54FDF" w:rsidRDefault="00727542" w:rsidP="007F5152">
            <w:pPr>
              <w:rPr>
                <w:sz w:val="18"/>
              </w:rPr>
            </w:pPr>
            <w:r w:rsidRPr="00A54FDF">
              <w:rPr>
                <w:sz w:val="18"/>
              </w:rPr>
              <w:t>Per partij</w:t>
            </w:r>
          </w:p>
        </w:tc>
        <w:tc>
          <w:tcPr>
            <w:tcW w:w="1480" w:type="dxa"/>
          </w:tcPr>
          <w:p w14:paraId="41D2DF65" w14:textId="77777777" w:rsidR="00727542" w:rsidRPr="00A54FDF" w:rsidRDefault="00727542" w:rsidP="007F5152">
            <w:pPr>
              <w:rPr>
                <w:sz w:val="18"/>
              </w:rPr>
            </w:pPr>
          </w:p>
        </w:tc>
        <w:tc>
          <w:tcPr>
            <w:tcW w:w="1390" w:type="dxa"/>
          </w:tcPr>
          <w:p w14:paraId="67675078" w14:textId="77777777" w:rsidR="00727542" w:rsidRPr="00727542" w:rsidRDefault="00727542" w:rsidP="007F5152">
            <w:pPr>
              <w:rPr>
                <w:sz w:val="18"/>
              </w:rPr>
            </w:pPr>
          </w:p>
        </w:tc>
      </w:tr>
      <w:tr w:rsidR="00727542" w14:paraId="25F32BDC" w14:textId="018706DB" w:rsidTr="00727542">
        <w:tc>
          <w:tcPr>
            <w:tcW w:w="4226" w:type="dxa"/>
          </w:tcPr>
          <w:p w14:paraId="59AE58AA" w14:textId="7A989DC1" w:rsidR="00727542" w:rsidRPr="00A54FDF" w:rsidRDefault="00727542" w:rsidP="007F5152">
            <w:pPr>
              <w:rPr>
                <w:sz w:val="18"/>
              </w:rPr>
            </w:pPr>
            <w:r w:rsidRPr="00A54FDF">
              <w:rPr>
                <w:sz w:val="18"/>
              </w:rPr>
              <w:t>standaard analysepakket C2</w:t>
            </w:r>
            <w:r w:rsidR="00F85F8E">
              <w:rPr>
                <w:b/>
                <w:sz w:val="18"/>
                <w:vertAlign w:val="superscript"/>
              </w:rPr>
              <w:t>2</w:t>
            </w:r>
          </w:p>
        </w:tc>
        <w:tc>
          <w:tcPr>
            <w:tcW w:w="868" w:type="dxa"/>
          </w:tcPr>
          <w:p w14:paraId="108C50D8" w14:textId="77777777" w:rsidR="00727542" w:rsidRPr="00A54FDF" w:rsidRDefault="00727542" w:rsidP="007F5152">
            <w:pPr>
              <w:rPr>
                <w:sz w:val="18"/>
              </w:rPr>
            </w:pPr>
            <w:r w:rsidRPr="00A54FDF">
              <w:rPr>
                <w:sz w:val="18"/>
              </w:rPr>
              <w:t>32</w:t>
            </w:r>
          </w:p>
        </w:tc>
        <w:tc>
          <w:tcPr>
            <w:tcW w:w="1098" w:type="dxa"/>
          </w:tcPr>
          <w:p w14:paraId="72063533" w14:textId="77777777" w:rsidR="00727542" w:rsidRPr="00A54FDF" w:rsidRDefault="00727542" w:rsidP="007F5152">
            <w:pPr>
              <w:rPr>
                <w:sz w:val="18"/>
              </w:rPr>
            </w:pPr>
            <w:r w:rsidRPr="00A54FDF">
              <w:rPr>
                <w:sz w:val="18"/>
              </w:rPr>
              <w:t>Per partij</w:t>
            </w:r>
          </w:p>
        </w:tc>
        <w:tc>
          <w:tcPr>
            <w:tcW w:w="1480" w:type="dxa"/>
          </w:tcPr>
          <w:p w14:paraId="7333D159" w14:textId="77777777" w:rsidR="00727542" w:rsidRPr="00A54FDF" w:rsidRDefault="00727542" w:rsidP="007F5152">
            <w:pPr>
              <w:rPr>
                <w:sz w:val="18"/>
              </w:rPr>
            </w:pPr>
          </w:p>
        </w:tc>
        <w:tc>
          <w:tcPr>
            <w:tcW w:w="1390" w:type="dxa"/>
          </w:tcPr>
          <w:p w14:paraId="341EAB51" w14:textId="77777777" w:rsidR="00727542" w:rsidRPr="00727542" w:rsidRDefault="00727542" w:rsidP="007F5152">
            <w:pPr>
              <w:rPr>
                <w:sz w:val="18"/>
              </w:rPr>
            </w:pPr>
          </w:p>
        </w:tc>
      </w:tr>
      <w:tr w:rsidR="00727542" w14:paraId="5A3B2B8D" w14:textId="179F1F44" w:rsidTr="00727542">
        <w:tc>
          <w:tcPr>
            <w:tcW w:w="4226" w:type="dxa"/>
          </w:tcPr>
          <w:p w14:paraId="7CE65961" w14:textId="77777777" w:rsidR="00727542" w:rsidRPr="00A54FDF" w:rsidRDefault="00727542" w:rsidP="007F5152">
            <w:pPr>
              <w:rPr>
                <w:sz w:val="18"/>
              </w:rPr>
            </w:pPr>
            <w:r w:rsidRPr="00A54FDF">
              <w:rPr>
                <w:sz w:val="18"/>
              </w:rPr>
              <w:t>standaard analysepakket D</w:t>
            </w:r>
          </w:p>
        </w:tc>
        <w:tc>
          <w:tcPr>
            <w:tcW w:w="868" w:type="dxa"/>
          </w:tcPr>
          <w:p w14:paraId="2BFFE2DD" w14:textId="77777777" w:rsidR="00727542" w:rsidRPr="00A54FDF" w:rsidRDefault="00727542" w:rsidP="007F5152">
            <w:pPr>
              <w:rPr>
                <w:sz w:val="18"/>
              </w:rPr>
            </w:pPr>
            <w:r w:rsidRPr="00A54FDF">
              <w:rPr>
                <w:sz w:val="18"/>
              </w:rPr>
              <w:t>2</w:t>
            </w:r>
          </w:p>
        </w:tc>
        <w:tc>
          <w:tcPr>
            <w:tcW w:w="1098" w:type="dxa"/>
          </w:tcPr>
          <w:p w14:paraId="12AEFF3F" w14:textId="77777777" w:rsidR="00727542" w:rsidRPr="00A54FDF" w:rsidRDefault="00727542" w:rsidP="007F5152">
            <w:pPr>
              <w:rPr>
                <w:sz w:val="18"/>
              </w:rPr>
            </w:pPr>
            <w:r w:rsidRPr="00A54FDF">
              <w:rPr>
                <w:sz w:val="18"/>
              </w:rPr>
              <w:t>Per partij</w:t>
            </w:r>
          </w:p>
        </w:tc>
        <w:tc>
          <w:tcPr>
            <w:tcW w:w="1480" w:type="dxa"/>
          </w:tcPr>
          <w:p w14:paraId="5E82C7E3" w14:textId="77777777" w:rsidR="00727542" w:rsidRPr="00A54FDF" w:rsidRDefault="00727542" w:rsidP="007F5152">
            <w:pPr>
              <w:rPr>
                <w:sz w:val="18"/>
              </w:rPr>
            </w:pPr>
          </w:p>
        </w:tc>
        <w:tc>
          <w:tcPr>
            <w:tcW w:w="1390" w:type="dxa"/>
          </w:tcPr>
          <w:p w14:paraId="4E7F34B4" w14:textId="77777777" w:rsidR="00727542" w:rsidRPr="00727542" w:rsidRDefault="00727542" w:rsidP="007F5152">
            <w:pPr>
              <w:rPr>
                <w:sz w:val="18"/>
              </w:rPr>
            </w:pPr>
          </w:p>
        </w:tc>
      </w:tr>
      <w:tr w:rsidR="00727542" w14:paraId="35765169" w14:textId="0115BA0B" w:rsidTr="00727542">
        <w:tc>
          <w:tcPr>
            <w:tcW w:w="4226" w:type="dxa"/>
          </w:tcPr>
          <w:p w14:paraId="2B02A321" w14:textId="2CFD3CC7" w:rsidR="00727542" w:rsidRPr="00A54FDF" w:rsidRDefault="00727542" w:rsidP="007F5152">
            <w:pPr>
              <w:rPr>
                <w:sz w:val="18"/>
              </w:rPr>
            </w:pPr>
            <w:r w:rsidRPr="00A54FDF">
              <w:rPr>
                <w:sz w:val="18"/>
              </w:rPr>
              <w:t>PFAS (30 verbindingen)</w:t>
            </w:r>
            <w:r w:rsidR="00F85F8E">
              <w:rPr>
                <w:b/>
                <w:sz w:val="18"/>
                <w:vertAlign w:val="superscript"/>
              </w:rPr>
              <w:t>3</w:t>
            </w:r>
          </w:p>
        </w:tc>
        <w:tc>
          <w:tcPr>
            <w:tcW w:w="868" w:type="dxa"/>
          </w:tcPr>
          <w:p w14:paraId="1F38F9D7" w14:textId="77777777" w:rsidR="00727542" w:rsidRPr="00A54FDF" w:rsidRDefault="00727542" w:rsidP="007F5152">
            <w:pPr>
              <w:rPr>
                <w:sz w:val="18"/>
              </w:rPr>
            </w:pPr>
            <w:r w:rsidRPr="00A54FDF">
              <w:rPr>
                <w:sz w:val="18"/>
              </w:rPr>
              <w:t>32</w:t>
            </w:r>
          </w:p>
        </w:tc>
        <w:tc>
          <w:tcPr>
            <w:tcW w:w="1098" w:type="dxa"/>
          </w:tcPr>
          <w:p w14:paraId="67D56034" w14:textId="77777777" w:rsidR="00727542" w:rsidRPr="00A54FDF" w:rsidRDefault="00727542" w:rsidP="007F5152">
            <w:pPr>
              <w:rPr>
                <w:sz w:val="18"/>
              </w:rPr>
            </w:pPr>
            <w:r w:rsidRPr="00A54FDF">
              <w:rPr>
                <w:sz w:val="18"/>
              </w:rPr>
              <w:t>Per partij</w:t>
            </w:r>
          </w:p>
        </w:tc>
        <w:tc>
          <w:tcPr>
            <w:tcW w:w="1480" w:type="dxa"/>
          </w:tcPr>
          <w:p w14:paraId="7FD8A672" w14:textId="77777777" w:rsidR="00727542" w:rsidRPr="00A54FDF" w:rsidRDefault="00727542" w:rsidP="007F5152">
            <w:pPr>
              <w:rPr>
                <w:sz w:val="18"/>
              </w:rPr>
            </w:pPr>
          </w:p>
        </w:tc>
        <w:tc>
          <w:tcPr>
            <w:tcW w:w="1390" w:type="dxa"/>
          </w:tcPr>
          <w:p w14:paraId="398EEF4B" w14:textId="77777777" w:rsidR="00727542" w:rsidRPr="00727542" w:rsidRDefault="00727542" w:rsidP="007F5152">
            <w:pPr>
              <w:rPr>
                <w:sz w:val="18"/>
              </w:rPr>
            </w:pPr>
          </w:p>
        </w:tc>
      </w:tr>
      <w:tr w:rsidR="00727542" w14:paraId="677393E2" w14:textId="3B7EEC09" w:rsidTr="00727542">
        <w:tc>
          <w:tcPr>
            <w:tcW w:w="4226" w:type="dxa"/>
          </w:tcPr>
          <w:p w14:paraId="171DF580" w14:textId="77777777" w:rsidR="00727542" w:rsidRPr="00A54FDF" w:rsidRDefault="00727542" w:rsidP="007F5152">
            <w:pPr>
              <w:rPr>
                <w:sz w:val="18"/>
              </w:rPr>
            </w:pPr>
            <w:r w:rsidRPr="00A54FDF">
              <w:rPr>
                <w:sz w:val="18"/>
              </w:rPr>
              <w:t>PFAS (30 verbindingen) + GenX</w:t>
            </w:r>
          </w:p>
        </w:tc>
        <w:tc>
          <w:tcPr>
            <w:tcW w:w="868" w:type="dxa"/>
          </w:tcPr>
          <w:p w14:paraId="735FE67F" w14:textId="77777777" w:rsidR="00727542" w:rsidRPr="00A54FDF" w:rsidRDefault="00727542" w:rsidP="007F5152">
            <w:pPr>
              <w:rPr>
                <w:sz w:val="18"/>
              </w:rPr>
            </w:pPr>
            <w:r w:rsidRPr="00A54FDF">
              <w:rPr>
                <w:sz w:val="18"/>
              </w:rPr>
              <w:t>2</w:t>
            </w:r>
          </w:p>
        </w:tc>
        <w:tc>
          <w:tcPr>
            <w:tcW w:w="1098" w:type="dxa"/>
          </w:tcPr>
          <w:p w14:paraId="411A7C6A" w14:textId="77777777" w:rsidR="00727542" w:rsidRPr="00A54FDF" w:rsidRDefault="00727542" w:rsidP="007F5152">
            <w:pPr>
              <w:rPr>
                <w:sz w:val="18"/>
              </w:rPr>
            </w:pPr>
            <w:r w:rsidRPr="00A54FDF">
              <w:rPr>
                <w:sz w:val="18"/>
              </w:rPr>
              <w:t>Per partij</w:t>
            </w:r>
          </w:p>
        </w:tc>
        <w:tc>
          <w:tcPr>
            <w:tcW w:w="1480" w:type="dxa"/>
          </w:tcPr>
          <w:p w14:paraId="3023C61A" w14:textId="77777777" w:rsidR="00727542" w:rsidRPr="00A54FDF" w:rsidRDefault="00727542" w:rsidP="007F5152">
            <w:pPr>
              <w:rPr>
                <w:sz w:val="18"/>
              </w:rPr>
            </w:pPr>
          </w:p>
        </w:tc>
        <w:tc>
          <w:tcPr>
            <w:tcW w:w="1390" w:type="dxa"/>
          </w:tcPr>
          <w:p w14:paraId="0F31E7C5" w14:textId="77777777" w:rsidR="00727542" w:rsidRPr="00727542" w:rsidRDefault="00727542" w:rsidP="007F5152">
            <w:pPr>
              <w:rPr>
                <w:sz w:val="18"/>
              </w:rPr>
            </w:pPr>
          </w:p>
        </w:tc>
      </w:tr>
      <w:tr w:rsidR="00727542" w14:paraId="07E8644F" w14:textId="08952385" w:rsidTr="00727542">
        <w:tc>
          <w:tcPr>
            <w:tcW w:w="4226" w:type="dxa"/>
          </w:tcPr>
          <w:p w14:paraId="57FD2708" w14:textId="77777777" w:rsidR="00727542" w:rsidRPr="00A54FDF" w:rsidRDefault="00727542" w:rsidP="007F5152">
            <w:pPr>
              <w:rPr>
                <w:sz w:val="18"/>
              </w:rPr>
            </w:pPr>
            <w:r w:rsidRPr="00A54FDF">
              <w:rPr>
                <w:sz w:val="18"/>
              </w:rPr>
              <w:t>TBT</w:t>
            </w:r>
          </w:p>
        </w:tc>
        <w:tc>
          <w:tcPr>
            <w:tcW w:w="868" w:type="dxa"/>
          </w:tcPr>
          <w:p w14:paraId="25CF4742" w14:textId="77777777" w:rsidR="00727542" w:rsidRPr="00A54FDF" w:rsidRDefault="00727542" w:rsidP="007F5152">
            <w:pPr>
              <w:rPr>
                <w:sz w:val="18"/>
              </w:rPr>
            </w:pPr>
            <w:r w:rsidRPr="00A54FDF">
              <w:rPr>
                <w:sz w:val="18"/>
              </w:rPr>
              <w:t>3</w:t>
            </w:r>
          </w:p>
        </w:tc>
        <w:tc>
          <w:tcPr>
            <w:tcW w:w="1098" w:type="dxa"/>
          </w:tcPr>
          <w:p w14:paraId="1BED714A" w14:textId="77777777" w:rsidR="00727542" w:rsidRPr="00A54FDF" w:rsidRDefault="00727542" w:rsidP="007F5152">
            <w:pPr>
              <w:rPr>
                <w:sz w:val="18"/>
              </w:rPr>
            </w:pPr>
            <w:r w:rsidRPr="00A54FDF">
              <w:rPr>
                <w:sz w:val="18"/>
              </w:rPr>
              <w:t>Per partij</w:t>
            </w:r>
          </w:p>
        </w:tc>
        <w:tc>
          <w:tcPr>
            <w:tcW w:w="1480" w:type="dxa"/>
          </w:tcPr>
          <w:p w14:paraId="7F1FF434" w14:textId="77777777" w:rsidR="00727542" w:rsidRPr="00A54FDF" w:rsidRDefault="00727542" w:rsidP="007F5152">
            <w:pPr>
              <w:rPr>
                <w:sz w:val="18"/>
              </w:rPr>
            </w:pPr>
          </w:p>
        </w:tc>
        <w:tc>
          <w:tcPr>
            <w:tcW w:w="1390" w:type="dxa"/>
          </w:tcPr>
          <w:p w14:paraId="5C806C92" w14:textId="77777777" w:rsidR="00727542" w:rsidRPr="00727542" w:rsidRDefault="00727542" w:rsidP="007F5152">
            <w:pPr>
              <w:rPr>
                <w:sz w:val="18"/>
              </w:rPr>
            </w:pPr>
          </w:p>
        </w:tc>
      </w:tr>
      <w:tr w:rsidR="00727542" w14:paraId="251B56B8" w14:textId="45D21347" w:rsidTr="00727542">
        <w:tc>
          <w:tcPr>
            <w:tcW w:w="4226" w:type="dxa"/>
          </w:tcPr>
          <w:p w14:paraId="795CD016" w14:textId="77777777" w:rsidR="00727542" w:rsidRPr="00A54FDF" w:rsidRDefault="00727542" w:rsidP="007F5152">
            <w:pPr>
              <w:rPr>
                <w:sz w:val="18"/>
              </w:rPr>
            </w:pPr>
            <w:r w:rsidRPr="00A54FDF">
              <w:rPr>
                <w:sz w:val="18"/>
              </w:rPr>
              <w:t>PCB (som)</w:t>
            </w:r>
          </w:p>
        </w:tc>
        <w:tc>
          <w:tcPr>
            <w:tcW w:w="868" w:type="dxa"/>
          </w:tcPr>
          <w:p w14:paraId="78A7CE54" w14:textId="77777777" w:rsidR="00727542" w:rsidRPr="00A54FDF" w:rsidRDefault="00727542" w:rsidP="007F5152">
            <w:pPr>
              <w:rPr>
                <w:sz w:val="18"/>
              </w:rPr>
            </w:pPr>
            <w:r w:rsidRPr="00A54FDF">
              <w:rPr>
                <w:sz w:val="18"/>
              </w:rPr>
              <w:t>3</w:t>
            </w:r>
          </w:p>
        </w:tc>
        <w:tc>
          <w:tcPr>
            <w:tcW w:w="1098" w:type="dxa"/>
          </w:tcPr>
          <w:p w14:paraId="58A373E9" w14:textId="77777777" w:rsidR="00727542" w:rsidRPr="00A54FDF" w:rsidRDefault="00727542" w:rsidP="007F5152">
            <w:pPr>
              <w:rPr>
                <w:sz w:val="18"/>
              </w:rPr>
            </w:pPr>
            <w:r w:rsidRPr="00A54FDF">
              <w:rPr>
                <w:sz w:val="18"/>
              </w:rPr>
              <w:t>Per partij</w:t>
            </w:r>
          </w:p>
        </w:tc>
        <w:tc>
          <w:tcPr>
            <w:tcW w:w="1480" w:type="dxa"/>
          </w:tcPr>
          <w:p w14:paraId="11A2942E" w14:textId="77777777" w:rsidR="00727542" w:rsidRPr="00A54FDF" w:rsidRDefault="00727542" w:rsidP="007F5152">
            <w:pPr>
              <w:rPr>
                <w:sz w:val="18"/>
              </w:rPr>
            </w:pPr>
          </w:p>
        </w:tc>
        <w:tc>
          <w:tcPr>
            <w:tcW w:w="1390" w:type="dxa"/>
          </w:tcPr>
          <w:p w14:paraId="273A5666" w14:textId="77777777" w:rsidR="00727542" w:rsidRPr="00727542" w:rsidRDefault="00727542" w:rsidP="007F5152">
            <w:pPr>
              <w:rPr>
                <w:sz w:val="18"/>
              </w:rPr>
            </w:pPr>
          </w:p>
        </w:tc>
      </w:tr>
      <w:tr w:rsidR="00727542" w14:paraId="02DD5926" w14:textId="04114519" w:rsidTr="00727542">
        <w:tc>
          <w:tcPr>
            <w:tcW w:w="4226" w:type="dxa"/>
          </w:tcPr>
          <w:p w14:paraId="24DA988D" w14:textId="77777777" w:rsidR="00727542" w:rsidRPr="00A54FDF" w:rsidRDefault="00727542" w:rsidP="007F5152">
            <w:pPr>
              <w:rPr>
                <w:sz w:val="18"/>
              </w:rPr>
            </w:pPr>
            <w:r w:rsidRPr="00A54FDF">
              <w:rPr>
                <w:sz w:val="18"/>
              </w:rPr>
              <w:t>OCB (conform AP04)</w:t>
            </w:r>
          </w:p>
        </w:tc>
        <w:tc>
          <w:tcPr>
            <w:tcW w:w="868" w:type="dxa"/>
          </w:tcPr>
          <w:p w14:paraId="711B2C8A" w14:textId="77777777" w:rsidR="00727542" w:rsidRPr="00A54FDF" w:rsidRDefault="00727542" w:rsidP="007F5152">
            <w:pPr>
              <w:rPr>
                <w:sz w:val="18"/>
              </w:rPr>
            </w:pPr>
            <w:r w:rsidRPr="00A54FDF">
              <w:rPr>
                <w:sz w:val="18"/>
              </w:rPr>
              <w:t>3</w:t>
            </w:r>
          </w:p>
        </w:tc>
        <w:tc>
          <w:tcPr>
            <w:tcW w:w="1098" w:type="dxa"/>
          </w:tcPr>
          <w:p w14:paraId="3A88A9BD" w14:textId="77777777" w:rsidR="00727542" w:rsidRPr="00A54FDF" w:rsidRDefault="00727542" w:rsidP="007F5152">
            <w:pPr>
              <w:rPr>
                <w:sz w:val="18"/>
              </w:rPr>
            </w:pPr>
            <w:r w:rsidRPr="00A54FDF">
              <w:rPr>
                <w:sz w:val="18"/>
              </w:rPr>
              <w:t>Per partij</w:t>
            </w:r>
          </w:p>
        </w:tc>
        <w:tc>
          <w:tcPr>
            <w:tcW w:w="1480" w:type="dxa"/>
          </w:tcPr>
          <w:p w14:paraId="27E47806" w14:textId="77777777" w:rsidR="00727542" w:rsidRPr="00A54FDF" w:rsidRDefault="00727542" w:rsidP="007F5152">
            <w:pPr>
              <w:rPr>
                <w:sz w:val="18"/>
              </w:rPr>
            </w:pPr>
          </w:p>
        </w:tc>
        <w:tc>
          <w:tcPr>
            <w:tcW w:w="1390" w:type="dxa"/>
          </w:tcPr>
          <w:p w14:paraId="259492D8" w14:textId="77777777" w:rsidR="00727542" w:rsidRPr="00727542" w:rsidRDefault="00727542" w:rsidP="007F5152">
            <w:pPr>
              <w:rPr>
                <w:sz w:val="18"/>
              </w:rPr>
            </w:pPr>
          </w:p>
        </w:tc>
      </w:tr>
      <w:tr w:rsidR="00727542" w14:paraId="1D2248DC" w14:textId="4FD23C3D" w:rsidTr="00727542">
        <w:tc>
          <w:tcPr>
            <w:tcW w:w="4226" w:type="dxa"/>
          </w:tcPr>
          <w:p w14:paraId="00B1A78D" w14:textId="77777777" w:rsidR="00727542" w:rsidRPr="00A54FDF" w:rsidRDefault="00727542" w:rsidP="007F5152">
            <w:pPr>
              <w:rPr>
                <w:sz w:val="18"/>
              </w:rPr>
            </w:pPr>
            <w:r w:rsidRPr="00A54FDF">
              <w:rPr>
                <w:sz w:val="18"/>
              </w:rPr>
              <w:t>Fosfaat</w:t>
            </w:r>
          </w:p>
        </w:tc>
        <w:tc>
          <w:tcPr>
            <w:tcW w:w="868" w:type="dxa"/>
          </w:tcPr>
          <w:p w14:paraId="3A758E2A" w14:textId="77777777" w:rsidR="00727542" w:rsidRPr="00A54FDF" w:rsidRDefault="00727542" w:rsidP="007F5152">
            <w:pPr>
              <w:rPr>
                <w:sz w:val="18"/>
              </w:rPr>
            </w:pPr>
            <w:r w:rsidRPr="00A54FDF">
              <w:rPr>
                <w:sz w:val="18"/>
              </w:rPr>
              <w:t>14</w:t>
            </w:r>
          </w:p>
        </w:tc>
        <w:tc>
          <w:tcPr>
            <w:tcW w:w="1098" w:type="dxa"/>
          </w:tcPr>
          <w:p w14:paraId="4ADBA5BC" w14:textId="77777777" w:rsidR="00727542" w:rsidRPr="00A54FDF" w:rsidRDefault="00727542" w:rsidP="007F5152">
            <w:pPr>
              <w:rPr>
                <w:sz w:val="18"/>
              </w:rPr>
            </w:pPr>
            <w:r w:rsidRPr="00A54FDF">
              <w:rPr>
                <w:sz w:val="18"/>
              </w:rPr>
              <w:t>Per partij</w:t>
            </w:r>
          </w:p>
        </w:tc>
        <w:tc>
          <w:tcPr>
            <w:tcW w:w="1480" w:type="dxa"/>
          </w:tcPr>
          <w:p w14:paraId="67720B24" w14:textId="77777777" w:rsidR="00727542" w:rsidRPr="00A54FDF" w:rsidRDefault="00727542" w:rsidP="007F5152">
            <w:pPr>
              <w:rPr>
                <w:sz w:val="18"/>
              </w:rPr>
            </w:pPr>
          </w:p>
        </w:tc>
        <w:tc>
          <w:tcPr>
            <w:tcW w:w="1390" w:type="dxa"/>
          </w:tcPr>
          <w:p w14:paraId="4F5DCCD9" w14:textId="77777777" w:rsidR="00727542" w:rsidRPr="00727542" w:rsidRDefault="00727542" w:rsidP="007F5152">
            <w:pPr>
              <w:rPr>
                <w:sz w:val="18"/>
              </w:rPr>
            </w:pPr>
          </w:p>
        </w:tc>
      </w:tr>
      <w:tr w:rsidR="00727542" w14:paraId="069403E8" w14:textId="5C886EC2" w:rsidTr="00727542">
        <w:tc>
          <w:tcPr>
            <w:tcW w:w="4226" w:type="dxa"/>
          </w:tcPr>
          <w:p w14:paraId="4751DF29" w14:textId="77777777" w:rsidR="00727542" w:rsidRPr="00A54FDF" w:rsidRDefault="00727542" w:rsidP="007F5152">
            <w:pPr>
              <w:rPr>
                <w:sz w:val="18"/>
              </w:rPr>
            </w:pPr>
            <w:r w:rsidRPr="00A54FDF">
              <w:rPr>
                <w:sz w:val="18"/>
              </w:rPr>
              <w:t>Chloride</w:t>
            </w:r>
          </w:p>
        </w:tc>
        <w:tc>
          <w:tcPr>
            <w:tcW w:w="868" w:type="dxa"/>
          </w:tcPr>
          <w:p w14:paraId="2AEB0D6D" w14:textId="77777777" w:rsidR="00727542" w:rsidRPr="00A54FDF" w:rsidRDefault="00727542" w:rsidP="007F5152">
            <w:pPr>
              <w:rPr>
                <w:sz w:val="18"/>
              </w:rPr>
            </w:pPr>
            <w:r w:rsidRPr="00A54FDF">
              <w:rPr>
                <w:sz w:val="18"/>
              </w:rPr>
              <w:t>17</w:t>
            </w:r>
          </w:p>
        </w:tc>
        <w:tc>
          <w:tcPr>
            <w:tcW w:w="1098" w:type="dxa"/>
          </w:tcPr>
          <w:p w14:paraId="166EC6CC" w14:textId="77777777" w:rsidR="00727542" w:rsidRPr="00A54FDF" w:rsidRDefault="00727542" w:rsidP="007F5152">
            <w:pPr>
              <w:rPr>
                <w:sz w:val="18"/>
              </w:rPr>
            </w:pPr>
            <w:r w:rsidRPr="00A54FDF">
              <w:rPr>
                <w:sz w:val="18"/>
              </w:rPr>
              <w:t>Per partij</w:t>
            </w:r>
          </w:p>
        </w:tc>
        <w:tc>
          <w:tcPr>
            <w:tcW w:w="1480" w:type="dxa"/>
          </w:tcPr>
          <w:p w14:paraId="32CD3C6E" w14:textId="77777777" w:rsidR="00727542" w:rsidRPr="00A54FDF" w:rsidRDefault="00727542" w:rsidP="007F5152">
            <w:pPr>
              <w:rPr>
                <w:sz w:val="18"/>
              </w:rPr>
            </w:pPr>
          </w:p>
        </w:tc>
        <w:tc>
          <w:tcPr>
            <w:tcW w:w="1390" w:type="dxa"/>
          </w:tcPr>
          <w:p w14:paraId="790DDEB7" w14:textId="77777777" w:rsidR="00727542" w:rsidRPr="00727542" w:rsidRDefault="00727542" w:rsidP="007F5152">
            <w:pPr>
              <w:rPr>
                <w:sz w:val="18"/>
              </w:rPr>
            </w:pPr>
          </w:p>
        </w:tc>
      </w:tr>
      <w:tr w:rsidR="00727542" w14:paraId="48D257E7" w14:textId="2426154F" w:rsidTr="00727542">
        <w:tc>
          <w:tcPr>
            <w:tcW w:w="4226" w:type="dxa"/>
          </w:tcPr>
          <w:p w14:paraId="77669ABE" w14:textId="77777777" w:rsidR="00727542" w:rsidRPr="00A54FDF" w:rsidRDefault="00727542" w:rsidP="007F5152">
            <w:pPr>
              <w:rPr>
                <w:sz w:val="18"/>
              </w:rPr>
            </w:pPr>
            <w:r w:rsidRPr="00A54FDF">
              <w:rPr>
                <w:sz w:val="18"/>
              </w:rPr>
              <w:t>Sulfaat</w:t>
            </w:r>
          </w:p>
        </w:tc>
        <w:tc>
          <w:tcPr>
            <w:tcW w:w="868" w:type="dxa"/>
          </w:tcPr>
          <w:p w14:paraId="364B6575" w14:textId="77777777" w:rsidR="00727542" w:rsidRPr="00A54FDF" w:rsidRDefault="00727542" w:rsidP="007F5152">
            <w:pPr>
              <w:rPr>
                <w:sz w:val="18"/>
              </w:rPr>
            </w:pPr>
            <w:r w:rsidRPr="00A54FDF">
              <w:rPr>
                <w:sz w:val="18"/>
              </w:rPr>
              <w:t>17</w:t>
            </w:r>
          </w:p>
        </w:tc>
        <w:tc>
          <w:tcPr>
            <w:tcW w:w="1098" w:type="dxa"/>
          </w:tcPr>
          <w:p w14:paraId="05800BDB" w14:textId="77777777" w:rsidR="00727542" w:rsidRPr="00A54FDF" w:rsidRDefault="00727542" w:rsidP="007F5152">
            <w:pPr>
              <w:rPr>
                <w:sz w:val="18"/>
              </w:rPr>
            </w:pPr>
            <w:r w:rsidRPr="00A54FDF">
              <w:rPr>
                <w:sz w:val="18"/>
              </w:rPr>
              <w:t>Per partij</w:t>
            </w:r>
          </w:p>
        </w:tc>
        <w:tc>
          <w:tcPr>
            <w:tcW w:w="1480" w:type="dxa"/>
          </w:tcPr>
          <w:p w14:paraId="1C537593" w14:textId="77777777" w:rsidR="00727542" w:rsidRPr="00A54FDF" w:rsidRDefault="00727542" w:rsidP="007F5152">
            <w:pPr>
              <w:rPr>
                <w:sz w:val="18"/>
              </w:rPr>
            </w:pPr>
          </w:p>
        </w:tc>
        <w:tc>
          <w:tcPr>
            <w:tcW w:w="1390" w:type="dxa"/>
          </w:tcPr>
          <w:p w14:paraId="640C30DE" w14:textId="77777777" w:rsidR="00727542" w:rsidRPr="00727542" w:rsidRDefault="00727542" w:rsidP="007F5152">
            <w:pPr>
              <w:rPr>
                <w:sz w:val="18"/>
              </w:rPr>
            </w:pPr>
          </w:p>
        </w:tc>
      </w:tr>
      <w:tr w:rsidR="00727542" w14:paraId="454A5F50" w14:textId="42BBA531" w:rsidTr="00727542">
        <w:tc>
          <w:tcPr>
            <w:tcW w:w="4226" w:type="dxa"/>
          </w:tcPr>
          <w:p w14:paraId="4883080B" w14:textId="77777777" w:rsidR="00727542" w:rsidRPr="00A54FDF" w:rsidRDefault="00727542" w:rsidP="007F5152">
            <w:pPr>
              <w:rPr>
                <w:sz w:val="18"/>
              </w:rPr>
            </w:pPr>
            <w:r w:rsidRPr="00A54FDF">
              <w:rPr>
                <w:sz w:val="18"/>
              </w:rPr>
              <w:t>Minerale olie, incl. droge stof en voorbehandeling AS3000</w:t>
            </w:r>
          </w:p>
        </w:tc>
        <w:tc>
          <w:tcPr>
            <w:tcW w:w="868" w:type="dxa"/>
          </w:tcPr>
          <w:p w14:paraId="65D860A4" w14:textId="16411AE7" w:rsidR="00727542" w:rsidRPr="00A54FDF" w:rsidRDefault="00727542" w:rsidP="007F5152">
            <w:pPr>
              <w:rPr>
                <w:sz w:val="18"/>
              </w:rPr>
            </w:pPr>
            <w:r>
              <w:rPr>
                <w:sz w:val="18"/>
              </w:rPr>
              <w:t>1</w:t>
            </w:r>
          </w:p>
        </w:tc>
        <w:tc>
          <w:tcPr>
            <w:tcW w:w="1098" w:type="dxa"/>
          </w:tcPr>
          <w:p w14:paraId="39005AD4" w14:textId="77777777" w:rsidR="00727542" w:rsidRPr="00A54FDF" w:rsidRDefault="00727542" w:rsidP="007F5152">
            <w:pPr>
              <w:rPr>
                <w:sz w:val="18"/>
              </w:rPr>
            </w:pPr>
            <w:r w:rsidRPr="00A54FDF">
              <w:rPr>
                <w:sz w:val="18"/>
              </w:rPr>
              <w:t>Per partij</w:t>
            </w:r>
          </w:p>
        </w:tc>
        <w:tc>
          <w:tcPr>
            <w:tcW w:w="1480" w:type="dxa"/>
          </w:tcPr>
          <w:p w14:paraId="5DA95C64" w14:textId="77777777" w:rsidR="00727542" w:rsidRPr="00A54FDF" w:rsidRDefault="00727542" w:rsidP="007F5152">
            <w:pPr>
              <w:rPr>
                <w:sz w:val="18"/>
              </w:rPr>
            </w:pPr>
          </w:p>
        </w:tc>
        <w:tc>
          <w:tcPr>
            <w:tcW w:w="1390" w:type="dxa"/>
          </w:tcPr>
          <w:p w14:paraId="33BD1BE6" w14:textId="77777777" w:rsidR="00727542" w:rsidRPr="00727542" w:rsidRDefault="00727542" w:rsidP="007F5152">
            <w:pPr>
              <w:rPr>
                <w:sz w:val="18"/>
              </w:rPr>
            </w:pPr>
          </w:p>
        </w:tc>
      </w:tr>
      <w:tr w:rsidR="00727542" w14:paraId="7350756A" w14:textId="78E40AE3" w:rsidTr="00727542">
        <w:tc>
          <w:tcPr>
            <w:tcW w:w="4226" w:type="dxa"/>
          </w:tcPr>
          <w:p w14:paraId="51376AFC" w14:textId="1508D052" w:rsidR="00727542" w:rsidRPr="00A54FDF" w:rsidRDefault="00727542" w:rsidP="007F5152">
            <w:pPr>
              <w:rPr>
                <w:sz w:val="18"/>
              </w:rPr>
            </w:pPr>
            <w:r w:rsidRPr="00A54FDF">
              <w:rPr>
                <w:sz w:val="18"/>
              </w:rPr>
              <w:t xml:space="preserve">Vluchtige </w:t>
            </w:r>
            <w:r>
              <w:rPr>
                <w:sz w:val="18"/>
              </w:rPr>
              <w:t>aromatische koolwaterstoffen</w:t>
            </w:r>
            <w:r w:rsidRPr="00A54FDF">
              <w:rPr>
                <w:sz w:val="18"/>
              </w:rPr>
              <w:t xml:space="preserve"> AP04</w:t>
            </w:r>
          </w:p>
        </w:tc>
        <w:tc>
          <w:tcPr>
            <w:tcW w:w="868" w:type="dxa"/>
          </w:tcPr>
          <w:p w14:paraId="5610271A" w14:textId="77777777" w:rsidR="00727542" w:rsidRPr="00A54FDF" w:rsidRDefault="00727542" w:rsidP="007F5152">
            <w:pPr>
              <w:rPr>
                <w:sz w:val="18"/>
              </w:rPr>
            </w:pPr>
            <w:r w:rsidRPr="00A54FDF">
              <w:rPr>
                <w:sz w:val="18"/>
              </w:rPr>
              <w:t>4</w:t>
            </w:r>
          </w:p>
        </w:tc>
        <w:tc>
          <w:tcPr>
            <w:tcW w:w="1098" w:type="dxa"/>
          </w:tcPr>
          <w:p w14:paraId="44B8FD51" w14:textId="77777777" w:rsidR="00727542" w:rsidRPr="00A54FDF" w:rsidRDefault="00727542" w:rsidP="007F5152">
            <w:pPr>
              <w:rPr>
                <w:sz w:val="18"/>
              </w:rPr>
            </w:pPr>
            <w:r w:rsidRPr="00A54FDF">
              <w:rPr>
                <w:sz w:val="18"/>
              </w:rPr>
              <w:t>Per partij</w:t>
            </w:r>
          </w:p>
        </w:tc>
        <w:tc>
          <w:tcPr>
            <w:tcW w:w="1480" w:type="dxa"/>
          </w:tcPr>
          <w:p w14:paraId="07DAE359" w14:textId="77777777" w:rsidR="00727542" w:rsidRPr="00A54FDF" w:rsidRDefault="00727542" w:rsidP="007F5152">
            <w:pPr>
              <w:rPr>
                <w:sz w:val="18"/>
              </w:rPr>
            </w:pPr>
          </w:p>
        </w:tc>
        <w:tc>
          <w:tcPr>
            <w:tcW w:w="1390" w:type="dxa"/>
          </w:tcPr>
          <w:p w14:paraId="5F82997A" w14:textId="77777777" w:rsidR="00727542" w:rsidRPr="00727542" w:rsidRDefault="00727542" w:rsidP="007F5152">
            <w:pPr>
              <w:rPr>
                <w:sz w:val="18"/>
              </w:rPr>
            </w:pPr>
          </w:p>
        </w:tc>
      </w:tr>
      <w:tr w:rsidR="00727542" w14:paraId="51576907" w14:textId="3046D6A1" w:rsidTr="00727542">
        <w:tc>
          <w:tcPr>
            <w:tcW w:w="4226" w:type="dxa"/>
          </w:tcPr>
          <w:p w14:paraId="70B56A87" w14:textId="77777777" w:rsidR="00727542" w:rsidRPr="00A54FDF" w:rsidRDefault="00727542" w:rsidP="007F5152">
            <w:pPr>
              <w:rPr>
                <w:sz w:val="18"/>
              </w:rPr>
            </w:pPr>
            <w:r w:rsidRPr="00A54FDF">
              <w:rPr>
                <w:sz w:val="18"/>
              </w:rPr>
              <w:t xml:space="preserve">Vluchtige gechloreerde koolwaterstoffen (VOCL), </w:t>
            </w:r>
          </w:p>
        </w:tc>
        <w:tc>
          <w:tcPr>
            <w:tcW w:w="868" w:type="dxa"/>
          </w:tcPr>
          <w:p w14:paraId="7AC4A32B" w14:textId="77777777" w:rsidR="00727542" w:rsidRPr="00A54FDF" w:rsidRDefault="00727542" w:rsidP="007F5152">
            <w:pPr>
              <w:rPr>
                <w:sz w:val="18"/>
              </w:rPr>
            </w:pPr>
            <w:r w:rsidRPr="00A54FDF">
              <w:rPr>
                <w:sz w:val="18"/>
              </w:rPr>
              <w:t>4</w:t>
            </w:r>
          </w:p>
        </w:tc>
        <w:tc>
          <w:tcPr>
            <w:tcW w:w="1098" w:type="dxa"/>
          </w:tcPr>
          <w:p w14:paraId="64B498A3" w14:textId="77777777" w:rsidR="00727542" w:rsidRPr="00A54FDF" w:rsidRDefault="00727542" w:rsidP="007F5152">
            <w:pPr>
              <w:rPr>
                <w:sz w:val="18"/>
              </w:rPr>
            </w:pPr>
            <w:r w:rsidRPr="00A54FDF">
              <w:rPr>
                <w:sz w:val="18"/>
              </w:rPr>
              <w:t>Per partij</w:t>
            </w:r>
          </w:p>
        </w:tc>
        <w:tc>
          <w:tcPr>
            <w:tcW w:w="1480" w:type="dxa"/>
          </w:tcPr>
          <w:p w14:paraId="7F509454" w14:textId="77777777" w:rsidR="00727542" w:rsidRPr="00A54FDF" w:rsidRDefault="00727542" w:rsidP="007F5152">
            <w:pPr>
              <w:rPr>
                <w:sz w:val="18"/>
              </w:rPr>
            </w:pPr>
          </w:p>
        </w:tc>
        <w:tc>
          <w:tcPr>
            <w:tcW w:w="1390" w:type="dxa"/>
          </w:tcPr>
          <w:p w14:paraId="28A4BB40" w14:textId="77777777" w:rsidR="00727542" w:rsidRPr="00727542" w:rsidRDefault="00727542" w:rsidP="007F5152">
            <w:pPr>
              <w:rPr>
                <w:sz w:val="18"/>
              </w:rPr>
            </w:pPr>
          </w:p>
        </w:tc>
      </w:tr>
      <w:tr w:rsidR="00727542" w14:paraId="4477AB37" w14:textId="52B05B25" w:rsidTr="00727542">
        <w:tc>
          <w:tcPr>
            <w:tcW w:w="4226" w:type="dxa"/>
          </w:tcPr>
          <w:p w14:paraId="21651DF7" w14:textId="77777777" w:rsidR="00727542" w:rsidRPr="00A54FDF" w:rsidRDefault="00727542" w:rsidP="007F5152">
            <w:pPr>
              <w:rPr>
                <w:sz w:val="18"/>
              </w:rPr>
            </w:pPr>
            <w:r w:rsidRPr="00A54FDF">
              <w:rPr>
                <w:sz w:val="18"/>
              </w:rPr>
              <w:t>Chloorbenzenen (som)</w:t>
            </w:r>
          </w:p>
        </w:tc>
        <w:tc>
          <w:tcPr>
            <w:tcW w:w="868" w:type="dxa"/>
          </w:tcPr>
          <w:p w14:paraId="3F3B6033" w14:textId="77777777" w:rsidR="00727542" w:rsidRPr="00A54FDF" w:rsidRDefault="00727542" w:rsidP="007F5152">
            <w:pPr>
              <w:rPr>
                <w:sz w:val="18"/>
              </w:rPr>
            </w:pPr>
            <w:r w:rsidRPr="00A54FDF">
              <w:rPr>
                <w:sz w:val="18"/>
              </w:rPr>
              <w:t>4</w:t>
            </w:r>
          </w:p>
        </w:tc>
        <w:tc>
          <w:tcPr>
            <w:tcW w:w="1098" w:type="dxa"/>
          </w:tcPr>
          <w:p w14:paraId="63E66BB4" w14:textId="77777777" w:rsidR="00727542" w:rsidRPr="00A54FDF" w:rsidRDefault="00727542" w:rsidP="007F5152">
            <w:pPr>
              <w:rPr>
                <w:sz w:val="18"/>
              </w:rPr>
            </w:pPr>
            <w:r w:rsidRPr="00A54FDF">
              <w:rPr>
                <w:sz w:val="18"/>
              </w:rPr>
              <w:t>Per partij</w:t>
            </w:r>
          </w:p>
        </w:tc>
        <w:tc>
          <w:tcPr>
            <w:tcW w:w="1480" w:type="dxa"/>
          </w:tcPr>
          <w:p w14:paraId="19BEB6CE" w14:textId="77777777" w:rsidR="00727542" w:rsidRPr="00A54FDF" w:rsidRDefault="00727542" w:rsidP="007F5152">
            <w:pPr>
              <w:rPr>
                <w:sz w:val="18"/>
              </w:rPr>
            </w:pPr>
          </w:p>
        </w:tc>
        <w:tc>
          <w:tcPr>
            <w:tcW w:w="1390" w:type="dxa"/>
          </w:tcPr>
          <w:p w14:paraId="52A56C90" w14:textId="77777777" w:rsidR="00727542" w:rsidRPr="00727542" w:rsidRDefault="00727542" w:rsidP="007F5152">
            <w:pPr>
              <w:rPr>
                <w:sz w:val="18"/>
              </w:rPr>
            </w:pPr>
          </w:p>
        </w:tc>
      </w:tr>
      <w:tr w:rsidR="00727542" w14:paraId="10DB296F" w14:textId="2F42AD26" w:rsidTr="00727542">
        <w:tc>
          <w:tcPr>
            <w:tcW w:w="4226" w:type="dxa"/>
          </w:tcPr>
          <w:p w14:paraId="3DF04787" w14:textId="77777777" w:rsidR="00727542" w:rsidRPr="00A54FDF" w:rsidRDefault="00727542" w:rsidP="007F5152">
            <w:pPr>
              <w:rPr>
                <w:sz w:val="18"/>
              </w:rPr>
            </w:pPr>
            <w:r w:rsidRPr="00A54FDF">
              <w:rPr>
                <w:sz w:val="18"/>
              </w:rPr>
              <w:lastRenderedPageBreak/>
              <w:t>Asbest in grond (NEN 5898)</w:t>
            </w:r>
          </w:p>
        </w:tc>
        <w:tc>
          <w:tcPr>
            <w:tcW w:w="868" w:type="dxa"/>
          </w:tcPr>
          <w:p w14:paraId="45F4EB1F" w14:textId="77777777" w:rsidR="00727542" w:rsidRPr="00A54FDF" w:rsidRDefault="00727542" w:rsidP="007F5152">
            <w:pPr>
              <w:rPr>
                <w:sz w:val="18"/>
              </w:rPr>
            </w:pPr>
            <w:r w:rsidRPr="00A54FDF">
              <w:rPr>
                <w:sz w:val="18"/>
              </w:rPr>
              <w:t>20</w:t>
            </w:r>
          </w:p>
        </w:tc>
        <w:tc>
          <w:tcPr>
            <w:tcW w:w="1098" w:type="dxa"/>
          </w:tcPr>
          <w:p w14:paraId="5FECDF5F" w14:textId="77777777" w:rsidR="00727542" w:rsidRPr="00A54FDF" w:rsidRDefault="00727542" w:rsidP="007F5152">
            <w:pPr>
              <w:rPr>
                <w:sz w:val="18"/>
              </w:rPr>
            </w:pPr>
            <w:r w:rsidRPr="00A54FDF">
              <w:rPr>
                <w:sz w:val="18"/>
              </w:rPr>
              <w:t>Per partij</w:t>
            </w:r>
          </w:p>
        </w:tc>
        <w:tc>
          <w:tcPr>
            <w:tcW w:w="1480" w:type="dxa"/>
          </w:tcPr>
          <w:p w14:paraId="1D423AEC" w14:textId="77777777" w:rsidR="00727542" w:rsidRPr="00A54FDF" w:rsidRDefault="00727542" w:rsidP="007F5152">
            <w:pPr>
              <w:rPr>
                <w:sz w:val="18"/>
              </w:rPr>
            </w:pPr>
          </w:p>
        </w:tc>
        <w:tc>
          <w:tcPr>
            <w:tcW w:w="1390" w:type="dxa"/>
          </w:tcPr>
          <w:p w14:paraId="2BF966AB" w14:textId="77777777" w:rsidR="00727542" w:rsidRPr="00727542" w:rsidRDefault="00727542" w:rsidP="007F5152">
            <w:pPr>
              <w:rPr>
                <w:sz w:val="18"/>
              </w:rPr>
            </w:pPr>
          </w:p>
        </w:tc>
      </w:tr>
      <w:tr w:rsidR="00727542" w14:paraId="03F5C72E" w14:textId="19E47C20" w:rsidTr="00727542">
        <w:tc>
          <w:tcPr>
            <w:tcW w:w="4226" w:type="dxa"/>
          </w:tcPr>
          <w:p w14:paraId="42D1358E" w14:textId="77777777" w:rsidR="00727542" w:rsidRPr="00A54FDF" w:rsidRDefault="00727542" w:rsidP="007F5152">
            <w:pPr>
              <w:rPr>
                <w:sz w:val="18"/>
              </w:rPr>
            </w:pPr>
            <w:r w:rsidRPr="00A54FDF">
              <w:rPr>
                <w:sz w:val="18"/>
              </w:rPr>
              <w:t>Asbest plaatmateriaal</w:t>
            </w:r>
          </w:p>
        </w:tc>
        <w:tc>
          <w:tcPr>
            <w:tcW w:w="868" w:type="dxa"/>
          </w:tcPr>
          <w:p w14:paraId="6F006532" w14:textId="77777777" w:rsidR="00727542" w:rsidRPr="00A54FDF" w:rsidRDefault="00727542" w:rsidP="007F5152">
            <w:pPr>
              <w:rPr>
                <w:sz w:val="18"/>
              </w:rPr>
            </w:pPr>
            <w:r w:rsidRPr="00A54FDF">
              <w:rPr>
                <w:sz w:val="18"/>
              </w:rPr>
              <w:t>18</w:t>
            </w:r>
          </w:p>
        </w:tc>
        <w:tc>
          <w:tcPr>
            <w:tcW w:w="1098" w:type="dxa"/>
          </w:tcPr>
          <w:p w14:paraId="7D371C7B" w14:textId="77777777" w:rsidR="00727542" w:rsidRPr="00A54FDF" w:rsidRDefault="00727542" w:rsidP="007F5152">
            <w:pPr>
              <w:rPr>
                <w:sz w:val="18"/>
              </w:rPr>
            </w:pPr>
            <w:r w:rsidRPr="00A54FDF">
              <w:rPr>
                <w:sz w:val="18"/>
              </w:rPr>
              <w:t>Per stuk</w:t>
            </w:r>
          </w:p>
        </w:tc>
        <w:tc>
          <w:tcPr>
            <w:tcW w:w="1480" w:type="dxa"/>
          </w:tcPr>
          <w:p w14:paraId="464C9B7C" w14:textId="77777777" w:rsidR="00727542" w:rsidRPr="00A54FDF" w:rsidRDefault="00727542" w:rsidP="007F5152">
            <w:pPr>
              <w:rPr>
                <w:sz w:val="18"/>
              </w:rPr>
            </w:pPr>
          </w:p>
        </w:tc>
        <w:tc>
          <w:tcPr>
            <w:tcW w:w="1390" w:type="dxa"/>
          </w:tcPr>
          <w:p w14:paraId="6D7A8E78" w14:textId="77777777" w:rsidR="00727542" w:rsidRPr="00727542" w:rsidRDefault="00727542" w:rsidP="007F5152">
            <w:pPr>
              <w:rPr>
                <w:sz w:val="18"/>
              </w:rPr>
            </w:pPr>
          </w:p>
        </w:tc>
      </w:tr>
      <w:tr w:rsidR="00727542" w14:paraId="4421DC8E" w14:textId="11B8904D" w:rsidTr="00727542">
        <w:tc>
          <w:tcPr>
            <w:tcW w:w="4226" w:type="dxa"/>
          </w:tcPr>
          <w:p w14:paraId="06E6EF1B" w14:textId="77777777" w:rsidR="00727542" w:rsidRPr="00A54FDF" w:rsidRDefault="00727542" w:rsidP="007F5152">
            <w:pPr>
              <w:rPr>
                <w:sz w:val="18"/>
              </w:rPr>
            </w:pPr>
            <w:r w:rsidRPr="00A54FDF">
              <w:rPr>
                <w:sz w:val="18"/>
              </w:rPr>
              <w:t>Malen monstermateriaal (alleen na toestemming RWS inzetten)</w:t>
            </w:r>
          </w:p>
        </w:tc>
        <w:tc>
          <w:tcPr>
            <w:tcW w:w="868" w:type="dxa"/>
          </w:tcPr>
          <w:p w14:paraId="646F858B" w14:textId="5AB1D9F2" w:rsidR="00727542" w:rsidRPr="00A54FDF" w:rsidRDefault="00727542" w:rsidP="007F5152">
            <w:pPr>
              <w:rPr>
                <w:sz w:val="18"/>
              </w:rPr>
            </w:pPr>
            <w:r>
              <w:rPr>
                <w:sz w:val="18"/>
              </w:rPr>
              <w:t>1</w:t>
            </w:r>
          </w:p>
        </w:tc>
        <w:tc>
          <w:tcPr>
            <w:tcW w:w="1098" w:type="dxa"/>
          </w:tcPr>
          <w:p w14:paraId="2563222E" w14:textId="77777777" w:rsidR="00727542" w:rsidRPr="00A54FDF" w:rsidRDefault="00727542" w:rsidP="007F5152">
            <w:pPr>
              <w:rPr>
                <w:sz w:val="18"/>
              </w:rPr>
            </w:pPr>
            <w:r w:rsidRPr="00A54FDF">
              <w:rPr>
                <w:sz w:val="18"/>
              </w:rPr>
              <w:t>Per stuk</w:t>
            </w:r>
          </w:p>
        </w:tc>
        <w:tc>
          <w:tcPr>
            <w:tcW w:w="1480" w:type="dxa"/>
          </w:tcPr>
          <w:p w14:paraId="6722FBC7" w14:textId="77777777" w:rsidR="00727542" w:rsidRPr="00A54FDF" w:rsidRDefault="00727542" w:rsidP="007F5152">
            <w:pPr>
              <w:rPr>
                <w:sz w:val="18"/>
              </w:rPr>
            </w:pPr>
          </w:p>
        </w:tc>
        <w:tc>
          <w:tcPr>
            <w:tcW w:w="1390" w:type="dxa"/>
          </w:tcPr>
          <w:p w14:paraId="70849371" w14:textId="77777777" w:rsidR="00727542" w:rsidRPr="00727542" w:rsidRDefault="00727542" w:rsidP="007F5152">
            <w:pPr>
              <w:rPr>
                <w:sz w:val="18"/>
              </w:rPr>
            </w:pPr>
          </w:p>
        </w:tc>
      </w:tr>
      <w:tr w:rsidR="005D5C0E" w14:paraId="0C91C67E" w14:textId="77777777" w:rsidTr="005D5C0E">
        <w:tc>
          <w:tcPr>
            <w:tcW w:w="4226" w:type="dxa"/>
          </w:tcPr>
          <w:p w14:paraId="3A223090" w14:textId="3A2BAD81" w:rsidR="005D5C0E" w:rsidRPr="005D5C0E" w:rsidRDefault="005D5C0E" w:rsidP="007F5152">
            <w:pPr>
              <w:rPr>
                <w:b/>
                <w:sz w:val="18"/>
              </w:rPr>
            </w:pPr>
            <w:r w:rsidRPr="005D5C0E">
              <w:rPr>
                <w:b/>
                <w:sz w:val="18"/>
              </w:rPr>
              <w:t>Totaal tabel 2</w:t>
            </w:r>
          </w:p>
        </w:tc>
        <w:tc>
          <w:tcPr>
            <w:tcW w:w="868" w:type="dxa"/>
            <w:shd w:val="clear" w:color="auto" w:fill="000000" w:themeFill="text1"/>
          </w:tcPr>
          <w:p w14:paraId="4CADD0BD" w14:textId="77777777" w:rsidR="005D5C0E" w:rsidRDefault="005D5C0E" w:rsidP="007F5152"/>
        </w:tc>
        <w:tc>
          <w:tcPr>
            <w:tcW w:w="1098" w:type="dxa"/>
            <w:shd w:val="clear" w:color="auto" w:fill="000000" w:themeFill="text1"/>
          </w:tcPr>
          <w:p w14:paraId="432DC6FD" w14:textId="77777777" w:rsidR="005D5C0E" w:rsidRPr="00A54FDF" w:rsidRDefault="005D5C0E" w:rsidP="007F5152"/>
        </w:tc>
        <w:tc>
          <w:tcPr>
            <w:tcW w:w="1480" w:type="dxa"/>
            <w:shd w:val="clear" w:color="auto" w:fill="000000" w:themeFill="text1"/>
          </w:tcPr>
          <w:p w14:paraId="4E37BA11" w14:textId="77777777" w:rsidR="005D5C0E" w:rsidRPr="00A54FDF" w:rsidRDefault="005D5C0E" w:rsidP="007F5152"/>
        </w:tc>
        <w:tc>
          <w:tcPr>
            <w:tcW w:w="1390" w:type="dxa"/>
          </w:tcPr>
          <w:p w14:paraId="4AE9F611" w14:textId="59541A8A" w:rsidR="005D5C0E" w:rsidRPr="00727542" w:rsidRDefault="005D5C0E" w:rsidP="007F5152">
            <w:r w:rsidRPr="005D5C0E">
              <w:rPr>
                <w:b/>
                <w:sz w:val="18"/>
              </w:rPr>
              <w:t>€</w:t>
            </w:r>
          </w:p>
        </w:tc>
      </w:tr>
      <w:tr w:rsidR="005D5C0E" w14:paraId="65C71882" w14:textId="77777777" w:rsidTr="005D5C0E">
        <w:tc>
          <w:tcPr>
            <w:tcW w:w="4226" w:type="dxa"/>
          </w:tcPr>
          <w:p w14:paraId="46A0A9A8" w14:textId="4C62E78B" w:rsidR="005D5C0E" w:rsidRPr="005D5C0E" w:rsidRDefault="005D5C0E" w:rsidP="007F5152">
            <w:pPr>
              <w:rPr>
                <w:b/>
                <w:sz w:val="18"/>
              </w:rPr>
            </w:pPr>
            <w:r w:rsidRPr="005D5C0E">
              <w:rPr>
                <w:b/>
                <w:sz w:val="18"/>
              </w:rPr>
              <w:t>Totaal inschrijving</w:t>
            </w:r>
            <w:r>
              <w:rPr>
                <w:b/>
                <w:sz w:val="18"/>
              </w:rPr>
              <w:t xml:space="preserve"> (som tabel 1 + tabel 2)</w:t>
            </w:r>
          </w:p>
        </w:tc>
        <w:tc>
          <w:tcPr>
            <w:tcW w:w="868" w:type="dxa"/>
            <w:shd w:val="clear" w:color="auto" w:fill="000000" w:themeFill="text1"/>
          </w:tcPr>
          <w:p w14:paraId="1C996727" w14:textId="77777777" w:rsidR="005D5C0E" w:rsidRDefault="005D5C0E" w:rsidP="007F5152"/>
        </w:tc>
        <w:tc>
          <w:tcPr>
            <w:tcW w:w="1098" w:type="dxa"/>
            <w:shd w:val="clear" w:color="auto" w:fill="000000" w:themeFill="text1"/>
          </w:tcPr>
          <w:p w14:paraId="441703D5" w14:textId="77777777" w:rsidR="005D5C0E" w:rsidRPr="00A54FDF" w:rsidRDefault="005D5C0E" w:rsidP="007F5152"/>
        </w:tc>
        <w:tc>
          <w:tcPr>
            <w:tcW w:w="1480" w:type="dxa"/>
            <w:shd w:val="clear" w:color="auto" w:fill="000000" w:themeFill="text1"/>
          </w:tcPr>
          <w:p w14:paraId="41FAD2DA" w14:textId="77777777" w:rsidR="005D5C0E" w:rsidRPr="00A54FDF" w:rsidRDefault="005D5C0E" w:rsidP="007F5152"/>
        </w:tc>
        <w:tc>
          <w:tcPr>
            <w:tcW w:w="1390" w:type="dxa"/>
          </w:tcPr>
          <w:p w14:paraId="4E77D22E" w14:textId="0A8B0AE9" w:rsidR="005D5C0E" w:rsidRPr="00727542" w:rsidRDefault="005D5C0E" w:rsidP="007F5152">
            <w:r w:rsidRPr="005D5C0E">
              <w:rPr>
                <w:b/>
                <w:sz w:val="18"/>
              </w:rPr>
              <w:t>€</w:t>
            </w:r>
          </w:p>
        </w:tc>
      </w:tr>
    </w:tbl>
    <w:p w14:paraId="62171691" w14:textId="51138DD1" w:rsidR="00B242BF" w:rsidRPr="00A54FDF" w:rsidRDefault="00F85F8E" w:rsidP="00B242BF">
      <w:pPr>
        <w:rPr>
          <w:sz w:val="20"/>
          <w:vertAlign w:val="superscript"/>
        </w:rPr>
      </w:pPr>
      <w:r>
        <w:rPr>
          <w:sz w:val="20"/>
          <w:vertAlign w:val="superscript"/>
        </w:rPr>
        <w:t>2</w:t>
      </w:r>
      <w:r w:rsidR="00B242BF" w:rsidRPr="00A54FDF">
        <w:rPr>
          <w:sz w:val="20"/>
          <w:vertAlign w:val="superscript"/>
        </w:rPr>
        <w:t>) Indien oorspronkelijk onderzoek C1-pakket is geanalyseerd, wordt in de verificatie conform C2-pakket geanalyseerd</w:t>
      </w:r>
    </w:p>
    <w:p w14:paraId="2AC9907E" w14:textId="39636B8E" w:rsidR="00B242BF" w:rsidRPr="00A54FDF" w:rsidRDefault="00F85F8E" w:rsidP="00B242BF">
      <w:pPr>
        <w:rPr>
          <w:sz w:val="20"/>
          <w:vertAlign w:val="superscript"/>
        </w:rPr>
      </w:pPr>
      <w:r>
        <w:rPr>
          <w:sz w:val="20"/>
          <w:vertAlign w:val="superscript"/>
        </w:rPr>
        <w:t>3</w:t>
      </w:r>
      <w:r w:rsidR="00B242BF" w:rsidRPr="00A54FDF">
        <w:rPr>
          <w:sz w:val="20"/>
          <w:vertAlign w:val="superscript"/>
        </w:rPr>
        <w:t>) bij verificatie wordt altijd aanvullend Pfas meegenomen</w:t>
      </w:r>
    </w:p>
    <w:p w14:paraId="11B9071F" w14:textId="77777777" w:rsidR="00B242BF" w:rsidRDefault="00B242BF" w:rsidP="00B242BF">
      <w:r>
        <w:br w:type="page"/>
      </w:r>
    </w:p>
    <w:p w14:paraId="0252DF78" w14:textId="0BDFB207" w:rsidR="00B242BF" w:rsidRPr="005D5C0E" w:rsidRDefault="003A2C71" w:rsidP="00B242BF">
      <w:pPr>
        <w:rPr>
          <w:b/>
          <w:lang w:val="en-US"/>
        </w:rPr>
      </w:pPr>
      <w:r w:rsidRPr="005D5C0E">
        <w:rPr>
          <w:b/>
          <w:lang w:val="en-US"/>
        </w:rPr>
        <w:lastRenderedPageBreak/>
        <w:t>Perceel 2 (MN, ON, WNZ</w:t>
      </w:r>
      <w:r w:rsidR="00B242BF" w:rsidRPr="005D5C0E">
        <w:rPr>
          <w:b/>
          <w:lang w:val="en-US"/>
        </w:rPr>
        <w:t>)</w:t>
      </w:r>
      <w:r w:rsidR="005D5C0E" w:rsidRPr="005D5C0E">
        <w:rPr>
          <w:b/>
          <w:lang w:val="en-US"/>
        </w:rPr>
        <w:t xml:space="preserve"> tabel 1</w:t>
      </w:r>
    </w:p>
    <w:p w14:paraId="788091BC" w14:textId="774923F5" w:rsidR="00B242BF" w:rsidRDefault="00B242BF" w:rsidP="00A54FDF">
      <w:r>
        <w:t xml:space="preserve">De prijs per type onderzoek weergegeven </w:t>
      </w:r>
      <w:r w:rsidR="00A54FDF" w:rsidRPr="00A54FDF">
        <w:t>(inclusief uitvoering veldwerk, vervoer en overdracht genomen monster aan het lab, verwerken resultaten lab en veldwerk in rapportage), exclusief analyses</w:t>
      </w:r>
    </w:p>
    <w:tbl>
      <w:tblPr>
        <w:tblStyle w:val="Tabelraster"/>
        <w:tblW w:w="0" w:type="auto"/>
        <w:tblLook w:val="04A0" w:firstRow="1" w:lastRow="0" w:firstColumn="1" w:lastColumn="0" w:noHBand="0" w:noVBand="1"/>
      </w:tblPr>
      <w:tblGrid>
        <w:gridCol w:w="4760"/>
        <w:gridCol w:w="980"/>
        <w:gridCol w:w="1022"/>
        <w:gridCol w:w="1055"/>
        <w:gridCol w:w="1245"/>
      </w:tblGrid>
      <w:tr w:rsidR="00B242BF" w14:paraId="5B8DCFED" w14:textId="77777777" w:rsidTr="007F5152">
        <w:trPr>
          <w:cnfStyle w:val="100000000000" w:firstRow="1" w:lastRow="0" w:firstColumn="0" w:lastColumn="0" w:oddVBand="0" w:evenVBand="0" w:oddHBand="0" w:evenHBand="0" w:firstRowFirstColumn="0" w:firstRowLastColumn="0" w:lastRowFirstColumn="0" w:lastRowLastColumn="0"/>
        </w:trPr>
        <w:tc>
          <w:tcPr>
            <w:tcW w:w="5098" w:type="dxa"/>
          </w:tcPr>
          <w:p w14:paraId="7763CB42" w14:textId="77777777" w:rsidR="00B242BF" w:rsidRPr="00A54FDF" w:rsidRDefault="00B242BF" w:rsidP="007F5152">
            <w:pPr>
              <w:rPr>
                <w:sz w:val="18"/>
              </w:rPr>
            </w:pPr>
            <w:r w:rsidRPr="00A54FDF">
              <w:rPr>
                <w:sz w:val="18"/>
              </w:rPr>
              <w:t>Type onderzoek</w:t>
            </w:r>
          </w:p>
        </w:tc>
        <w:tc>
          <w:tcPr>
            <w:tcW w:w="993" w:type="dxa"/>
          </w:tcPr>
          <w:p w14:paraId="4A79ADD2" w14:textId="7922E92E" w:rsidR="00B242BF" w:rsidRPr="00A54FDF" w:rsidRDefault="00B242BF" w:rsidP="007F5152">
            <w:pPr>
              <w:rPr>
                <w:sz w:val="18"/>
              </w:rPr>
            </w:pPr>
            <w:r w:rsidRPr="00A54FDF">
              <w:rPr>
                <w:sz w:val="18"/>
              </w:rPr>
              <w:t>Aantal</w:t>
            </w:r>
            <w:r w:rsidR="00C85984">
              <w:rPr>
                <w:sz w:val="18"/>
              </w:rPr>
              <w:t xml:space="preserve"> (in 4 jaar tijd)</w:t>
            </w:r>
          </w:p>
        </w:tc>
        <w:tc>
          <w:tcPr>
            <w:tcW w:w="992" w:type="dxa"/>
          </w:tcPr>
          <w:p w14:paraId="390E1B18" w14:textId="77777777" w:rsidR="00B242BF" w:rsidRPr="00A54FDF" w:rsidRDefault="00B242BF" w:rsidP="007F5152">
            <w:pPr>
              <w:rPr>
                <w:sz w:val="18"/>
              </w:rPr>
            </w:pPr>
            <w:r w:rsidRPr="00A54FDF">
              <w:rPr>
                <w:sz w:val="18"/>
              </w:rPr>
              <w:t>Eenheid</w:t>
            </w:r>
          </w:p>
        </w:tc>
        <w:tc>
          <w:tcPr>
            <w:tcW w:w="1061" w:type="dxa"/>
          </w:tcPr>
          <w:p w14:paraId="6D323E55" w14:textId="5D27F30D" w:rsidR="00B242BF" w:rsidRPr="00A54FDF" w:rsidRDefault="005D5C0E" w:rsidP="007F5152">
            <w:pPr>
              <w:rPr>
                <w:sz w:val="18"/>
              </w:rPr>
            </w:pPr>
            <w:r>
              <w:rPr>
                <w:sz w:val="18"/>
              </w:rPr>
              <w:t>Kosten per product</w:t>
            </w:r>
          </w:p>
        </w:tc>
        <w:tc>
          <w:tcPr>
            <w:tcW w:w="918" w:type="dxa"/>
          </w:tcPr>
          <w:p w14:paraId="3B8E422F" w14:textId="33B1290A" w:rsidR="00B242BF" w:rsidRPr="00A54FDF" w:rsidRDefault="005D5C0E" w:rsidP="007F5152">
            <w:pPr>
              <w:rPr>
                <w:sz w:val="18"/>
                <w:vertAlign w:val="superscript"/>
              </w:rPr>
            </w:pPr>
            <w:r>
              <w:rPr>
                <w:sz w:val="18"/>
              </w:rPr>
              <w:t>Totaal kosten producten</w:t>
            </w:r>
          </w:p>
        </w:tc>
      </w:tr>
      <w:tr w:rsidR="00B242BF" w14:paraId="0127CE36" w14:textId="77777777" w:rsidTr="007F5152">
        <w:tc>
          <w:tcPr>
            <w:tcW w:w="5098" w:type="dxa"/>
          </w:tcPr>
          <w:p w14:paraId="6A6EA28B" w14:textId="77777777" w:rsidR="00B242BF" w:rsidRPr="00A54FDF" w:rsidRDefault="00B242BF" w:rsidP="007F5152">
            <w:pPr>
              <w:rPr>
                <w:sz w:val="18"/>
              </w:rPr>
            </w:pPr>
            <w:r w:rsidRPr="00A54FDF">
              <w:rPr>
                <w:sz w:val="18"/>
              </w:rPr>
              <w:t>Partijkeuring grond in depot</w:t>
            </w:r>
          </w:p>
        </w:tc>
        <w:tc>
          <w:tcPr>
            <w:tcW w:w="993" w:type="dxa"/>
          </w:tcPr>
          <w:p w14:paraId="315E9A78" w14:textId="77777777" w:rsidR="00B242BF" w:rsidRPr="00A54FDF" w:rsidRDefault="00B242BF" w:rsidP="007F5152">
            <w:pPr>
              <w:rPr>
                <w:sz w:val="18"/>
              </w:rPr>
            </w:pPr>
            <w:r w:rsidRPr="00A54FDF">
              <w:rPr>
                <w:sz w:val="18"/>
              </w:rPr>
              <w:t>18</w:t>
            </w:r>
          </w:p>
        </w:tc>
        <w:tc>
          <w:tcPr>
            <w:tcW w:w="992" w:type="dxa"/>
          </w:tcPr>
          <w:p w14:paraId="1558BD9F" w14:textId="77777777" w:rsidR="00B242BF" w:rsidRPr="00A54FDF" w:rsidRDefault="00B242BF" w:rsidP="007F5152">
            <w:pPr>
              <w:rPr>
                <w:sz w:val="18"/>
              </w:rPr>
            </w:pPr>
            <w:r w:rsidRPr="00A54FDF">
              <w:rPr>
                <w:sz w:val="18"/>
              </w:rPr>
              <w:t>Per partij</w:t>
            </w:r>
          </w:p>
        </w:tc>
        <w:tc>
          <w:tcPr>
            <w:tcW w:w="1061" w:type="dxa"/>
          </w:tcPr>
          <w:p w14:paraId="086F2FF1" w14:textId="77777777" w:rsidR="00B242BF" w:rsidRPr="00A54FDF" w:rsidRDefault="00B242BF" w:rsidP="007F5152">
            <w:pPr>
              <w:rPr>
                <w:sz w:val="18"/>
              </w:rPr>
            </w:pPr>
          </w:p>
        </w:tc>
        <w:tc>
          <w:tcPr>
            <w:tcW w:w="918" w:type="dxa"/>
          </w:tcPr>
          <w:p w14:paraId="2C8EE65A" w14:textId="77777777" w:rsidR="00B242BF" w:rsidRPr="00A54FDF" w:rsidRDefault="00B242BF" w:rsidP="007F5152">
            <w:pPr>
              <w:rPr>
                <w:sz w:val="18"/>
              </w:rPr>
            </w:pPr>
          </w:p>
        </w:tc>
      </w:tr>
      <w:tr w:rsidR="00B242BF" w14:paraId="5616E331" w14:textId="77777777" w:rsidTr="007F5152">
        <w:tc>
          <w:tcPr>
            <w:tcW w:w="5098" w:type="dxa"/>
          </w:tcPr>
          <w:p w14:paraId="6F1E93FA" w14:textId="77777777" w:rsidR="00B242BF" w:rsidRPr="00A54FDF" w:rsidRDefault="00B242BF" w:rsidP="007F5152">
            <w:pPr>
              <w:rPr>
                <w:sz w:val="18"/>
              </w:rPr>
            </w:pPr>
            <w:r w:rsidRPr="00A54FDF">
              <w:rPr>
                <w:sz w:val="18"/>
              </w:rPr>
              <w:t>Partijkeuring grond in situ</w:t>
            </w:r>
          </w:p>
        </w:tc>
        <w:tc>
          <w:tcPr>
            <w:tcW w:w="993" w:type="dxa"/>
          </w:tcPr>
          <w:p w14:paraId="031FDE07" w14:textId="77777777" w:rsidR="00B242BF" w:rsidRPr="00A54FDF" w:rsidRDefault="00B242BF" w:rsidP="007F5152">
            <w:pPr>
              <w:rPr>
                <w:sz w:val="18"/>
              </w:rPr>
            </w:pPr>
            <w:r w:rsidRPr="00A54FDF">
              <w:rPr>
                <w:sz w:val="18"/>
              </w:rPr>
              <w:t>2</w:t>
            </w:r>
          </w:p>
        </w:tc>
        <w:tc>
          <w:tcPr>
            <w:tcW w:w="992" w:type="dxa"/>
          </w:tcPr>
          <w:p w14:paraId="78956976" w14:textId="77777777" w:rsidR="00B242BF" w:rsidRPr="00A54FDF" w:rsidRDefault="00B242BF" w:rsidP="007F5152">
            <w:pPr>
              <w:rPr>
                <w:sz w:val="18"/>
              </w:rPr>
            </w:pPr>
            <w:r w:rsidRPr="00A54FDF">
              <w:rPr>
                <w:sz w:val="18"/>
              </w:rPr>
              <w:t>Per partij</w:t>
            </w:r>
          </w:p>
        </w:tc>
        <w:tc>
          <w:tcPr>
            <w:tcW w:w="1061" w:type="dxa"/>
          </w:tcPr>
          <w:p w14:paraId="16FBD98B" w14:textId="77777777" w:rsidR="00B242BF" w:rsidRPr="00A54FDF" w:rsidRDefault="00B242BF" w:rsidP="007F5152">
            <w:pPr>
              <w:rPr>
                <w:sz w:val="18"/>
              </w:rPr>
            </w:pPr>
          </w:p>
        </w:tc>
        <w:tc>
          <w:tcPr>
            <w:tcW w:w="918" w:type="dxa"/>
          </w:tcPr>
          <w:p w14:paraId="56D575D9" w14:textId="77777777" w:rsidR="00B242BF" w:rsidRPr="00A54FDF" w:rsidRDefault="00B242BF" w:rsidP="007F5152">
            <w:pPr>
              <w:rPr>
                <w:sz w:val="18"/>
              </w:rPr>
            </w:pPr>
          </w:p>
        </w:tc>
      </w:tr>
      <w:tr w:rsidR="00B242BF" w14:paraId="22B759E7" w14:textId="77777777" w:rsidTr="007F5152">
        <w:tc>
          <w:tcPr>
            <w:tcW w:w="5098" w:type="dxa"/>
          </w:tcPr>
          <w:p w14:paraId="4716B514" w14:textId="77777777" w:rsidR="00B242BF" w:rsidRPr="00A54FDF" w:rsidRDefault="00B242BF" w:rsidP="007F5152">
            <w:pPr>
              <w:rPr>
                <w:sz w:val="18"/>
              </w:rPr>
            </w:pPr>
            <w:r w:rsidRPr="00A54FDF">
              <w:rPr>
                <w:sz w:val="18"/>
              </w:rPr>
              <w:t xml:space="preserve">Onderzoek op asbest, handmatig (Methode I), </w:t>
            </w:r>
          </w:p>
          <w:p w14:paraId="4D2D97C8" w14:textId="0DDB93FB" w:rsidR="00B242BF" w:rsidRPr="00A54FDF" w:rsidRDefault="00B242BF" w:rsidP="007F5152">
            <w:pPr>
              <w:rPr>
                <w:sz w:val="18"/>
              </w:rPr>
            </w:pPr>
            <w:r w:rsidRPr="00A54FDF">
              <w:rPr>
                <w:sz w:val="18"/>
              </w:rPr>
              <w:t xml:space="preserve">gecombineerd met een reguliere partijkeuring (max 2.000 ton) </w:t>
            </w:r>
            <w:r w:rsidR="00F85F8E">
              <w:rPr>
                <w:b/>
                <w:sz w:val="18"/>
                <w:vertAlign w:val="superscript"/>
              </w:rPr>
              <w:t>1</w:t>
            </w:r>
          </w:p>
        </w:tc>
        <w:tc>
          <w:tcPr>
            <w:tcW w:w="993" w:type="dxa"/>
          </w:tcPr>
          <w:p w14:paraId="6924B37D" w14:textId="77777777" w:rsidR="00B242BF" w:rsidRPr="00A54FDF" w:rsidRDefault="00B242BF" w:rsidP="007F5152">
            <w:pPr>
              <w:rPr>
                <w:sz w:val="18"/>
              </w:rPr>
            </w:pPr>
            <w:r w:rsidRPr="00A54FDF">
              <w:rPr>
                <w:sz w:val="18"/>
              </w:rPr>
              <w:t>8</w:t>
            </w:r>
          </w:p>
        </w:tc>
        <w:tc>
          <w:tcPr>
            <w:tcW w:w="992" w:type="dxa"/>
          </w:tcPr>
          <w:p w14:paraId="4006A876" w14:textId="77777777" w:rsidR="00B242BF" w:rsidRPr="00A54FDF" w:rsidRDefault="00B242BF" w:rsidP="007F5152">
            <w:pPr>
              <w:rPr>
                <w:sz w:val="18"/>
              </w:rPr>
            </w:pPr>
            <w:r w:rsidRPr="00A54FDF">
              <w:rPr>
                <w:sz w:val="18"/>
              </w:rPr>
              <w:t>Per partij</w:t>
            </w:r>
          </w:p>
        </w:tc>
        <w:tc>
          <w:tcPr>
            <w:tcW w:w="1061" w:type="dxa"/>
          </w:tcPr>
          <w:p w14:paraId="5A799FD7" w14:textId="77777777" w:rsidR="00B242BF" w:rsidRPr="00A54FDF" w:rsidRDefault="00B242BF" w:rsidP="007F5152">
            <w:pPr>
              <w:rPr>
                <w:sz w:val="18"/>
              </w:rPr>
            </w:pPr>
          </w:p>
        </w:tc>
        <w:tc>
          <w:tcPr>
            <w:tcW w:w="918" w:type="dxa"/>
          </w:tcPr>
          <w:p w14:paraId="06F5E74E" w14:textId="77777777" w:rsidR="00B242BF" w:rsidRPr="00A54FDF" w:rsidRDefault="00B242BF" w:rsidP="007F5152">
            <w:pPr>
              <w:rPr>
                <w:sz w:val="18"/>
              </w:rPr>
            </w:pPr>
          </w:p>
        </w:tc>
      </w:tr>
      <w:tr w:rsidR="00B242BF" w14:paraId="5D1E219E" w14:textId="77777777" w:rsidTr="007F5152">
        <w:tc>
          <w:tcPr>
            <w:tcW w:w="5098" w:type="dxa"/>
          </w:tcPr>
          <w:p w14:paraId="6F00C017" w14:textId="504CA62F" w:rsidR="00B242BF" w:rsidRPr="00A54FDF" w:rsidRDefault="00B242BF" w:rsidP="007F5152">
            <w:pPr>
              <w:rPr>
                <w:sz w:val="18"/>
              </w:rPr>
            </w:pPr>
            <w:r w:rsidRPr="00A54FDF">
              <w:rPr>
                <w:sz w:val="18"/>
              </w:rPr>
              <w:t xml:space="preserve">Per deelpartijkeuring op asbest, handmatig (Methode I), (indien partij &gt;2.000 ton) </w:t>
            </w:r>
            <w:r w:rsidR="00F85F8E">
              <w:rPr>
                <w:b/>
                <w:sz w:val="18"/>
                <w:vertAlign w:val="superscript"/>
              </w:rPr>
              <w:t>1</w:t>
            </w:r>
          </w:p>
        </w:tc>
        <w:tc>
          <w:tcPr>
            <w:tcW w:w="993" w:type="dxa"/>
          </w:tcPr>
          <w:p w14:paraId="0AD63602" w14:textId="77777777" w:rsidR="00B242BF" w:rsidRPr="00A54FDF" w:rsidRDefault="00B242BF" w:rsidP="007F5152">
            <w:pPr>
              <w:rPr>
                <w:sz w:val="18"/>
              </w:rPr>
            </w:pPr>
            <w:r w:rsidRPr="00A54FDF">
              <w:rPr>
                <w:sz w:val="18"/>
              </w:rPr>
              <w:t>4</w:t>
            </w:r>
          </w:p>
        </w:tc>
        <w:tc>
          <w:tcPr>
            <w:tcW w:w="992" w:type="dxa"/>
          </w:tcPr>
          <w:p w14:paraId="56E2A3BF" w14:textId="77777777" w:rsidR="00B242BF" w:rsidRPr="00A54FDF" w:rsidRDefault="00B242BF" w:rsidP="007F5152">
            <w:pPr>
              <w:rPr>
                <w:sz w:val="18"/>
              </w:rPr>
            </w:pPr>
            <w:r w:rsidRPr="00A54FDF">
              <w:rPr>
                <w:sz w:val="18"/>
              </w:rPr>
              <w:t>Per partij</w:t>
            </w:r>
          </w:p>
        </w:tc>
        <w:tc>
          <w:tcPr>
            <w:tcW w:w="1061" w:type="dxa"/>
          </w:tcPr>
          <w:p w14:paraId="4FB0B8FE" w14:textId="77777777" w:rsidR="00B242BF" w:rsidRPr="00A54FDF" w:rsidRDefault="00B242BF" w:rsidP="007F5152">
            <w:pPr>
              <w:rPr>
                <w:sz w:val="18"/>
              </w:rPr>
            </w:pPr>
          </w:p>
        </w:tc>
        <w:tc>
          <w:tcPr>
            <w:tcW w:w="918" w:type="dxa"/>
          </w:tcPr>
          <w:p w14:paraId="49B5C39C" w14:textId="77777777" w:rsidR="00B242BF" w:rsidRPr="00A54FDF" w:rsidRDefault="00B242BF" w:rsidP="007F5152">
            <w:pPr>
              <w:rPr>
                <w:sz w:val="18"/>
              </w:rPr>
            </w:pPr>
          </w:p>
        </w:tc>
      </w:tr>
      <w:tr w:rsidR="00B242BF" w14:paraId="68061866" w14:textId="77777777" w:rsidTr="007F5152">
        <w:tc>
          <w:tcPr>
            <w:tcW w:w="5098" w:type="dxa"/>
          </w:tcPr>
          <w:p w14:paraId="67FCA474" w14:textId="77777777" w:rsidR="00B242BF" w:rsidRPr="00A54FDF" w:rsidRDefault="00B242BF" w:rsidP="007F5152">
            <w:pPr>
              <w:rPr>
                <w:sz w:val="18"/>
              </w:rPr>
            </w:pPr>
            <w:r w:rsidRPr="00A54FDF">
              <w:rPr>
                <w:sz w:val="18"/>
              </w:rPr>
              <w:t>Partijkeuring op vluchtige stoffen (VAK / VOCl</w:t>
            </w:r>
          </w:p>
          <w:p w14:paraId="623DF238" w14:textId="5E345EAE" w:rsidR="00B242BF" w:rsidRPr="00A54FDF" w:rsidRDefault="00B242BF" w:rsidP="007F5152">
            <w:pPr>
              <w:rPr>
                <w:sz w:val="18"/>
              </w:rPr>
            </w:pPr>
            <w:r w:rsidRPr="00A54FDF">
              <w:rPr>
                <w:sz w:val="18"/>
              </w:rPr>
              <w:t>bemonstering m.b.v. 12 steekbussen</w:t>
            </w:r>
            <w:r w:rsidR="00F85F8E">
              <w:rPr>
                <w:b/>
                <w:sz w:val="18"/>
                <w:vertAlign w:val="superscript"/>
              </w:rPr>
              <w:t>1</w:t>
            </w:r>
          </w:p>
        </w:tc>
        <w:tc>
          <w:tcPr>
            <w:tcW w:w="993" w:type="dxa"/>
          </w:tcPr>
          <w:p w14:paraId="7D8246C0" w14:textId="77777777" w:rsidR="00B242BF" w:rsidRPr="00A54FDF" w:rsidRDefault="00B242BF" w:rsidP="007F5152">
            <w:pPr>
              <w:rPr>
                <w:sz w:val="18"/>
              </w:rPr>
            </w:pPr>
            <w:r w:rsidRPr="00A54FDF">
              <w:rPr>
                <w:sz w:val="18"/>
              </w:rPr>
              <w:t>2</w:t>
            </w:r>
          </w:p>
        </w:tc>
        <w:tc>
          <w:tcPr>
            <w:tcW w:w="992" w:type="dxa"/>
          </w:tcPr>
          <w:p w14:paraId="09E12FFC" w14:textId="77777777" w:rsidR="00B242BF" w:rsidRPr="00A54FDF" w:rsidRDefault="00B242BF" w:rsidP="007F5152">
            <w:pPr>
              <w:rPr>
                <w:sz w:val="18"/>
              </w:rPr>
            </w:pPr>
            <w:r w:rsidRPr="00A54FDF">
              <w:rPr>
                <w:sz w:val="18"/>
              </w:rPr>
              <w:t>Per partij</w:t>
            </w:r>
          </w:p>
        </w:tc>
        <w:tc>
          <w:tcPr>
            <w:tcW w:w="1061" w:type="dxa"/>
          </w:tcPr>
          <w:p w14:paraId="1EFA9052" w14:textId="77777777" w:rsidR="00B242BF" w:rsidRPr="00A54FDF" w:rsidRDefault="00B242BF" w:rsidP="007F5152">
            <w:pPr>
              <w:rPr>
                <w:sz w:val="18"/>
              </w:rPr>
            </w:pPr>
          </w:p>
        </w:tc>
        <w:tc>
          <w:tcPr>
            <w:tcW w:w="918" w:type="dxa"/>
          </w:tcPr>
          <w:p w14:paraId="0D7F4EFE" w14:textId="77777777" w:rsidR="00B242BF" w:rsidRPr="00A54FDF" w:rsidRDefault="00B242BF" w:rsidP="007F5152">
            <w:pPr>
              <w:rPr>
                <w:sz w:val="18"/>
              </w:rPr>
            </w:pPr>
          </w:p>
        </w:tc>
      </w:tr>
      <w:tr w:rsidR="005D5C0E" w14:paraId="407F2CC8" w14:textId="77777777" w:rsidTr="005D5C0E">
        <w:tc>
          <w:tcPr>
            <w:tcW w:w="5098" w:type="dxa"/>
          </w:tcPr>
          <w:p w14:paraId="4AC4AF91" w14:textId="52AEB798" w:rsidR="005D5C0E" w:rsidRPr="00A54FDF" w:rsidRDefault="005D5C0E" w:rsidP="007F5152">
            <w:r w:rsidRPr="005D5C0E">
              <w:rPr>
                <w:b/>
                <w:sz w:val="18"/>
              </w:rPr>
              <w:t>Totaal tabel 1</w:t>
            </w:r>
          </w:p>
        </w:tc>
        <w:tc>
          <w:tcPr>
            <w:tcW w:w="993" w:type="dxa"/>
            <w:shd w:val="clear" w:color="auto" w:fill="000000" w:themeFill="text1"/>
          </w:tcPr>
          <w:p w14:paraId="76903CB7" w14:textId="77777777" w:rsidR="005D5C0E" w:rsidRPr="00A54FDF" w:rsidRDefault="005D5C0E" w:rsidP="007F5152"/>
        </w:tc>
        <w:tc>
          <w:tcPr>
            <w:tcW w:w="992" w:type="dxa"/>
            <w:shd w:val="clear" w:color="auto" w:fill="000000" w:themeFill="text1"/>
          </w:tcPr>
          <w:p w14:paraId="16764007" w14:textId="77777777" w:rsidR="005D5C0E" w:rsidRPr="00A54FDF" w:rsidRDefault="005D5C0E" w:rsidP="007F5152"/>
        </w:tc>
        <w:tc>
          <w:tcPr>
            <w:tcW w:w="1061" w:type="dxa"/>
            <w:shd w:val="clear" w:color="auto" w:fill="000000" w:themeFill="text1"/>
          </w:tcPr>
          <w:p w14:paraId="518316A5" w14:textId="77777777" w:rsidR="005D5C0E" w:rsidRPr="00A54FDF" w:rsidRDefault="005D5C0E" w:rsidP="007F5152"/>
        </w:tc>
        <w:tc>
          <w:tcPr>
            <w:tcW w:w="918" w:type="dxa"/>
          </w:tcPr>
          <w:p w14:paraId="2D08AA6F" w14:textId="78EE0BBD" w:rsidR="005D5C0E" w:rsidRPr="00A54FDF" w:rsidRDefault="005D5C0E" w:rsidP="007F5152">
            <w:r w:rsidRPr="005D5C0E">
              <w:rPr>
                <w:b/>
                <w:sz w:val="18"/>
              </w:rPr>
              <w:t>€</w:t>
            </w:r>
          </w:p>
        </w:tc>
      </w:tr>
    </w:tbl>
    <w:p w14:paraId="02A20938" w14:textId="3822E4B6" w:rsidR="00B242BF" w:rsidRPr="00A54FDF" w:rsidRDefault="00F85F8E" w:rsidP="00B242BF">
      <w:pPr>
        <w:rPr>
          <w:sz w:val="20"/>
          <w:vertAlign w:val="superscript"/>
        </w:rPr>
      </w:pPr>
      <w:r>
        <w:rPr>
          <w:sz w:val="20"/>
          <w:vertAlign w:val="superscript"/>
        </w:rPr>
        <w:t>1</w:t>
      </w:r>
      <w:r w:rsidR="00B242BF" w:rsidRPr="00A54FDF">
        <w:rPr>
          <w:sz w:val="20"/>
          <w:vertAlign w:val="superscript"/>
        </w:rPr>
        <w:t>)</w:t>
      </w:r>
      <w:r w:rsidR="00B242BF" w:rsidRPr="00A54FDF">
        <w:rPr>
          <w:sz w:val="20"/>
        </w:rPr>
        <w:t xml:space="preserve"> </w:t>
      </w:r>
      <w:r w:rsidR="00B242BF" w:rsidRPr="00A54FDF">
        <w:rPr>
          <w:sz w:val="20"/>
          <w:vertAlign w:val="superscript"/>
        </w:rPr>
        <w:t>Aanvullend aan partijkeuring, gecombineerde uitvoering en rapportage,</w:t>
      </w:r>
    </w:p>
    <w:p w14:paraId="1D48618B" w14:textId="45D8CF9C" w:rsidR="00B242BF" w:rsidRDefault="00B242BF" w:rsidP="00B242BF">
      <w:pPr>
        <w:rPr>
          <w:vertAlign w:val="superscript"/>
        </w:rPr>
      </w:pPr>
    </w:p>
    <w:p w14:paraId="29A15FCD" w14:textId="32CACDC6" w:rsidR="005D5C0E" w:rsidRPr="005D5C0E" w:rsidRDefault="005D5C0E" w:rsidP="00B242BF">
      <w:pPr>
        <w:rPr>
          <w:b/>
          <w:lang w:val="en-US"/>
        </w:rPr>
      </w:pPr>
      <w:r w:rsidRPr="005D5C0E">
        <w:rPr>
          <w:b/>
          <w:lang w:val="en-US"/>
        </w:rPr>
        <w:t>Perceel 2 (MN, ON, WNZ)</w:t>
      </w:r>
      <w:r>
        <w:rPr>
          <w:b/>
          <w:lang w:val="en-US"/>
        </w:rPr>
        <w:t xml:space="preserve"> tabel 2</w:t>
      </w:r>
    </w:p>
    <w:tbl>
      <w:tblPr>
        <w:tblStyle w:val="Tabelraster"/>
        <w:tblW w:w="0" w:type="auto"/>
        <w:tblLook w:val="04A0" w:firstRow="1" w:lastRow="0" w:firstColumn="1" w:lastColumn="0" w:noHBand="0" w:noVBand="1"/>
      </w:tblPr>
      <w:tblGrid>
        <w:gridCol w:w="4405"/>
        <w:gridCol w:w="868"/>
        <w:gridCol w:w="1512"/>
        <w:gridCol w:w="1032"/>
        <w:gridCol w:w="1245"/>
      </w:tblGrid>
      <w:tr w:rsidR="005D5C0E" w14:paraId="3A352AAA" w14:textId="0C453EB8" w:rsidTr="005D5C0E">
        <w:trPr>
          <w:cnfStyle w:val="100000000000" w:firstRow="1" w:lastRow="0" w:firstColumn="0" w:lastColumn="0" w:oddVBand="0" w:evenVBand="0" w:oddHBand="0" w:evenHBand="0" w:firstRowFirstColumn="0" w:firstRowLastColumn="0" w:lastRowFirstColumn="0" w:lastRowLastColumn="0"/>
        </w:trPr>
        <w:tc>
          <w:tcPr>
            <w:tcW w:w="4606" w:type="dxa"/>
          </w:tcPr>
          <w:p w14:paraId="7CD2CDD0" w14:textId="77777777" w:rsidR="005D5C0E" w:rsidRPr="00A54FDF" w:rsidRDefault="005D5C0E" w:rsidP="007F5152">
            <w:pPr>
              <w:rPr>
                <w:sz w:val="18"/>
              </w:rPr>
            </w:pPr>
            <w:r w:rsidRPr="00A54FDF">
              <w:rPr>
                <w:sz w:val="18"/>
              </w:rPr>
              <w:t>Type onderzoek</w:t>
            </w:r>
          </w:p>
        </w:tc>
        <w:tc>
          <w:tcPr>
            <w:tcW w:w="868" w:type="dxa"/>
          </w:tcPr>
          <w:p w14:paraId="3E2E9DDF" w14:textId="5C838B88" w:rsidR="005D5C0E" w:rsidRPr="00A54FDF" w:rsidRDefault="005D5C0E" w:rsidP="007F5152">
            <w:pPr>
              <w:rPr>
                <w:sz w:val="18"/>
              </w:rPr>
            </w:pPr>
            <w:r w:rsidRPr="00A54FDF">
              <w:rPr>
                <w:sz w:val="18"/>
              </w:rPr>
              <w:t>Aantal</w:t>
            </w:r>
            <w:r w:rsidR="00C85984">
              <w:rPr>
                <w:sz w:val="18"/>
              </w:rPr>
              <w:t xml:space="preserve"> (in 4 jaar tijd)</w:t>
            </w:r>
          </w:p>
        </w:tc>
        <w:tc>
          <w:tcPr>
            <w:tcW w:w="1550" w:type="dxa"/>
          </w:tcPr>
          <w:p w14:paraId="1D6B50DA" w14:textId="77777777" w:rsidR="005D5C0E" w:rsidRPr="00A54FDF" w:rsidRDefault="005D5C0E" w:rsidP="007F5152">
            <w:pPr>
              <w:rPr>
                <w:sz w:val="18"/>
              </w:rPr>
            </w:pPr>
            <w:r w:rsidRPr="00A54FDF">
              <w:rPr>
                <w:sz w:val="18"/>
              </w:rPr>
              <w:t>Eenheid</w:t>
            </w:r>
          </w:p>
        </w:tc>
        <w:tc>
          <w:tcPr>
            <w:tcW w:w="1035" w:type="dxa"/>
          </w:tcPr>
          <w:p w14:paraId="390970B2" w14:textId="6F6D5398" w:rsidR="005D5C0E" w:rsidRPr="00A54FDF" w:rsidRDefault="005D5C0E" w:rsidP="007F5152">
            <w:pPr>
              <w:rPr>
                <w:sz w:val="18"/>
              </w:rPr>
            </w:pPr>
            <w:r>
              <w:rPr>
                <w:sz w:val="18"/>
              </w:rPr>
              <w:t>Kosten per product</w:t>
            </w:r>
          </w:p>
        </w:tc>
        <w:tc>
          <w:tcPr>
            <w:tcW w:w="1003" w:type="dxa"/>
          </w:tcPr>
          <w:p w14:paraId="5783DF6D" w14:textId="1B455650" w:rsidR="005D5C0E" w:rsidRPr="00A54FDF" w:rsidRDefault="005D5C0E" w:rsidP="007F5152">
            <w:r>
              <w:rPr>
                <w:sz w:val="18"/>
              </w:rPr>
              <w:t>Totaal kosten producten</w:t>
            </w:r>
          </w:p>
        </w:tc>
      </w:tr>
      <w:tr w:rsidR="005D5C0E" w14:paraId="723C9B07" w14:textId="791F367B" w:rsidTr="005D5C0E">
        <w:tc>
          <w:tcPr>
            <w:tcW w:w="4606" w:type="dxa"/>
          </w:tcPr>
          <w:p w14:paraId="24B298F8" w14:textId="58A4ADF2" w:rsidR="005D5C0E" w:rsidRPr="00A54FDF" w:rsidRDefault="005D5C0E" w:rsidP="003A2C71">
            <w:pPr>
              <w:rPr>
                <w:sz w:val="18"/>
              </w:rPr>
            </w:pPr>
            <w:r w:rsidRPr="00A54FDF">
              <w:rPr>
                <w:sz w:val="18"/>
              </w:rPr>
              <w:t>standaard analysepakket A</w:t>
            </w:r>
          </w:p>
        </w:tc>
        <w:tc>
          <w:tcPr>
            <w:tcW w:w="868" w:type="dxa"/>
          </w:tcPr>
          <w:p w14:paraId="72A33A6E" w14:textId="77777777" w:rsidR="005D5C0E" w:rsidRPr="00A54FDF" w:rsidRDefault="005D5C0E" w:rsidP="003A2C71">
            <w:pPr>
              <w:rPr>
                <w:sz w:val="18"/>
              </w:rPr>
            </w:pPr>
            <w:r w:rsidRPr="00A54FDF">
              <w:rPr>
                <w:sz w:val="18"/>
              </w:rPr>
              <w:t>1</w:t>
            </w:r>
          </w:p>
        </w:tc>
        <w:tc>
          <w:tcPr>
            <w:tcW w:w="1550" w:type="dxa"/>
          </w:tcPr>
          <w:p w14:paraId="7B059414" w14:textId="77777777" w:rsidR="005D5C0E" w:rsidRPr="00A54FDF" w:rsidRDefault="005D5C0E" w:rsidP="003A2C71">
            <w:pPr>
              <w:rPr>
                <w:sz w:val="18"/>
              </w:rPr>
            </w:pPr>
            <w:r w:rsidRPr="00A54FDF">
              <w:rPr>
                <w:sz w:val="18"/>
              </w:rPr>
              <w:t>Per partij</w:t>
            </w:r>
          </w:p>
        </w:tc>
        <w:tc>
          <w:tcPr>
            <w:tcW w:w="1035" w:type="dxa"/>
          </w:tcPr>
          <w:p w14:paraId="200EC8DD" w14:textId="77777777" w:rsidR="005D5C0E" w:rsidRPr="00A54FDF" w:rsidRDefault="005D5C0E" w:rsidP="003A2C71">
            <w:pPr>
              <w:rPr>
                <w:sz w:val="18"/>
              </w:rPr>
            </w:pPr>
          </w:p>
        </w:tc>
        <w:tc>
          <w:tcPr>
            <w:tcW w:w="1003" w:type="dxa"/>
          </w:tcPr>
          <w:p w14:paraId="3D79FD60" w14:textId="77777777" w:rsidR="005D5C0E" w:rsidRPr="005D5C0E" w:rsidRDefault="005D5C0E" w:rsidP="003A2C71">
            <w:pPr>
              <w:rPr>
                <w:sz w:val="18"/>
              </w:rPr>
            </w:pPr>
          </w:p>
        </w:tc>
      </w:tr>
      <w:tr w:rsidR="005D5C0E" w14:paraId="66428D65" w14:textId="0BFA2CE9" w:rsidTr="005D5C0E">
        <w:tc>
          <w:tcPr>
            <w:tcW w:w="4606" w:type="dxa"/>
          </w:tcPr>
          <w:p w14:paraId="1A144618" w14:textId="14F5CCC2" w:rsidR="005D5C0E" w:rsidRPr="00A54FDF" w:rsidRDefault="005D5C0E" w:rsidP="003A2C71">
            <w:pPr>
              <w:rPr>
                <w:sz w:val="18"/>
              </w:rPr>
            </w:pPr>
            <w:r w:rsidRPr="00A54FDF">
              <w:rPr>
                <w:sz w:val="18"/>
              </w:rPr>
              <w:t>standaard analysepakket C2</w:t>
            </w:r>
            <w:r w:rsidR="00F85F8E">
              <w:rPr>
                <w:b/>
                <w:sz w:val="18"/>
                <w:vertAlign w:val="superscript"/>
              </w:rPr>
              <w:t>2</w:t>
            </w:r>
          </w:p>
        </w:tc>
        <w:tc>
          <w:tcPr>
            <w:tcW w:w="868" w:type="dxa"/>
          </w:tcPr>
          <w:p w14:paraId="16D1C596" w14:textId="77777777" w:rsidR="005D5C0E" w:rsidRPr="00A54FDF" w:rsidRDefault="005D5C0E" w:rsidP="003A2C71">
            <w:pPr>
              <w:rPr>
                <w:sz w:val="18"/>
              </w:rPr>
            </w:pPr>
            <w:r w:rsidRPr="00A54FDF">
              <w:rPr>
                <w:sz w:val="18"/>
              </w:rPr>
              <w:t>19</w:t>
            </w:r>
          </w:p>
        </w:tc>
        <w:tc>
          <w:tcPr>
            <w:tcW w:w="1550" w:type="dxa"/>
          </w:tcPr>
          <w:p w14:paraId="0895CE2F" w14:textId="77777777" w:rsidR="005D5C0E" w:rsidRPr="00A54FDF" w:rsidRDefault="005D5C0E" w:rsidP="003A2C71">
            <w:pPr>
              <w:rPr>
                <w:sz w:val="18"/>
              </w:rPr>
            </w:pPr>
            <w:r w:rsidRPr="00A54FDF">
              <w:rPr>
                <w:sz w:val="18"/>
              </w:rPr>
              <w:t>Per partij</w:t>
            </w:r>
          </w:p>
        </w:tc>
        <w:tc>
          <w:tcPr>
            <w:tcW w:w="1035" w:type="dxa"/>
          </w:tcPr>
          <w:p w14:paraId="76138782" w14:textId="77777777" w:rsidR="005D5C0E" w:rsidRPr="00A54FDF" w:rsidRDefault="005D5C0E" w:rsidP="003A2C71">
            <w:pPr>
              <w:rPr>
                <w:sz w:val="18"/>
              </w:rPr>
            </w:pPr>
          </w:p>
        </w:tc>
        <w:tc>
          <w:tcPr>
            <w:tcW w:w="1003" w:type="dxa"/>
          </w:tcPr>
          <w:p w14:paraId="1799A2BD" w14:textId="77777777" w:rsidR="005D5C0E" w:rsidRPr="005D5C0E" w:rsidRDefault="005D5C0E" w:rsidP="003A2C71">
            <w:pPr>
              <w:rPr>
                <w:sz w:val="18"/>
              </w:rPr>
            </w:pPr>
          </w:p>
        </w:tc>
      </w:tr>
      <w:tr w:rsidR="005D5C0E" w14:paraId="7D957F23" w14:textId="7C04FA0F" w:rsidTr="005D5C0E">
        <w:tc>
          <w:tcPr>
            <w:tcW w:w="4606" w:type="dxa"/>
          </w:tcPr>
          <w:p w14:paraId="22374F9C" w14:textId="3D81FF8C" w:rsidR="005D5C0E" w:rsidRPr="00A54FDF" w:rsidRDefault="005D5C0E" w:rsidP="003A2C71">
            <w:pPr>
              <w:rPr>
                <w:sz w:val="18"/>
              </w:rPr>
            </w:pPr>
            <w:r w:rsidRPr="00A54FDF">
              <w:rPr>
                <w:sz w:val="18"/>
              </w:rPr>
              <w:t>standaard analysepakket D</w:t>
            </w:r>
          </w:p>
        </w:tc>
        <w:tc>
          <w:tcPr>
            <w:tcW w:w="868" w:type="dxa"/>
          </w:tcPr>
          <w:p w14:paraId="3EF5C713" w14:textId="77777777" w:rsidR="005D5C0E" w:rsidRPr="00A54FDF" w:rsidRDefault="005D5C0E" w:rsidP="003A2C71">
            <w:pPr>
              <w:rPr>
                <w:sz w:val="18"/>
              </w:rPr>
            </w:pPr>
            <w:r w:rsidRPr="00A54FDF">
              <w:rPr>
                <w:sz w:val="18"/>
              </w:rPr>
              <w:t>1</w:t>
            </w:r>
          </w:p>
        </w:tc>
        <w:tc>
          <w:tcPr>
            <w:tcW w:w="1550" w:type="dxa"/>
          </w:tcPr>
          <w:p w14:paraId="75E2EE9A" w14:textId="77777777" w:rsidR="005D5C0E" w:rsidRPr="00A54FDF" w:rsidRDefault="005D5C0E" w:rsidP="003A2C71">
            <w:pPr>
              <w:rPr>
                <w:sz w:val="18"/>
              </w:rPr>
            </w:pPr>
            <w:r w:rsidRPr="00A54FDF">
              <w:rPr>
                <w:sz w:val="18"/>
              </w:rPr>
              <w:t>Per partij</w:t>
            </w:r>
          </w:p>
        </w:tc>
        <w:tc>
          <w:tcPr>
            <w:tcW w:w="1035" w:type="dxa"/>
          </w:tcPr>
          <w:p w14:paraId="1DE88DD2" w14:textId="77777777" w:rsidR="005D5C0E" w:rsidRPr="00A54FDF" w:rsidRDefault="005D5C0E" w:rsidP="003A2C71">
            <w:pPr>
              <w:rPr>
                <w:sz w:val="18"/>
              </w:rPr>
            </w:pPr>
          </w:p>
        </w:tc>
        <w:tc>
          <w:tcPr>
            <w:tcW w:w="1003" w:type="dxa"/>
          </w:tcPr>
          <w:p w14:paraId="65FA03A3" w14:textId="77777777" w:rsidR="005D5C0E" w:rsidRPr="005D5C0E" w:rsidRDefault="005D5C0E" w:rsidP="003A2C71">
            <w:pPr>
              <w:rPr>
                <w:sz w:val="18"/>
              </w:rPr>
            </w:pPr>
          </w:p>
        </w:tc>
      </w:tr>
      <w:tr w:rsidR="005D5C0E" w14:paraId="195D37D3" w14:textId="436A7D86" w:rsidTr="005D5C0E">
        <w:tc>
          <w:tcPr>
            <w:tcW w:w="4606" w:type="dxa"/>
          </w:tcPr>
          <w:p w14:paraId="6B3B575A" w14:textId="10111CF8" w:rsidR="005D5C0E" w:rsidRPr="00A54FDF" w:rsidRDefault="005D5C0E" w:rsidP="003A2C71">
            <w:pPr>
              <w:rPr>
                <w:sz w:val="18"/>
              </w:rPr>
            </w:pPr>
            <w:r w:rsidRPr="00A54FDF">
              <w:rPr>
                <w:sz w:val="18"/>
              </w:rPr>
              <w:t>PFAS (30 verbindingen)</w:t>
            </w:r>
            <w:r w:rsidR="00F85F8E">
              <w:rPr>
                <w:b/>
                <w:sz w:val="18"/>
                <w:vertAlign w:val="superscript"/>
              </w:rPr>
              <w:t>3</w:t>
            </w:r>
          </w:p>
        </w:tc>
        <w:tc>
          <w:tcPr>
            <w:tcW w:w="868" w:type="dxa"/>
          </w:tcPr>
          <w:p w14:paraId="5E92F86D" w14:textId="77777777" w:rsidR="005D5C0E" w:rsidRPr="00A54FDF" w:rsidRDefault="005D5C0E" w:rsidP="003A2C71">
            <w:pPr>
              <w:rPr>
                <w:sz w:val="18"/>
              </w:rPr>
            </w:pPr>
            <w:r w:rsidRPr="00A54FDF">
              <w:rPr>
                <w:sz w:val="18"/>
              </w:rPr>
              <w:t>18</w:t>
            </w:r>
          </w:p>
        </w:tc>
        <w:tc>
          <w:tcPr>
            <w:tcW w:w="1550" w:type="dxa"/>
          </w:tcPr>
          <w:p w14:paraId="47515A9E" w14:textId="77777777" w:rsidR="005D5C0E" w:rsidRPr="00A54FDF" w:rsidRDefault="005D5C0E" w:rsidP="003A2C71">
            <w:pPr>
              <w:rPr>
                <w:sz w:val="18"/>
              </w:rPr>
            </w:pPr>
            <w:r w:rsidRPr="00A54FDF">
              <w:rPr>
                <w:sz w:val="18"/>
              </w:rPr>
              <w:t>Per partij</w:t>
            </w:r>
          </w:p>
        </w:tc>
        <w:tc>
          <w:tcPr>
            <w:tcW w:w="1035" w:type="dxa"/>
          </w:tcPr>
          <w:p w14:paraId="170E4441" w14:textId="77777777" w:rsidR="005D5C0E" w:rsidRPr="00A54FDF" w:rsidRDefault="005D5C0E" w:rsidP="003A2C71">
            <w:pPr>
              <w:rPr>
                <w:sz w:val="18"/>
              </w:rPr>
            </w:pPr>
          </w:p>
        </w:tc>
        <w:tc>
          <w:tcPr>
            <w:tcW w:w="1003" w:type="dxa"/>
          </w:tcPr>
          <w:p w14:paraId="675E5A70" w14:textId="77777777" w:rsidR="005D5C0E" w:rsidRPr="005D5C0E" w:rsidRDefault="005D5C0E" w:rsidP="003A2C71">
            <w:pPr>
              <w:rPr>
                <w:sz w:val="18"/>
              </w:rPr>
            </w:pPr>
          </w:p>
        </w:tc>
      </w:tr>
      <w:tr w:rsidR="005D5C0E" w14:paraId="005385FD" w14:textId="29C075F2" w:rsidTr="005D5C0E">
        <w:tc>
          <w:tcPr>
            <w:tcW w:w="4606" w:type="dxa"/>
          </w:tcPr>
          <w:p w14:paraId="283354B3" w14:textId="59EB7A51" w:rsidR="005D5C0E" w:rsidRPr="00A54FDF" w:rsidRDefault="005D5C0E" w:rsidP="003A2C71">
            <w:pPr>
              <w:rPr>
                <w:sz w:val="18"/>
              </w:rPr>
            </w:pPr>
            <w:r w:rsidRPr="00A54FDF">
              <w:rPr>
                <w:sz w:val="18"/>
              </w:rPr>
              <w:t>PFAS (30 verbindingen) + GenX</w:t>
            </w:r>
          </w:p>
        </w:tc>
        <w:tc>
          <w:tcPr>
            <w:tcW w:w="868" w:type="dxa"/>
          </w:tcPr>
          <w:p w14:paraId="54450F99" w14:textId="77777777" w:rsidR="005D5C0E" w:rsidRPr="00A54FDF" w:rsidRDefault="005D5C0E" w:rsidP="003A2C71">
            <w:pPr>
              <w:rPr>
                <w:sz w:val="18"/>
              </w:rPr>
            </w:pPr>
            <w:r w:rsidRPr="00A54FDF">
              <w:rPr>
                <w:sz w:val="18"/>
              </w:rPr>
              <w:t>2</w:t>
            </w:r>
          </w:p>
        </w:tc>
        <w:tc>
          <w:tcPr>
            <w:tcW w:w="1550" w:type="dxa"/>
          </w:tcPr>
          <w:p w14:paraId="78743FBD" w14:textId="77777777" w:rsidR="005D5C0E" w:rsidRPr="00A54FDF" w:rsidRDefault="005D5C0E" w:rsidP="003A2C71">
            <w:pPr>
              <w:rPr>
                <w:sz w:val="18"/>
              </w:rPr>
            </w:pPr>
            <w:r w:rsidRPr="00A54FDF">
              <w:rPr>
                <w:sz w:val="18"/>
              </w:rPr>
              <w:t>Per partij</w:t>
            </w:r>
          </w:p>
        </w:tc>
        <w:tc>
          <w:tcPr>
            <w:tcW w:w="1035" w:type="dxa"/>
          </w:tcPr>
          <w:p w14:paraId="1EBE29BA" w14:textId="77777777" w:rsidR="005D5C0E" w:rsidRPr="00A54FDF" w:rsidRDefault="005D5C0E" w:rsidP="003A2C71">
            <w:pPr>
              <w:rPr>
                <w:sz w:val="18"/>
              </w:rPr>
            </w:pPr>
          </w:p>
        </w:tc>
        <w:tc>
          <w:tcPr>
            <w:tcW w:w="1003" w:type="dxa"/>
          </w:tcPr>
          <w:p w14:paraId="57799709" w14:textId="77777777" w:rsidR="005D5C0E" w:rsidRPr="005D5C0E" w:rsidRDefault="005D5C0E" w:rsidP="003A2C71">
            <w:pPr>
              <w:rPr>
                <w:sz w:val="18"/>
              </w:rPr>
            </w:pPr>
          </w:p>
        </w:tc>
      </w:tr>
      <w:tr w:rsidR="005D5C0E" w14:paraId="6A0EEFCB" w14:textId="6EA4111A" w:rsidTr="005D5C0E">
        <w:tc>
          <w:tcPr>
            <w:tcW w:w="4606" w:type="dxa"/>
          </w:tcPr>
          <w:p w14:paraId="1F47DDFB" w14:textId="246DF5B1" w:rsidR="005D5C0E" w:rsidRPr="00A54FDF" w:rsidRDefault="005D5C0E" w:rsidP="003A2C71">
            <w:pPr>
              <w:rPr>
                <w:sz w:val="18"/>
              </w:rPr>
            </w:pPr>
            <w:r w:rsidRPr="00A54FDF">
              <w:rPr>
                <w:sz w:val="18"/>
              </w:rPr>
              <w:t>TBT</w:t>
            </w:r>
          </w:p>
        </w:tc>
        <w:tc>
          <w:tcPr>
            <w:tcW w:w="868" w:type="dxa"/>
          </w:tcPr>
          <w:p w14:paraId="231B99F6" w14:textId="77777777" w:rsidR="005D5C0E" w:rsidRPr="00A54FDF" w:rsidRDefault="005D5C0E" w:rsidP="003A2C71">
            <w:pPr>
              <w:rPr>
                <w:sz w:val="18"/>
              </w:rPr>
            </w:pPr>
            <w:r w:rsidRPr="00A54FDF">
              <w:rPr>
                <w:sz w:val="18"/>
              </w:rPr>
              <w:t>2</w:t>
            </w:r>
          </w:p>
        </w:tc>
        <w:tc>
          <w:tcPr>
            <w:tcW w:w="1550" w:type="dxa"/>
          </w:tcPr>
          <w:p w14:paraId="74EE47EF" w14:textId="77777777" w:rsidR="005D5C0E" w:rsidRPr="00A54FDF" w:rsidRDefault="005D5C0E" w:rsidP="003A2C71">
            <w:pPr>
              <w:rPr>
                <w:sz w:val="18"/>
              </w:rPr>
            </w:pPr>
            <w:r w:rsidRPr="00A54FDF">
              <w:rPr>
                <w:sz w:val="18"/>
              </w:rPr>
              <w:t>Per partij</w:t>
            </w:r>
          </w:p>
        </w:tc>
        <w:tc>
          <w:tcPr>
            <w:tcW w:w="1035" w:type="dxa"/>
          </w:tcPr>
          <w:p w14:paraId="744A864B" w14:textId="77777777" w:rsidR="005D5C0E" w:rsidRPr="00A54FDF" w:rsidRDefault="005D5C0E" w:rsidP="003A2C71">
            <w:pPr>
              <w:rPr>
                <w:sz w:val="18"/>
              </w:rPr>
            </w:pPr>
          </w:p>
        </w:tc>
        <w:tc>
          <w:tcPr>
            <w:tcW w:w="1003" w:type="dxa"/>
          </w:tcPr>
          <w:p w14:paraId="273114AC" w14:textId="77777777" w:rsidR="005D5C0E" w:rsidRPr="005D5C0E" w:rsidRDefault="005D5C0E" w:rsidP="003A2C71">
            <w:pPr>
              <w:rPr>
                <w:sz w:val="18"/>
              </w:rPr>
            </w:pPr>
          </w:p>
        </w:tc>
      </w:tr>
      <w:tr w:rsidR="005D5C0E" w14:paraId="2B0A626A" w14:textId="20F2D8A3" w:rsidTr="005D5C0E">
        <w:tc>
          <w:tcPr>
            <w:tcW w:w="4606" w:type="dxa"/>
          </w:tcPr>
          <w:p w14:paraId="5A122506" w14:textId="61F0A99B" w:rsidR="005D5C0E" w:rsidRPr="00A54FDF" w:rsidRDefault="005D5C0E" w:rsidP="003A2C71">
            <w:pPr>
              <w:rPr>
                <w:sz w:val="18"/>
              </w:rPr>
            </w:pPr>
            <w:r w:rsidRPr="00A54FDF">
              <w:rPr>
                <w:sz w:val="18"/>
              </w:rPr>
              <w:t>PCB (som)</w:t>
            </w:r>
          </w:p>
        </w:tc>
        <w:tc>
          <w:tcPr>
            <w:tcW w:w="868" w:type="dxa"/>
          </w:tcPr>
          <w:p w14:paraId="05232EB3" w14:textId="77777777" w:rsidR="005D5C0E" w:rsidRPr="00A54FDF" w:rsidRDefault="005D5C0E" w:rsidP="003A2C71">
            <w:pPr>
              <w:rPr>
                <w:sz w:val="18"/>
              </w:rPr>
            </w:pPr>
            <w:r w:rsidRPr="00A54FDF">
              <w:rPr>
                <w:sz w:val="18"/>
              </w:rPr>
              <w:t>2</w:t>
            </w:r>
          </w:p>
        </w:tc>
        <w:tc>
          <w:tcPr>
            <w:tcW w:w="1550" w:type="dxa"/>
          </w:tcPr>
          <w:p w14:paraId="31C34280" w14:textId="77777777" w:rsidR="005D5C0E" w:rsidRPr="00A54FDF" w:rsidRDefault="005D5C0E" w:rsidP="003A2C71">
            <w:pPr>
              <w:rPr>
                <w:sz w:val="18"/>
              </w:rPr>
            </w:pPr>
            <w:r w:rsidRPr="00A54FDF">
              <w:rPr>
                <w:sz w:val="18"/>
              </w:rPr>
              <w:t>Per partij</w:t>
            </w:r>
          </w:p>
        </w:tc>
        <w:tc>
          <w:tcPr>
            <w:tcW w:w="1035" w:type="dxa"/>
          </w:tcPr>
          <w:p w14:paraId="2ADAE831" w14:textId="77777777" w:rsidR="005D5C0E" w:rsidRPr="00A54FDF" w:rsidRDefault="005D5C0E" w:rsidP="003A2C71">
            <w:pPr>
              <w:rPr>
                <w:sz w:val="18"/>
              </w:rPr>
            </w:pPr>
          </w:p>
        </w:tc>
        <w:tc>
          <w:tcPr>
            <w:tcW w:w="1003" w:type="dxa"/>
          </w:tcPr>
          <w:p w14:paraId="1F6DAA00" w14:textId="77777777" w:rsidR="005D5C0E" w:rsidRPr="005D5C0E" w:rsidRDefault="005D5C0E" w:rsidP="003A2C71">
            <w:pPr>
              <w:rPr>
                <w:sz w:val="18"/>
              </w:rPr>
            </w:pPr>
          </w:p>
        </w:tc>
      </w:tr>
      <w:tr w:rsidR="005D5C0E" w14:paraId="0D05FCD7" w14:textId="4D1F9219" w:rsidTr="005D5C0E">
        <w:tc>
          <w:tcPr>
            <w:tcW w:w="4606" w:type="dxa"/>
          </w:tcPr>
          <w:p w14:paraId="486E4257" w14:textId="7CB14F08" w:rsidR="005D5C0E" w:rsidRPr="00A54FDF" w:rsidRDefault="005D5C0E" w:rsidP="003A2C71">
            <w:pPr>
              <w:rPr>
                <w:sz w:val="18"/>
              </w:rPr>
            </w:pPr>
            <w:r w:rsidRPr="00A54FDF">
              <w:rPr>
                <w:sz w:val="18"/>
              </w:rPr>
              <w:t>OCB (conform AP04)</w:t>
            </w:r>
          </w:p>
        </w:tc>
        <w:tc>
          <w:tcPr>
            <w:tcW w:w="868" w:type="dxa"/>
          </w:tcPr>
          <w:p w14:paraId="48F3E889" w14:textId="77777777" w:rsidR="005D5C0E" w:rsidRPr="00A54FDF" w:rsidRDefault="005D5C0E" w:rsidP="003A2C71">
            <w:pPr>
              <w:rPr>
                <w:sz w:val="18"/>
              </w:rPr>
            </w:pPr>
            <w:r w:rsidRPr="00A54FDF">
              <w:rPr>
                <w:sz w:val="18"/>
              </w:rPr>
              <w:t>2</w:t>
            </w:r>
          </w:p>
        </w:tc>
        <w:tc>
          <w:tcPr>
            <w:tcW w:w="1550" w:type="dxa"/>
          </w:tcPr>
          <w:p w14:paraId="502C9CF2" w14:textId="77777777" w:rsidR="005D5C0E" w:rsidRPr="00A54FDF" w:rsidRDefault="005D5C0E" w:rsidP="003A2C71">
            <w:pPr>
              <w:rPr>
                <w:sz w:val="18"/>
              </w:rPr>
            </w:pPr>
            <w:r w:rsidRPr="00A54FDF">
              <w:rPr>
                <w:sz w:val="18"/>
              </w:rPr>
              <w:t>Per partij</w:t>
            </w:r>
          </w:p>
        </w:tc>
        <w:tc>
          <w:tcPr>
            <w:tcW w:w="1035" w:type="dxa"/>
          </w:tcPr>
          <w:p w14:paraId="5A8DCD33" w14:textId="77777777" w:rsidR="005D5C0E" w:rsidRPr="00A54FDF" w:rsidRDefault="005D5C0E" w:rsidP="003A2C71">
            <w:pPr>
              <w:rPr>
                <w:sz w:val="18"/>
              </w:rPr>
            </w:pPr>
          </w:p>
        </w:tc>
        <w:tc>
          <w:tcPr>
            <w:tcW w:w="1003" w:type="dxa"/>
          </w:tcPr>
          <w:p w14:paraId="4F34A997" w14:textId="77777777" w:rsidR="005D5C0E" w:rsidRPr="005D5C0E" w:rsidRDefault="005D5C0E" w:rsidP="003A2C71">
            <w:pPr>
              <w:rPr>
                <w:sz w:val="18"/>
              </w:rPr>
            </w:pPr>
          </w:p>
        </w:tc>
      </w:tr>
      <w:tr w:rsidR="005D5C0E" w14:paraId="72981332" w14:textId="325ADDE6" w:rsidTr="005D5C0E">
        <w:tc>
          <w:tcPr>
            <w:tcW w:w="4606" w:type="dxa"/>
          </w:tcPr>
          <w:p w14:paraId="39C17961" w14:textId="4B2D284B" w:rsidR="005D5C0E" w:rsidRPr="00A54FDF" w:rsidRDefault="005D5C0E" w:rsidP="003A2C71">
            <w:pPr>
              <w:rPr>
                <w:sz w:val="18"/>
              </w:rPr>
            </w:pPr>
            <w:r w:rsidRPr="00A54FDF">
              <w:rPr>
                <w:sz w:val="18"/>
              </w:rPr>
              <w:t>Fosfaat</w:t>
            </w:r>
          </w:p>
        </w:tc>
        <w:tc>
          <w:tcPr>
            <w:tcW w:w="868" w:type="dxa"/>
          </w:tcPr>
          <w:p w14:paraId="4E5A5DB2" w14:textId="77777777" w:rsidR="005D5C0E" w:rsidRPr="00A54FDF" w:rsidRDefault="005D5C0E" w:rsidP="003A2C71">
            <w:pPr>
              <w:rPr>
                <w:sz w:val="18"/>
              </w:rPr>
            </w:pPr>
            <w:r w:rsidRPr="00A54FDF">
              <w:rPr>
                <w:sz w:val="18"/>
              </w:rPr>
              <w:t>8</w:t>
            </w:r>
          </w:p>
        </w:tc>
        <w:tc>
          <w:tcPr>
            <w:tcW w:w="1550" w:type="dxa"/>
          </w:tcPr>
          <w:p w14:paraId="7BC95F3C" w14:textId="77777777" w:rsidR="005D5C0E" w:rsidRPr="00A54FDF" w:rsidRDefault="005D5C0E" w:rsidP="003A2C71">
            <w:pPr>
              <w:rPr>
                <w:sz w:val="18"/>
              </w:rPr>
            </w:pPr>
            <w:r w:rsidRPr="00A54FDF">
              <w:rPr>
                <w:sz w:val="18"/>
              </w:rPr>
              <w:t>Per partij</w:t>
            </w:r>
          </w:p>
        </w:tc>
        <w:tc>
          <w:tcPr>
            <w:tcW w:w="1035" w:type="dxa"/>
          </w:tcPr>
          <w:p w14:paraId="77577E60" w14:textId="77777777" w:rsidR="005D5C0E" w:rsidRPr="00A54FDF" w:rsidRDefault="005D5C0E" w:rsidP="003A2C71">
            <w:pPr>
              <w:rPr>
                <w:sz w:val="18"/>
              </w:rPr>
            </w:pPr>
          </w:p>
        </w:tc>
        <w:tc>
          <w:tcPr>
            <w:tcW w:w="1003" w:type="dxa"/>
          </w:tcPr>
          <w:p w14:paraId="62FF8470" w14:textId="77777777" w:rsidR="005D5C0E" w:rsidRPr="005D5C0E" w:rsidRDefault="005D5C0E" w:rsidP="003A2C71">
            <w:pPr>
              <w:rPr>
                <w:sz w:val="18"/>
              </w:rPr>
            </w:pPr>
          </w:p>
        </w:tc>
      </w:tr>
      <w:tr w:rsidR="005D5C0E" w14:paraId="2745836A" w14:textId="7F88AC41" w:rsidTr="005D5C0E">
        <w:tc>
          <w:tcPr>
            <w:tcW w:w="4606" w:type="dxa"/>
          </w:tcPr>
          <w:p w14:paraId="4F255BC6" w14:textId="3CE8ED23" w:rsidR="005D5C0E" w:rsidRPr="00A54FDF" w:rsidRDefault="005D5C0E" w:rsidP="003A2C71">
            <w:pPr>
              <w:rPr>
                <w:sz w:val="18"/>
              </w:rPr>
            </w:pPr>
            <w:r w:rsidRPr="00A54FDF">
              <w:rPr>
                <w:sz w:val="18"/>
              </w:rPr>
              <w:t>Chloride</w:t>
            </w:r>
          </w:p>
        </w:tc>
        <w:tc>
          <w:tcPr>
            <w:tcW w:w="868" w:type="dxa"/>
          </w:tcPr>
          <w:p w14:paraId="673EA972" w14:textId="77777777" w:rsidR="005D5C0E" w:rsidRPr="00A54FDF" w:rsidRDefault="005D5C0E" w:rsidP="003A2C71">
            <w:pPr>
              <w:rPr>
                <w:sz w:val="18"/>
              </w:rPr>
            </w:pPr>
            <w:r w:rsidRPr="00A54FDF">
              <w:rPr>
                <w:sz w:val="18"/>
              </w:rPr>
              <w:t>10</w:t>
            </w:r>
          </w:p>
        </w:tc>
        <w:tc>
          <w:tcPr>
            <w:tcW w:w="1550" w:type="dxa"/>
          </w:tcPr>
          <w:p w14:paraId="69F7778B" w14:textId="77777777" w:rsidR="005D5C0E" w:rsidRPr="00A54FDF" w:rsidRDefault="005D5C0E" w:rsidP="003A2C71">
            <w:pPr>
              <w:rPr>
                <w:sz w:val="18"/>
              </w:rPr>
            </w:pPr>
            <w:r w:rsidRPr="00A54FDF">
              <w:rPr>
                <w:sz w:val="18"/>
              </w:rPr>
              <w:t>Per partij</w:t>
            </w:r>
          </w:p>
        </w:tc>
        <w:tc>
          <w:tcPr>
            <w:tcW w:w="1035" w:type="dxa"/>
          </w:tcPr>
          <w:p w14:paraId="55B1F65F" w14:textId="77777777" w:rsidR="005D5C0E" w:rsidRPr="00A54FDF" w:rsidRDefault="005D5C0E" w:rsidP="003A2C71">
            <w:pPr>
              <w:rPr>
                <w:sz w:val="18"/>
              </w:rPr>
            </w:pPr>
          </w:p>
        </w:tc>
        <w:tc>
          <w:tcPr>
            <w:tcW w:w="1003" w:type="dxa"/>
          </w:tcPr>
          <w:p w14:paraId="39452536" w14:textId="77777777" w:rsidR="005D5C0E" w:rsidRPr="005D5C0E" w:rsidRDefault="005D5C0E" w:rsidP="003A2C71">
            <w:pPr>
              <w:rPr>
                <w:sz w:val="18"/>
              </w:rPr>
            </w:pPr>
          </w:p>
        </w:tc>
      </w:tr>
      <w:tr w:rsidR="005D5C0E" w14:paraId="01914C86" w14:textId="2CB15C2A" w:rsidTr="005D5C0E">
        <w:tc>
          <w:tcPr>
            <w:tcW w:w="4606" w:type="dxa"/>
          </w:tcPr>
          <w:p w14:paraId="30CF3860" w14:textId="3BC9D5A6" w:rsidR="005D5C0E" w:rsidRPr="00A54FDF" w:rsidRDefault="005D5C0E" w:rsidP="003A2C71">
            <w:pPr>
              <w:rPr>
                <w:sz w:val="18"/>
              </w:rPr>
            </w:pPr>
            <w:r w:rsidRPr="00A54FDF">
              <w:rPr>
                <w:sz w:val="18"/>
              </w:rPr>
              <w:t>Sulfaat</w:t>
            </w:r>
          </w:p>
        </w:tc>
        <w:tc>
          <w:tcPr>
            <w:tcW w:w="868" w:type="dxa"/>
          </w:tcPr>
          <w:p w14:paraId="18B27D90" w14:textId="77777777" w:rsidR="005D5C0E" w:rsidRPr="00A54FDF" w:rsidRDefault="005D5C0E" w:rsidP="003A2C71">
            <w:pPr>
              <w:rPr>
                <w:sz w:val="18"/>
              </w:rPr>
            </w:pPr>
            <w:r w:rsidRPr="00A54FDF">
              <w:rPr>
                <w:sz w:val="18"/>
              </w:rPr>
              <w:t>10</w:t>
            </w:r>
          </w:p>
        </w:tc>
        <w:tc>
          <w:tcPr>
            <w:tcW w:w="1550" w:type="dxa"/>
          </w:tcPr>
          <w:p w14:paraId="1287CA1E" w14:textId="77777777" w:rsidR="005D5C0E" w:rsidRPr="00A54FDF" w:rsidRDefault="005D5C0E" w:rsidP="003A2C71">
            <w:pPr>
              <w:rPr>
                <w:sz w:val="18"/>
              </w:rPr>
            </w:pPr>
            <w:r w:rsidRPr="00A54FDF">
              <w:rPr>
                <w:sz w:val="18"/>
              </w:rPr>
              <w:t>Per partij</w:t>
            </w:r>
          </w:p>
        </w:tc>
        <w:tc>
          <w:tcPr>
            <w:tcW w:w="1035" w:type="dxa"/>
          </w:tcPr>
          <w:p w14:paraId="7E619B57" w14:textId="77777777" w:rsidR="005D5C0E" w:rsidRPr="00A54FDF" w:rsidRDefault="005D5C0E" w:rsidP="003A2C71">
            <w:pPr>
              <w:rPr>
                <w:sz w:val="18"/>
              </w:rPr>
            </w:pPr>
          </w:p>
        </w:tc>
        <w:tc>
          <w:tcPr>
            <w:tcW w:w="1003" w:type="dxa"/>
          </w:tcPr>
          <w:p w14:paraId="2B297F0A" w14:textId="77777777" w:rsidR="005D5C0E" w:rsidRPr="005D5C0E" w:rsidRDefault="005D5C0E" w:rsidP="003A2C71">
            <w:pPr>
              <w:rPr>
                <w:sz w:val="18"/>
              </w:rPr>
            </w:pPr>
          </w:p>
        </w:tc>
      </w:tr>
      <w:tr w:rsidR="005D5C0E" w14:paraId="070874A1" w14:textId="71FB7CEB" w:rsidTr="005D5C0E">
        <w:tc>
          <w:tcPr>
            <w:tcW w:w="4606" w:type="dxa"/>
          </w:tcPr>
          <w:p w14:paraId="3E316428" w14:textId="6ECBDB3E" w:rsidR="005D5C0E" w:rsidRPr="00A54FDF" w:rsidRDefault="005D5C0E" w:rsidP="003A2C71">
            <w:pPr>
              <w:rPr>
                <w:sz w:val="18"/>
              </w:rPr>
            </w:pPr>
            <w:r w:rsidRPr="00A54FDF">
              <w:rPr>
                <w:sz w:val="18"/>
              </w:rPr>
              <w:t>Minerale olie, incl. droge stof en voorbehandeling AS3000</w:t>
            </w:r>
          </w:p>
        </w:tc>
        <w:tc>
          <w:tcPr>
            <w:tcW w:w="868" w:type="dxa"/>
          </w:tcPr>
          <w:p w14:paraId="07DC2435" w14:textId="171E7497" w:rsidR="005D5C0E" w:rsidRPr="00A54FDF" w:rsidRDefault="005D5C0E" w:rsidP="003A2C71">
            <w:pPr>
              <w:rPr>
                <w:sz w:val="18"/>
              </w:rPr>
            </w:pPr>
            <w:r>
              <w:rPr>
                <w:sz w:val="18"/>
              </w:rPr>
              <w:t>1</w:t>
            </w:r>
          </w:p>
        </w:tc>
        <w:tc>
          <w:tcPr>
            <w:tcW w:w="1550" w:type="dxa"/>
          </w:tcPr>
          <w:p w14:paraId="2365C3BF" w14:textId="77777777" w:rsidR="005D5C0E" w:rsidRPr="00A54FDF" w:rsidRDefault="005D5C0E" w:rsidP="003A2C71">
            <w:pPr>
              <w:rPr>
                <w:sz w:val="18"/>
              </w:rPr>
            </w:pPr>
            <w:r w:rsidRPr="00A54FDF">
              <w:rPr>
                <w:sz w:val="18"/>
              </w:rPr>
              <w:t>Per partij</w:t>
            </w:r>
          </w:p>
        </w:tc>
        <w:tc>
          <w:tcPr>
            <w:tcW w:w="1035" w:type="dxa"/>
          </w:tcPr>
          <w:p w14:paraId="12133C99" w14:textId="77777777" w:rsidR="005D5C0E" w:rsidRPr="00A54FDF" w:rsidRDefault="005D5C0E" w:rsidP="003A2C71">
            <w:pPr>
              <w:rPr>
                <w:sz w:val="18"/>
              </w:rPr>
            </w:pPr>
          </w:p>
        </w:tc>
        <w:tc>
          <w:tcPr>
            <w:tcW w:w="1003" w:type="dxa"/>
          </w:tcPr>
          <w:p w14:paraId="57F43EDA" w14:textId="77777777" w:rsidR="005D5C0E" w:rsidRPr="005D5C0E" w:rsidRDefault="005D5C0E" w:rsidP="003A2C71">
            <w:pPr>
              <w:rPr>
                <w:sz w:val="18"/>
              </w:rPr>
            </w:pPr>
          </w:p>
        </w:tc>
      </w:tr>
      <w:tr w:rsidR="005D5C0E" w14:paraId="0FCA5572" w14:textId="501C1839" w:rsidTr="005D5C0E">
        <w:tc>
          <w:tcPr>
            <w:tcW w:w="4606" w:type="dxa"/>
          </w:tcPr>
          <w:p w14:paraId="6A6EFD0F" w14:textId="226F039A" w:rsidR="005D5C0E" w:rsidRPr="00A54FDF" w:rsidRDefault="005D5C0E" w:rsidP="003A2C71">
            <w:pPr>
              <w:rPr>
                <w:sz w:val="18"/>
              </w:rPr>
            </w:pPr>
            <w:r w:rsidRPr="00A54FDF">
              <w:rPr>
                <w:sz w:val="18"/>
              </w:rPr>
              <w:t xml:space="preserve">Vluchtige </w:t>
            </w:r>
            <w:r>
              <w:rPr>
                <w:sz w:val="18"/>
              </w:rPr>
              <w:t>aromatische koolwaterstoffen</w:t>
            </w:r>
            <w:r w:rsidRPr="00A54FDF">
              <w:rPr>
                <w:sz w:val="18"/>
              </w:rPr>
              <w:t xml:space="preserve"> AP04</w:t>
            </w:r>
          </w:p>
        </w:tc>
        <w:tc>
          <w:tcPr>
            <w:tcW w:w="868" w:type="dxa"/>
          </w:tcPr>
          <w:p w14:paraId="3EEF079C" w14:textId="77777777" w:rsidR="005D5C0E" w:rsidRPr="00A54FDF" w:rsidRDefault="005D5C0E" w:rsidP="003A2C71">
            <w:pPr>
              <w:rPr>
                <w:sz w:val="18"/>
              </w:rPr>
            </w:pPr>
            <w:r w:rsidRPr="00A54FDF">
              <w:rPr>
                <w:sz w:val="18"/>
              </w:rPr>
              <w:t>2</w:t>
            </w:r>
          </w:p>
        </w:tc>
        <w:tc>
          <w:tcPr>
            <w:tcW w:w="1550" w:type="dxa"/>
          </w:tcPr>
          <w:p w14:paraId="7303B95F" w14:textId="77777777" w:rsidR="005D5C0E" w:rsidRPr="00A54FDF" w:rsidRDefault="005D5C0E" w:rsidP="003A2C71">
            <w:pPr>
              <w:rPr>
                <w:sz w:val="18"/>
              </w:rPr>
            </w:pPr>
            <w:r w:rsidRPr="00A54FDF">
              <w:rPr>
                <w:sz w:val="18"/>
              </w:rPr>
              <w:t>Per partij</w:t>
            </w:r>
          </w:p>
        </w:tc>
        <w:tc>
          <w:tcPr>
            <w:tcW w:w="1035" w:type="dxa"/>
          </w:tcPr>
          <w:p w14:paraId="70EB5936" w14:textId="77777777" w:rsidR="005D5C0E" w:rsidRPr="00A54FDF" w:rsidRDefault="005D5C0E" w:rsidP="003A2C71">
            <w:pPr>
              <w:rPr>
                <w:sz w:val="18"/>
              </w:rPr>
            </w:pPr>
          </w:p>
        </w:tc>
        <w:tc>
          <w:tcPr>
            <w:tcW w:w="1003" w:type="dxa"/>
          </w:tcPr>
          <w:p w14:paraId="60DA132E" w14:textId="77777777" w:rsidR="005D5C0E" w:rsidRPr="005D5C0E" w:rsidRDefault="005D5C0E" w:rsidP="003A2C71">
            <w:pPr>
              <w:rPr>
                <w:sz w:val="18"/>
              </w:rPr>
            </w:pPr>
          </w:p>
        </w:tc>
      </w:tr>
      <w:tr w:rsidR="005D5C0E" w14:paraId="366837FB" w14:textId="291EA8B3" w:rsidTr="005D5C0E">
        <w:tc>
          <w:tcPr>
            <w:tcW w:w="4606" w:type="dxa"/>
          </w:tcPr>
          <w:p w14:paraId="603CAE62" w14:textId="042BAE35" w:rsidR="005D5C0E" w:rsidRPr="00A54FDF" w:rsidRDefault="005D5C0E" w:rsidP="003A2C71">
            <w:pPr>
              <w:rPr>
                <w:sz w:val="18"/>
              </w:rPr>
            </w:pPr>
            <w:r w:rsidRPr="00A54FDF">
              <w:rPr>
                <w:sz w:val="18"/>
              </w:rPr>
              <w:t xml:space="preserve">Vluchtige gechloreerde koolwaterstoffen (VOCL), </w:t>
            </w:r>
          </w:p>
        </w:tc>
        <w:tc>
          <w:tcPr>
            <w:tcW w:w="868" w:type="dxa"/>
          </w:tcPr>
          <w:p w14:paraId="12FAD9BE" w14:textId="77777777" w:rsidR="005D5C0E" w:rsidRPr="00A54FDF" w:rsidRDefault="005D5C0E" w:rsidP="003A2C71">
            <w:pPr>
              <w:rPr>
                <w:sz w:val="18"/>
              </w:rPr>
            </w:pPr>
            <w:r w:rsidRPr="00A54FDF">
              <w:rPr>
                <w:sz w:val="18"/>
              </w:rPr>
              <w:t>2</w:t>
            </w:r>
          </w:p>
        </w:tc>
        <w:tc>
          <w:tcPr>
            <w:tcW w:w="1550" w:type="dxa"/>
          </w:tcPr>
          <w:p w14:paraId="3C801654" w14:textId="77777777" w:rsidR="005D5C0E" w:rsidRPr="00A54FDF" w:rsidRDefault="005D5C0E" w:rsidP="003A2C71">
            <w:pPr>
              <w:rPr>
                <w:sz w:val="18"/>
              </w:rPr>
            </w:pPr>
            <w:r w:rsidRPr="00A54FDF">
              <w:rPr>
                <w:sz w:val="18"/>
              </w:rPr>
              <w:t>Per partij</w:t>
            </w:r>
          </w:p>
        </w:tc>
        <w:tc>
          <w:tcPr>
            <w:tcW w:w="1035" w:type="dxa"/>
          </w:tcPr>
          <w:p w14:paraId="18E57939" w14:textId="77777777" w:rsidR="005D5C0E" w:rsidRPr="00A54FDF" w:rsidRDefault="005D5C0E" w:rsidP="003A2C71">
            <w:pPr>
              <w:rPr>
                <w:sz w:val="18"/>
              </w:rPr>
            </w:pPr>
          </w:p>
        </w:tc>
        <w:tc>
          <w:tcPr>
            <w:tcW w:w="1003" w:type="dxa"/>
          </w:tcPr>
          <w:p w14:paraId="183A9E77" w14:textId="77777777" w:rsidR="005D5C0E" w:rsidRPr="005D5C0E" w:rsidRDefault="005D5C0E" w:rsidP="003A2C71">
            <w:pPr>
              <w:rPr>
                <w:sz w:val="18"/>
              </w:rPr>
            </w:pPr>
          </w:p>
        </w:tc>
      </w:tr>
      <w:tr w:rsidR="005D5C0E" w14:paraId="13EC9588" w14:textId="1BDE00FE" w:rsidTr="005D5C0E">
        <w:tc>
          <w:tcPr>
            <w:tcW w:w="4606" w:type="dxa"/>
          </w:tcPr>
          <w:p w14:paraId="57385B78" w14:textId="5C76CA70" w:rsidR="005D5C0E" w:rsidRPr="00A54FDF" w:rsidRDefault="005D5C0E" w:rsidP="003A2C71">
            <w:pPr>
              <w:rPr>
                <w:sz w:val="18"/>
              </w:rPr>
            </w:pPr>
            <w:r w:rsidRPr="00A54FDF">
              <w:rPr>
                <w:sz w:val="18"/>
              </w:rPr>
              <w:t>Chloorbenzenen (som)</w:t>
            </w:r>
          </w:p>
        </w:tc>
        <w:tc>
          <w:tcPr>
            <w:tcW w:w="868" w:type="dxa"/>
          </w:tcPr>
          <w:p w14:paraId="2819E8C8" w14:textId="77777777" w:rsidR="005D5C0E" w:rsidRPr="00A54FDF" w:rsidRDefault="005D5C0E" w:rsidP="003A2C71">
            <w:pPr>
              <w:rPr>
                <w:sz w:val="18"/>
              </w:rPr>
            </w:pPr>
            <w:r w:rsidRPr="00A54FDF">
              <w:rPr>
                <w:sz w:val="18"/>
              </w:rPr>
              <w:t>2</w:t>
            </w:r>
          </w:p>
        </w:tc>
        <w:tc>
          <w:tcPr>
            <w:tcW w:w="1550" w:type="dxa"/>
          </w:tcPr>
          <w:p w14:paraId="05040080" w14:textId="77777777" w:rsidR="005D5C0E" w:rsidRPr="00A54FDF" w:rsidRDefault="005D5C0E" w:rsidP="003A2C71">
            <w:pPr>
              <w:rPr>
                <w:sz w:val="18"/>
              </w:rPr>
            </w:pPr>
            <w:r w:rsidRPr="00A54FDF">
              <w:rPr>
                <w:sz w:val="18"/>
              </w:rPr>
              <w:t>Per partij</w:t>
            </w:r>
          </w:p>
        </w:tc>
        <w:tc>
          <w:tcPr>
            <w:tcW w:w="1035" w:type="dxa"/>
          </w:tcPr>
          <w:p w14:paraId="0593D8B0" w14:textId="77777777" w:rsidR="005D5C0E" w:rsidRPr="00A54FDF" w:rsidRDefault="005D5C0E" w:rsidP="003A2C71">
            <w:pPr>
              <w:rPr>
                <w:sz w:val="18"/>
              </w:rPr>
            </w:pPr>
          </w:p>
        </w:tc>
        <w:tc>
          <w:tcPr>
            <w:tcW w:w="1003" w:type="dxa"/>
          </w:tcPr>
          <w:p w14:paraId="2ED8C7DF" w14:textId="77777777" w:rsidR="005D5C0E" w:rsidRPr="005D5C0E" w:rsidRDefault="005D5C0E" w:rsidP="003A2C71">
            <w:pPr>
              <w:rPr>
                <w:sz w:val="18"/>
              </w:rPr>
            </w:pPr>
          </w:p>
        </w:tc>
      </w:tr>
      <w:tr w:rsidR="005D5C0E" w14:paraId="5FB42681" w14:textId="4D78874F" w:rsidTr="005D5C0E">
        <w:tc>
          <w:tcPr>
            <w:tcW w:w="4606" w:type="dxa"/>
          </w:tcPr>
          <w:p w14:paraId="763141B8" w14:textId="5DEA1A1E" w:rsidR="005D5C0E" w:rsidRPr="00A54FDF" w:rsidRDefault="005D5C0E" w:rsidP="003A2C71">
            <w:pPr>
              <w:rPr>
                <w:sz w:val="18"/>
              </w:rPr>
            </w:pPr>
            <w:r w:rsidRPr="00A54FDF">
              <w:rPr>
                <w:sz w:val="18"/>
              </w:rPr>
              <w:t>Asbest in grond (NEN 5898)</w:t>
            </w:r>
          </w:p>
        </w:tc>
        <w:tc>
          <w:tcPr>
            <w:tcW w:w="868" w:type="dxa"/>
          </w:tcPr>
          <w:p w14:paraId="5AB31C57" w14:textId="77777777" w:rsidR="005D5C0E" w:rsidRPr="00A54FDF" w:rsidRDefault="005D5C0E" w:rsidP="003A2C71">
            <w:pPr>
              <w:rPr>
                <w:sz w:val="18"/>
              </w:rPr>
            </w:pPr>
            <w:r w:rsidRPr="00A54FDF">
              <w:rPr>
                <w:sz w:val="18"/>
              </w:rPr>
              <w:t>12</w:t>
            </w:r>
          </w:p>
        </w:tc>
        <w:tc>
          <w:tcPr>
            <w:tcW w:w="1550" w:type="dxa"/>
          </w:tcPr>
          <w:p w14:paraId="2453100C" w14:textId="77777777" w:rsidR="005D5C0E" w:rsidRPr="00A54FDF" w:rsidRDefault="005D5C0E" w:rsidP="003A2C71">
            <w:pPr>
              <w:rPr>
                <w:sz w:val="18"/>
              </w:rPr>
            </w:pPr>
            <w:r w:rsidRPr="00A54FDF">
              <w:rPr>
                <w:sz w:val="18"/>
              </w:rPr>
              <w:t>Per partij</w:t>
            </w:r>
          </w:p>
        </w:tc>
        <w:tc>
          <w:tcPr>
            <w:tcW w:w="1035" w:type="dxa"/>
          </w:tcPr>
          <w:p w14:paraId="219B590E" w14:textId="77777777" w:rsidR="005D5C0E" w:rsidRPr="00A54FDF" w:rsidRDefault="005D5C0E" w:rsidP="003A2C71">
            <w:pPr>
              <w:rPr>
                <w:sz w:val="18"/>
              </w:rPr>
            </w:pPr>
          </w:p>
        </w:tc>
        <w:tc>
          <w:tcPr>
            <w:tcW w:w="1003" w:type="dxa"/>
          </w:tcPr>
          <w:p w14:paraId="23EBBE9D" w14:textId="77777777" w:rsidR="005D5C0E" w:rsidRPr="005D5C0E" w:rsidRDefault="005D5C0E" w:rsidP="003A2C71">
            <w:pPr>
              <w:rPr>
                <w:sz w:val="18"/>
              </w:rPr>
            </w:pPr>
          </w:p>
        </w:tc>
      </w:tr>
      <w:tr w:rsidR="005D5C0E" w14:paraId="4A020724" w14:textId="25FC4981" w:rsidTr="005D5C0E">
        <w:tc>
          <w:tcPr>
            <w:tcW w:w="4606" w:type="dxa"/>
          </w:tcPr>
          <w:p w14:paraId="1D361A74" w14:textId="7E74C493" w:rsidR="005D5C0E" w:rsidRPr="00A54FDF" w:rsidRDefault="005D5C0E" w:rsidP="003A2C71">
            <w:pPr>
              <w:rPr>
                <w:sz w:val="18"/>
              </w:rPr>
            </w:pPr>
            <w:r w:rsidRPr="00A54FDF">
              <w:rPr>
                <w:sz w:val="18"/>
              </w:rPr>
              <w:t>Asbest plaatmateriaal</w:t>
            </w:r>
          </w:p>
        </w:tc>
        <w:tc>
          <w:tcPr>
            <w:tcW w:w="868" w:type="dxa"/>
          </w:tcPr>
          <w:p w14:paraId="3FA183B8" w14:textId="77777777" w:rsidR="005D5C0E" w:rsidRPr="00A54FDF" w:rsidRDefault="005D5C0E" w:rsidP="003A2C71">
            <w:pPr>
              <w:rPr>
                <w:sz w:val="18"/>
              </w:rPr>
            </w:pPr>
            <w:r w:rsidRPr="00A54FDF">
              <w:rPr>
                <w:sz w:val="18"/>
              </w:rPr>
              <w:t>10</w:t>
            </w:r>
          </w:p>
        </w:tc>
        <w:tc>
          <w:tcPr>
            <w:tcW w:w="1550" w:type="dxa"/>
          </w:tcPr>
          <w:p w14:paraId="324710CC" w14:textId="77777777" w:rsidR="005D5C0E" w:rsidRPr="00A54FDF" w:rsidRDefault="005D5C0E" w:rsidP="003A2C71">
            <w:pPr>
              <w:rPr>
                <w:sz w:val="18"/>
              </w:rPr>
            </w:pPr>
            <w:r w:rsidRPr="00A54FDF">
              <w:rPr>
                <w:sz w:val="18"/>
              </w:rPr>
              <w:t>Per stuk</w:t>
            </w:r>
          </w:p>
        </w:tc>
        <w:tc>
          <w:tcPr>
            <w:tcW w:w="1035" w:type="dxa"/>
          </w:tcPr>
          <w:p w14:paraId="6B5C2B9D" w14:textId="77777777" w:rsidR="005D5C0E" w:rsidRPr="00A54FDF" w:rsidRDefault="005D5C0E" w:rsidP="003A2C71">
            <w:pPr>
              <w:rPr>
                <w:sz w:val="18"/>
              </w:rPr>
            </w:pPr>
          </w:p>
        </w:tc>
        <w:tc>
          <w:tcPr>
            <w:tcW w:w="1003" w:type="dxa"/>
          </w:tcPr>
          <w:p w14:paraId="5A9CA3BE" w14:textId="77777777" w:rsidR="005D5C0E" w:rsidRPr="005D5C0E" w:rsidRDefault="005D5C0E" w:rsidP="003A2C71">
            <w:pPr>
              <w:rPr>
                <w:sz w:val="18"/>
              </w:rPr>
            </w:pPr>
          </w:p>
        </w:tc>
      </w:tr>
      <w:tr w:rsidR="005D5C0E" w14:paraId="12209141" w14:textId="46428D9C" w:rsidTr="005D5C0E">
        <w:tc>
          <w:tcPr>
            <w:tcW w:w="4606" w:type="dxa"/>
          </w:tcPr>
          <w:p w14:paraId="4AD8D980" w14:textId="64047E28" w:rsidR="005D5C0E" w:rsidRPr="00A54FDF" w:rsidRDefault="005D5C0E" w:rsidP="003A2C71">
            <w:pPr>
              <w:rPr>
                <w:sz w:val="18"/>
              </w:rPr>
            </w:pPr>
            <w:r w:rsidRPr="00A54FDF">
              <w:rPr>
                <w:sz w:val="18"/>
              </w:rPr>
              <w:t>Malen monstermateriaal (alleen na toestemming RWS inzetten)</w:t>
            </w:r>
          </w:p>
        </w:tc>
        <w:tc>
          <w:tcPr>
            <w:tcW w:w="868" w:type="dxa"/>
          </w:tcPr>
          <w:p w14:paraId="7C1CF324" w14:textId="066B891E" w:rsidR="005D5C0E" w:rsidRPr="00A54FDF" w:rsidRDefault="005D5C0E" w:rsidP="003A2C71">
            <w:pPr>
              <w:rPr>
                <w:sz w:val="18"/>
              </w:rPr>
            </w:pPr>
            <w:r>
              <w:rPr>
                <w:sz w:val="18"/>
              </w:rPr>
              <w:t>1</w:t>
            </w:r>
          </w:p>
        </w:tc>
        <w:tc>
          <w:tcPr>
            <w:tcW w:w="1550" w:type="dxa"/>
          </w:tcPr>
          <w:p w14:paraId="7DA89EA4" w14:textId="77777777" w:rsidR="005D5C0E" w:rsidRPr="00A54FDF" w:rsidRDefault="005D5C0E" w:rsidP="003A2C71">
            <w:pPr>
              <w:rPr>
                <w:sz w:val="18"/>
              </w:rPr>
            </w:pPr>
            <w:r w:rsidRPr="00A54FDF">
              <w:rPr>
                <w:sz w:val="18"/>
              </w:rPr>
              <w:t>Per stuk</w:t>
            </w:r>
          </w:p>
        </w:tc>
        <w:tc>
          <w:tcPr>
            <w:tcW w:w="1035" w:type="dxa"/>
          </w:tcPr>
          <w:p w14:paraId="48DAEF71" w14:textId="77777777" w:rsidR="005D5C0E" w:rsidRPr="00A54FDF" w:rsidRDefault="005D5C0E" w:rsidP="003A2C71">
            <w:pPr>
              <w:rPr>
                <w:sz w:val="18"/>
              </w:rPr>
            </w:pPr>
          </w:p>
        </w:tc>
        <w:tc>
          <w:tcPr>
            <w:tcW w:w="1003" w:type="dxa"/>
          </w:tcPr>
          <w:p w14:paraId="023F6E7F" w14:textId="77777777" w:rsidR="005D5C0E" w:rsidRPr="005D5C0E" w:rsidRDefault="005D5C0E" w:rsidP="003A2C71">
            <w:pPr>
              <w:rPr>
                <w:sz w:val="18"/>
              </w:rPr>
            </w:pPr>
          </w:p>
        </w:tc>
      </w:tr>
      <w:tr w:rsidR="005D5C0E" w14:paraId="4F22BD59" w14:textId="77777777" w:rsidTr="005D5C0E">
        <w:tc>
          <w:tcPr>
            <w:tcW w:w="4606" w:type="dxa"/>
          </w:tcPr>
          <w:p w14:paraId="5B4FE79A" w14:textId="40DE4979" w:rsidR="005D5C0E" w:rsidRPr="00A54FDF" w:rsidRDefault="005D5C0E" w:rsidP="003A2C71">
            <w:r w:rsidRPr="005D5C0E">
              <w:rPr>
                <w:b/>
                <w:sz w:val="18"/>
              </w:rPr>
              <w:t>Totaal tabel 2</w:t>
            </w:r>
          </w:p>
        </w:tc>
        <w:tc>
          <w:tcPr>
            <w:tcW w:w="868" w:type="dxa"/>
            <w:shd w:val="clear" w:color="auto" w:fill="000000" w:themeFill="text1"/>
          </w:tcPr>
          <w:p w14:paraId="2374F110" w14:textId="77777777" w:rsidR="005D5C0E" w:rsidRDefault="005D5C0E" w:rsidP="003A2C71"/>
        </w:tc>
        <w:tc>
          <w:tcPr>
            <w:tcW w:w="1550" w:type="dxa"/>
            <w:shd w:val="clear" w:color="auto" w:fill="000000" w:themeFill="text1"/>
          </w:tcPr>
          <w:p w14:paraId="5850BECA" w14:textId="77777777" w:rsidR="005D5C0E" w:rsidRPr="00A54FDF" w:rsidRDefault="005D5C0E" w:rsidP="003A2C71"/>
        </w:tc>
        <w:tc>
          <w:tcPr>
            <w:tcW w:w="1035" w:type="dxa"/>
            <w:shd w:val="clear" w:color="auto" w:fill="000000" w:themeFill="text1"/>
          </w:tcPr>
          <w:p w14:paraId="2CB42C44" w14:textId="77777777" w:rsidR="005D5C0E" w:rsidRPr="00A54FDF" w:rsidRDefault="005D5C0E" w:rsidP="003A2C71"/>
        </w:tc>
        <w:tc>
          <w:tcPr>
            <w:tcW w:w="1003" w:type="dxa"/>
          </w:tcPr>
          <w:p w14:paraId="1713013A" w14:textId="05FB460F" w:rsidR="005D5C0E" w:rsidRPr="005D5C0E" w:rsidRDefault="005D5C0E" w:rsidP="003A2C71">
            <w:r w:rsidRPr="005D5C0E">
              <w:rPr>
                <w:b/>
                <w:sz w:val="18"/>
              </w:rPr>
              <w:t>€</w:t>
            </w:r>
          </w:p>
        </w:tc>
      </w:tr>
      <w:tr w:rsidR="005D5C0E" w14:paraId="66720635" w14:textId="77777777" w:rsidTr="005D5C0E">
        <w:tc>
          <w:tcPr>
            <w:tcW w:w="4606" w:type="dxa"/>
          </w:tcPr>
          <w:p w14:paraId="131CA2B4" w14:textId="3565AE3E" w:rsidR="005D5C0E" w:rsidRPr="00A54FDF" w:rsidRDefault="005D5C0E" w:rsidP="003A2C71">
            <w:r w:rsidRPr="005D5C0E">
              <w:rPr>
                <w:b/>
                <w:sz w:val="18"/>
              </w:rPr>
              <w:t>Totaal inschrijving</w:t>
            </w:r>
            <w:r>
              <w:rPr>
                <w:b/>
                <w:sz w:val="18"/>
              </w:rPr>
              <w:t xml:space="preserve"> (som tabel 1 + tabel 2)</w:t>
            </w:r>
          </w:p>
        </w:tc>
        <w:tc>
          <w:tcPr>
            <w:tcW w:w="868" w:type="dxa"/>
            <w:shd w:val="clear" w:color="auto" w:fill="000000" w:themeFill="text1"/>
          </w:tcPr>
          <w:p w14:paraId="4C9A9C72" w14:textId="77777777" w:rsidR="005D5C0E" w:rsidRDefault="005D5C0E" w:rsidP="003A2C71"/>
        </w:tc>
        <w:tc>
          <w:tcPr>
            <w:tcW w:w="1550" w:type="dxa"/>
            <w:shd w:val="clear" w:color="auto" w:fill="000000" w:themeFill="text1"/>
          </w:tcPr>
          <w:p w14:paraId="62709F13" w14:textId="77777777" w:rsidR="005D5C0E" w:rsidRPr="00A54FDF" w:rsidRDefault="005D5C0E" w:rsidP="003A2C71"/>
        </w:tc>
        <w:tc>
          <w:tcPr>
            <w:tcW w:w="1035" w:type="dxa"/>
            <w:shd w:val="clear" w:color="auto" w:fill="000000" w:themeFill="text1"/>
          </w:tcPr>
          <w:p w14:paraId="159377B1" w14:textId="77777777" w:rsidR="005D5C0E" w:rsidRPr="00A54FDF" w:rsidRDefault="005D5C0E" w:rsidP="003A2C71"/>
        </w:tc>
        <w:tc>
          <w:tcPr>
            <w:tcW w:w="1003" w:type="dxa"/>
          </w:tcPr>
          <w:p w14:paraId="55638855" w14:textId="13BB5DA2" w:rsidR="005D5C0E" w:rsidRPr="005D5C0E" w:rsidRDefault="005D5C0E" w:rsidP="003A2C71">
            <w:r w:rsidRPr="005D5C0E">
              <w:rPr>
                <w:b/>
                <w:sz w:val="18"/>
              </w:rPr>
              <w:t>€</w:t>
            </w:r>
          </w:p>
        </w:tc>
      </w:tr>
    </w:tbl>
    <w:p w14:paraId="06711DDE" w14:textId="3BD56C71" w:rsidR="00B242BF" w:rsidRPr="00A54FDF" w:rsidRDefault="00F85F8E" w:rsidP="00B242BF">
      <w:pPr>
        <w:rPr>
          <w:sz w:val="20"/>
          <w:vertAlign w:val="superscript"/>
        </w:rPr>
      </w:pPr>
      <w:r>
        <w:rPr>
          <w:sz w:val="20"/>
          <w:vertAlign w:val="superscript"/>
        </w:rPr>
        <w:t>2</w:t>
      </w:r>
      <w:r w:rsidR="00B242BF" w:rsidRPr="00A54FDF">
        <w:rPr>
          <w:sz w:val="20"/>
          <w:vertAlign w:val="superscript"/>
        </w:rPr>
        <w:t>) Indien oorspronkelijk onderzoek C1-pakket is geanalyseerd, wordt in de verificatie conform C2-pakket geanalyseerd</w:t>
      </w:r>
    </w:p>
    <w:p w14:paraId="3C938A6A" w14:textId="6398118D" w:rsidR="00B242BF" w:rsidRPr="00A54FDF" w:rsidRDefault="00F85F8E" w:rsidP="00B242BF">
      <w:pPr>
        <w:rPr>
          <w:sz w:val="20"/>
          <w:vertAlign w:val="superscript"/>
        </w:rPr>
      </w:pPr>
      <w:r>
        <w:rPr>
          <w:sz w:val="20"/>
          <w:vertAlign w:val="superscript"/>
        </w:rPr>
        <w:t>3</w:t>
      </w:r>
      <w:r w:rsidR="00B242BF" w:rsidRPr="00A54FDF">
        <w:rPr>
          <w:sz w:val="20"/>
          <w:vertAlign w:val="superscript"/>
        </w:rPr>
        <w:t>) bij verificatie wordt altijd aanvullend Pfas meegenomen</w:t>
      </w:r>
    </w:p>
    <w:p w14:paraId="2CF4D971" w14:textId="56399FF0" w:rsidR="00A73055" w:rsidRPr="00915998" w:rsidRDefault="00A73055"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rPr>
      </w:pPr>
    </w:p>
    <w:p w14:paraId="48469A5F" w14:textId="77777777" w:rsidR="00A73055" w:rsidRPr="00B242BF" w:rsidRDefault="00A73055" w:rsidP="00A73055">
      <w:pPr>
        <w:pStyle w:val="Plattetekst"/>
        <w:rPr>
          <w:szCs w:val="18"/>
        </w:rPr>
      </w:pPr>
      <w:r w:rsidRPr="00175360">
        <w:rPr>
          <w:szCs w:val="18"/>
        </w:rPr>
        <w:t>De inschrijving is op basis van een vaste prijs (per product).</w:t>
      </w:r>
    </w:p>
    <w:p w14:paraId="3C17235D" w14:textId="2669E015" w:rsidR="00C85984" w:rsidRDefault="00A73055" w:rsidP="00B242BF">
      <w:pPr>
        <w:pStyle w:val="Plattetekst"/>
      </w:pPr>
      <w:r w:rsidRPr="00175360">
        <w:t xml:space="preserve">Indien meer- of minderwerk aan de orde is gelden de prijzen per (deel) product, zoals in deze </w:t>
      </w:r>
      <w:r w:rsidR="000519ED">
        <w:t xml:space="preserve">staat van ontleding </w:t>
      </w:r>
      <w:r w:rsidRPr="00175360">
        <w:t>aangegeven.</w:t>
      </w:r>
    </w:p>
    <w:p w14:paraId="55C66D32" w14:textId="77777777" w:rsidR="00C85984" w:rsidRDefault="00C85984" w:rsidP="00B242BF">
      <w:pPr>
        <w:pStyle w:val="Plattetekst"/>
      </w:pPr>
    </w:p>
    <w:p w14:paraId="4EE23E59" w14:textId="7B9103B9" w:rsidR="00C85984" w:rsidRPr="00B242BF" w:rsidRDefault="000519ED" w:rsidP="00C85984">
      <w:pPr>
        <w:pStyle w:val="Plattetekst"/>
        <w:pBdr>
          <w:top w:val="single" w:sz="4" w:space="1" w:color="auto"/>
          <w:left w:val="single" w:sz="4" w:space="4" w:color="auto"/>
          <w:bottom w:val="single" w:sz="4" w:space="1" w:color="auto"/>
          <w:right w:val="single" w:sz="4" w:space="4" w:color="auto"/>
        </w:pBdr>
        <w:rPr>
          <w:szCs w:val="18"/>
        </w:rPr>
      </w:pPr>
      <w:r>
        <w:rPr>
          <w:szCs w:val="18"/>
        </w:rPr>
        <w:t>Opdrachtgever</w:t>
      </w:r>
      <w:r w:rsidR="00C85984" w:rsidRPr="00C85984">
        <w:rPr>
          <w:szCs w:val="18"/>
        </w:rPr>
        <w:t xml:space="preserve"> heeft het aantal uit te vragen producten </w:t>
      </w:r>
      <w:bookmarkStart w:id="0" w:name="_GoBack"/>
      <w:bookmarkEnd w:id="0"/>
      <w:r w:rsidR="00C85984" w:rsidRPr="00C85984">
        <w:rPr>
          <w:szCs w:val="18"/>
        </w:rPr>
        <w:t xml:space="preserve">zeer nauwkeurig bepaald op basis van ervaringscijfers en de toekomstige vraag naar deze producten. De aantallen zoals genoemd in de </w:t>
      </w:r>
      <w:r>
        <w:rPr>
          <w:szCs w:val="18"/>
        </w:rPr>
        <w:t>staat van ontleding</w:t>
      </w:r>
      <w:r w:rsidR="00C85984" w:rsidRPr="00C85984">
        <w:rPr>
          <w:szCs w:val="18"/>
        </w:rPr>
        <w:t xml:space="preserve"> zijn indicatieve hoeveelheden, waarbij verwacht wordt dat ze ook daadwerkelijk uitgevraagd worden. Echter zijn er een aantal onzekerheidsfactoren, waardoor het aantal uit te vragen producten zowel meer als minder kan zijn dan het aantal wat vermeld staat op de </w:t>
      </w:r>
      <w:r>
        <w:rPr>
          <w:szCs w:val="18"/>
        </w:rPr>
        <w:t>staat van ontleding. Opdrachtgever</w:t>
      </w:r>
      <w:r w:rsidR="00C85984" w:rsidRPr="00C85984">
        <w:rPr>
          <w:szCs w:val="18"/>
        </w:rPr>
        <w:t xml:space="preserve"> kan om die redenen geen garantie geven bij gunning.</w:t>
      </w:r>
    </w:p>
    <w:p w14:paraId="3D78E053" w14:textId="77777777" w:rsidR="00A73055" w:rsidRPr="00915998" w:rsidRDefault="00A73055" w:rsidP="00A7305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rPr>
      </w:pPr>
    </w:p>
    <w:p w14:paraId="6142B3F5" w14:textId="77777777" w:rsidR="00A73055" w:rsidRPr="00300406" w:rsidRDefault="00A73055" w:rsidP="00A73055">
      <w:pPr>
        <w:pStyle w:val="Broodtekst"/>
        <w:rPr>
          <w:b/>
          <w:bCs/>
        </w:rPr>
      </w:pPr>
      <w:r w:rsidRPr="00300406">
        <w:rPr>
          <w:b/>
          <w:bCs/>
        </w:rPr>
        <w:t>Ondertekening</w:t>
      </w:r>
    </w:p>
    <w:p w14:paraId="56FE95BE" w14:textId="77777777" w:rsidR="00A73055" w:rsidRPr="00300406" w:rsidRDefault="00A73055" w:rsidP="00A73055">
      <w:pPr>
        <w:pStyle w:val="Broodtekst"/>
      </w:pPr>
    </w:p>
    <w:p w14:paraId="02B17F96" w14:textId="3EADD40D" w:rsidR="00A73055" w:rsidRPr="00A54FDF" w:rsidRDefault="00A73055" w:rsidP="00A54FDF">
      <w:pPr>
        <w:pStyle w:val="Broodtekst"/>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 6.</w:t>
      </w:r>
      <w:r>
        <w:t>3</w:t>
      </w:r>
      <w:r w:rsidRPr="00300406">
        <w:t>.</w:t>
      </w:r>
      <w:r>
        <w:t>1.</w:t>
      </w:r>
    </w:p>
    <w:sectPr w:rsidR="00A73055" w:rsidRPr="00A54FDF"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E65F" w14:textId="77777777" w:rsidR="00A73055" w:rsidRDefault="00A73055" w:rsidP="0088501B">
      <w:r>
        <w:separator/>
      </w:r>
    </w:p>
  </w:endnote>
  <w:endnote w:type="continuationSeparator" w:id="0">
    <w:p w14:paraId="7C8596B9" w14:textId="77777777" w:rsidR="00A73055" w:rsidRDefault="00A7305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1A11C" w14:textId="77777777" w:rsidR="00A73055" w:rsidRDefault="00A73055" w:rsidP="0088501B">
      <w:r>
        <w:separator/>
      </w:r>
    </w:p>
  </w:footnote>
  <w:footnote w:type="continuationSeparator" w:id="0">
    <w:p w14:paraId="077EC330" w14:textId="77777777" w:rsidR="00A73055" w:rsidRDefault="00A73055"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55"/>
    <w:rsid w:val="000274F3"/>
    <w:rsid w:val="00043163"/>
    <w:rsid w:val="000519ED"/>
    <w:rsid w:val="00056D70"/>
    <w:rsid w:val="000B3F94"/>
    <w:rsid w:val="000E1F3B"/>
    <w:rsid w:val="00173156"/>
    <w:rsid w:val="001B1762"/>
    <w:rsid w:val="001D6F03"/>
    <w:rsid w:val="002A6578"/>
    <w:rsid w:val="002B1092"/>
    <w:rsid w:val="002E0FD2"/>
    <w:rsid w:val="0038549E"/>
    <w:rsid w:val="003A2C71"/>
    <w:rsid w:val="003C4BF2"/>
    <w:rsid w:val="003D51FB"/>
    <w:rsid w:val="003F5EB0"/>
    <w:rsid w:val="003F6EDB"/>
    <w:rsid w:val="0040142D"/>
    <w:rsid w:val="0040571B"/>
    <w:rsid w:val="00450447"/>
    <w:rsid w:val="004B0EA1"/>
    <w:rsid w:val="004D766D"/>
    <w:rsid w:val="0053087D"/>
    <w:rsid w:val="005A4FBE"/>
    <w:rsid w:val="005D2CF1"/>
    <w:rsid w:val="005D5C0E"/>
    <w:rsid w:val="005E046F"/>
    <w:rsid w:val="005E6C7C"/>
    <w:rsid w:val="006006F5"/>
    <w:rsid w:val="00650A9B"/>
    <w:rsid w:val="006D2E66"/>
    <w:rsid w:val="006F42D7"/>
    <w:rsid w:val="00727542"/>
    <w:rsid w:val="007330E0"/>
    <w:rsid w:val="007435A7"/>
    <w:rsid w:val="00751C6C"/>
    <w:rsid w:val="007F4AEA"/>
    <w:rsid w:val="0088386A"/>
    <w:rsid w:val="0088501B"/>
    <w:rsid w:val="008D2753"/>
    <w:rsid w:val="008E3581"/>
    <w:rsid w:val="00905289"/>
    <w:rsid w:val="009C5CF5"/>
    <w:rsid w:val="00A32591"/>
    <w:rsid w:val="00A54FDF"/>
    <w:rsid w:val="00A73055"/>
    <w:rsid w:val="00A77ABF"/>
    <w:rsid w:val="00A863E9"/>
    <w:rsid w:val="00B022C4"/>
    <w:rsid w:val="00B242BF"/>
    <w:rsid w:val="00B559E9"/>
    <w:rsid w:val="00B72222"/>
    <w:rsid w:val="00B80650"/>
    <w:rsid w:val="00C04E0C"/>
    <w:rsid w:val="00C36FAA"/>
    <w:rsid w:val="00C71133"/>
    <w:rsid w:val="00C85984"/>
    <w:rsid w:val="00CA55CC"/>
    <w:rsid w:val="00CB3317"/>
    <w:rsid w:val="00DA3555"/>
    <w:rsid w:val="00DF3384"/>
    <w:rsid w:val="00E456EE"/>
    <w:rsid w:val="00ED09A8"/>
    <w:rsid w:val="00ED7AB9"/>
    <w:rsid w:val="00EE5BBE"/>
    <w:rsid w:val="00F65492"/>
    <w:rsid w:val="00F85F8E"/>
    <w:rsid w:val="00FA04B1"/>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F123CC"/>
  <w15:chartTrackingRefBased/>
  <w15:docId w15:val="{30325A52-0B05-485D-BF55-BC5FC739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A73055"/>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paragraph" w:styleId="Plattetekst">
    <w:name w:val="Body Text"/>
    <w:basedOn w:val="Standaard"/>
    <w:link w:val="PlattetekstChar"/>
    <w:rsid w:val="00A73055"/>
    <w:pPr>
      <w:spacing w:after="120" w:line="240" w:lineRule="atLeast"/>
    </w:pPr>
    <w:rPr>
      <w:rFonts w:ascii="Verdana" w:eastAsia="DejaVu Sans" w:hAnsi="Verdana" w:cs="Times New Roman"/>
      <w:szCs w:val="24"/>
      <w:lang w:eastAsia="nl-NL"/>
    </w:rPr>
  </w:style>
  <w:style w:type="character" w:customStyle="1" w:styleId="PlattetekstChar">
    <w:name w:val="Platte tekst Char"/>
    <w:basedOn w:val="Standaardalinea-lettertype"/>
    <w:link w:val="Plattetekst"/>
    <w:rsid w:val="00A73055"/>
    <w:rPr>
      <w:rFonts w:ascii="Verdana" w:eastAsia="DejaVu Sans" w:hAnsi="Verdana" w:cs="Times New Roman"/>
      <w:szCs w:val="24"/>
      <w:lang w:eastAsia="nl-NL"/>
    </w:rPr>
  </w:style>
  <w:style w:type="paragraph" w:customStyle="1" w:styleId="Helptekst">
    <w:name w:val="Helptekst"/>
    <w:basedOn w:val="Plattetekst"/>
    <w:link w:val="HelptekstChar"/>
    <w:uiPriority w:val="16"/>
    <w:qFormat/>
    <w:rsid w:val="00A73055"/>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A73055"/>
    <w:rPr>
      <w:rFonts w:ascii="Verdana" w:eastAsia="DejaVu Sans" w:hAnsi="Verdana" w:cs="Times New Roman"/>
      <w:b/>
      <w:i/>
      <w:vanish/>
      <w:color w:val="3366FF"/>
      <w:sz w:val="16"/>
      <w:szCs w:val="24"/>
      <w:lang w:eastAsia="nl-NL"/>
    </w:rPr>
  </w:style>
  <w:style w:type="paragraph" w:customStyle="1" w:styleId="Normaalweb3">
    <w:name w:val="Normaal (web)3"/>
    <w:basedOn w:val="Standaard"/>
    <w:rsid w:val="00A73055"/>
    <w:pPr>
      <w:overflowPunct w:val="0"/>
      <w:autoSpaceDE w:val="0"/>
      <w:autoSpaceDN w:val="0"/>
      <w:adjustRightInd w:val="0"/>
      <w:spacing w:before="100" w:after="100"/>
      <w:textAlignment w:val="baseline"/>
    </w:pPr>
    <w:rPr>
      <w:rFonts w:ascii="Arial Unicode MS" w:eastAsia="Arial Unicode MS" w:hAnsi="Times New Roman" w:cs="Times New Roman"/>
      <w:sz w:val="24"/>
      <w:szCs w:val="20"/>
      <w:lang w:val="en-GB"/>
    </w:rPr>
  </w:style>
  <w:style w:type="character" w:styleId="Verwijzingopmerking">
    <w:name w:val="annotation reference"/>
    <w:basedOn w:val="Standaardalinea-lettertype"/>
    <w:uiPriority w:val="99"/>
    <w:semiHidden/>
    <w:unhideWhenUsed/>
    <w:rsid w:val="00B242BF"/>
    <w:rPr>
      <w:sz w:val="16"/>
      <w:szCs w:val="16"/>
    </w:rPr>
  </w:style>
  <w:style w:type="paragraph" w:styleId="Tekstopmerking">
    <w:name w:val="annotation text"/>
    <w:basedOn w:val="Standaard"/>
    <w:link w:val="TekstopmerkingChar"/>
    <w:uiPriority w:val="99"/>
    <w:semiHidden/>
    <w:unhideWhenUsed/>
    <w:rsid w:val="00B242BF"/>
    <w:rPr>
      <w:sz w:val="20"/>
      <w:szCs w:val="20"/>
    </w:rPr>
  </w:style>
  <w:style w:type="character" w:customStyle="1" w:styleId="TekstopmerkingChar">
    <w:name w:val="Tekst opmerking Char"/>
    <w:basedOn w:val="Standaardalinea-lettertype"/>
    <w:link w:val="Tekstopmerking"/>
    <w:uiPriority w:val="99"/>
    <w:semiHidden/>
    <w:rsid w:val="00B242BF"/>
    <w:rPr>
      <w:sz w:val="20"/>
      <w:szCs w:val="20"/>
    </w:rPr>
  </w:style>
  <w:style w:type="paragraph" w:styleId="Onderwerpvanopmerking">
    <w:name w:val="annotation subject"/>
    <w:basedOn w:val="Tekstopmerking"/>
    <w:next w:val="Tekstopmerking"/>
    <w:link w:val="OnderwerpvanopmerkingChar"/>
    <w:uiPriority w:val="99"/>
    <w:semiHidden/>
    <w:unhideWhenUsed/>
    <w:rsid w:val="00B242BF"/>
    <w:rPr>
      <w:b/>
      <w:bCs/>
    </w:rPr>
  </w:style>
  <w:style w:type="character" w:customStyle="1" w:styleId="OnderwerpvanopmerkingChar">
    <w:name w:val="Onderwerp van opmerking Char"/>
    <w:basedOn w:val="TekstopmerkingChar"/>
    <w:link w:val="Onderwerpvanopmerking"/>
    <w:uiPriority w:val="99"/>
    <w:semiHidden/>
    <w:rsid w:val="00B242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796052">
      <w:bodyDiv w:val="1"/>
      <w:marLeft w:val="0"/>
      <w:marRight w:val="0"/>
      <w:marTop w:val="0"/>
      <w:marBottom w:val="0"/>
      <w:divBdr>
        <w:top w:val="none" w:sz="0" w:space="0" w:color="auto"/>
        <w:left w:val="none" w:sz="0" w:space="0" w:color="auto"/>
        <w:bottom w:val="none" w:sz="0" w:space="0" w:color="auto"/>
        <w:right w:val="none" w:sz="0" w:space="0" w:color="auto"/>
      </w:divBdr>
    </w:div>
    <w:div w:id="877163832">
      <w:bodyDiv w:val="1"/>
      <w:marLeft w:val="0"/>
      <w:marRight w:val="0"/>
      <w:marTop w:val="0"/>
      <w:marBottom w:val="0"/>
      <w:divBdr>
        <w:top w:val="none" w:sz="0" w:space="0" w:color="auto"/>
        <w:left w:val="none" w:sz="0" w:space="0" w:color="auto"/>
        <w:bottom w:val="none" w:sz="0" w:space="0" w:color="auto"/>
        <w:right w:val="none" w:sz="0" w:space="0" w:color="auto"/>
      </w:divBdr>
    </w:div>
    <w:div w:id="125863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76</TotalTime>
  <Pages>4</Pages>
  <Words>827</Words>
  <Characters>4551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Arends, Loran (PPO)</cp:lastModifiedBy>
  <cp:revision>15</cp:revision>
  <dcterms:created xsi:type="dcterms:W3CDTF">2020-12-18T16:42:00Z</dcterms:created>
  <dcterms:modified xsi:type="dcterms:W3CDTF">2021-11-22T16:19:00Z</dcterms:modified>
</cp:coreProperties>
</file>