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bookmarkStart w:id="0" w:name="_GoBack"/>
      <w:bookmarkEnd w:id="0"/>
    </w:p>
    <w:p w:rsidR="00905394" w:rsidRPr="00232AB3" w:rsidRDefault="0002677E" w:rsidP="00312285">
      <w:pPr>
        <w:pStyle w:val="Kopzondernummering"/>
        <w:spacing w:after="0" w:line="0" w:lineRule="atLeast"/>
      </w:pPr>
      <w:r w:rsidRPr="00B45A67">
        <w:rPr>
          <w:noProof/>
        </w:rPr>
        <mc:AlternateContent>
          <mc:Choice Requires="wps">
            <w:drawing>
              <wp:anchor distT="0" distB="0" distL="114300" distR="114300" simplePos="0" relativeHeight="251657728" behindDoc="0" locked="0" layoutInCell="1" allowOverlap="1" wp14:anchorId="4183D619" wp14:editId="79B95B6A">
                <wp:simplePos x="0" y="0"/>
                <wp:positionH relativeFrom="column">
                  <wp:posOffset>-835025</wp:posOffset>
                </wp:positionH>
                <wp:positionV relativeFrom="paragraph">
                  <wp:posOffset>165735</wp:posOffset>
                </wp:positionV>
                <wp:extent cx="5076825" cy="306705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067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02677E" w:rsidRPr="002D69B4" w:rsidRDefault="0002677E" w:rsidP="0002677E">
                            <w:pPr>
                              <w:pStyle w:val="Geenafstand"/>
                              <w:rPr>
                                <w:b/>
                                <w:color w:val="00B0F0"/>
                                <w:sz w:val="32"/>
                                <w:szCs w:val="32"/>
                              </w:rPr>
                            </w:pPr>
                          </w:p>
                          <w:p w:rsidR="0002677E" w:rsidRDefault="0002677E" w:rsidP="0002677E">
                            <w:pPr>
                              <w:pStyle w:val="Geenafstand"/>
                              <w:jc w:val="center"/>
                              <w:rPr>
                                <w:b/>
                                <w:sz w:val="32"/>
                                <w:szCs w:val="32"/>
                              </w:rPr>
                            </w:pPr>
                            <w:r>
                              <w:rPr>
                                <w:b/>
                                <w:sz w:val="32"/>
                                <w:szCs w:val="32"/>
                              </w:rPr>
                              <w:t>Annex 1</w:t>
                            </w:r>
                            <w:r w:rsidRPr="005D4E02">
                              <w:rPr>
                                <w:b/>
                                <w:sz w:val="32"/>
                                <w:szCs w:val="32"/>
                              </w:rPr>
                              <w:t xml:space="preserve"> </w:t>
                            </w:r>
                            <w:r>
                              <w:rPr>
                                <w:b/>
                                <w:sz w:val="32"/>
                                <w:szCs w:val="32"/>
                              </w:rPr>
                              <w:t>Registration Form</w:t>
                            </w:r>
                          </w:p>
                          <w:p w:rsidR="0002677E" w:rsidRPr="002D69B4" w:rsidRDefault="0002677E" w:rsidP="0002677E">
                            <w:pPr>
                              <w:pStyle w:val="Geenafstand"/>
                              <w:jc w:val="center"/>
                              <w:rPr>
                                <w:b/>
                                <w:color w:val="00B0F0"/>
                                <w:sz w:val="32"/>
                                <w:szCs w:val="32"/>
                              </w:rPr>
                            </w:pPr>
                          </w:p>
                          <w:p w:rsidR="0002677E" w:rsidRDefault="0002677E" w:rsidP="0002677E">
                            <w:pPr>
                              <w:pStyle w:val="Geenafstand"/>
                              <w:jc w:val="center"/>
                              <w:rPr>
                                <w:color w:val="00B0F0"/>
                                <w:sz w:val="64"/>
                                <w:szCs w:val="64"/>
                              </w:rPr>
                            </w:pPr>
                            <w:r>
                              <w:rPr>
                                <w:color w:val="00B0F0"/>
                                <w:sz w:val="64"/>
                                <w:szCs w:val="64"/>
                              </w:rPr>
                              <w:t>European Tender</w:t>
                            </w:r>
                          </w:p>
                          <w:p w:rsidR="0002677E" w:rsidRPr="002D69B4" w:rsidRDefault="0002677E" w:rsidP="0002677E">
                            <w:pPr>
                              <w:pStyle w:val="Geenafstand"/>
                              <w:jc w:val="center"/>
                              <w:rPr>
                                <w:sz w:val="48"/>
                                <w:szCs w:val="48"/>
                              </w:rPr>
                            </w:pPr>
                          </w:p>
                          <w:p w:rsidR="0002677E" w:rsidRPr="005B3EE8" w:rsidRDefault="0002677E" w:rsidP="0002677E">
                            <w:pPr>
                              <w:pStyle w:val="titel0"/>
                              <w:jc w:val="center"/>
                              <w:rPr>
                                <w:sz w:val="32"/>
                                <w:szCs w:val="32"/>
                              </w:rPr>
                            </w:pPr>
                            <w:r w:rsidRPr="005B3EE8">
                              <w:rPr>
                                <w:sz w:val="32"/>
                                <w:szCs w:val="32"/>
                              </w:rPr>
                              <w:t>Toxicology Tests on Human Hair Fragments</w:t>
                            </w:r>
                          </w:p>
                          <w:p w:rsidR="0002677E" w:rsidRPr="00C5746B" w:rsidRDefault="0002677E" w:rsidP="0002677E">
                            <w:pPr>
                              <w:pStyle w:val="Geenafstand"/>
                              <w:jc w:val="center"/>
                              <w:rPr>
                                <w:sz w:val="24"/>
                                <w:szCs w:val="24"/>
                              </w:rPr>
                            </w:pPr>
                          </w:p>
                          <w:p w:rsidR="0002677E" w:rsidRPr="00C5746B" w:rsidRDefault="0002677E" w:rsidP="0002677E">
                            <w:pPr>
                              <w:pStyle w:val="Geenafstand"/>
                              <w:jc w:val="center"/>
                              <w:rPr>
                                <w:b/>
                                <w:sz w:val="32"/>
                                <w:szCs w:val="32"/>
                              </w:rPr>
                            </w:pPr>
                            <w:r w:rsidRPr="00C5746B">
                              <w:rPr>
                                <w:b/>
                                <w:sz w:val="32"/>
                                <w:szCs w:val="32"/>
                              </w:rPr>
                              <w:t>The Netherlands Forensic Institute</w:t>
                            </w:r>
                          </w:p>
                          <w:p w:rsidR="0002677E" w:rsidRDefault="0002677E" w:rsidP="0002677E">
                            <w:pPr>
                              <w:pStyle w:val="broodtekst"/>
                              <w:rPr>
                                <w:sz w:val="20"/>
                                <w:szCs w:val="20"/>
                              </w:rPr>
                            </w:pPr>
                          </w:p>
                          <w:p w:rsidR="0002677E" w:rsidRDefault="0002677E" w:rsidP="0002677E">
                            <w:pPr>
                              <w:pStyle w:val="broodtekst"/>
                              <w:rPr>
                                <w:sz w:val="20"/>
                                <w:szCs w:val="20"/>
                              </w:rPr>
                            </w:pPr>
                          </w:p>
                          <w:p w:rsidR="0002677E" w:rsidRPr="009A4E3C" w:rsidRDefault="0002677E" w:rsidP="0002677E">
                            <w:pPr>
                              <w:pStyle w:val="broodtekst"/>
                              <w:rPr>
                                <w:sz w:val="20"/>
                                <w:szCs w:val="20"/>
                              </w:rPr>
                            </w:pPr>
                            <w:r>
                              <w:rPr>
                                <w:sz w:val="20"/>
                                <w:szCs w:val="20"/>
                              </w:rPr>
                              <w:t>Version   0.1</w:t>
                            </w:r>
                          </w:p>
                          <w:p w:rsidR="0002677E" w:rsidRPr="009A4E3C" w:rsidRDefault="0002677E" w:rsidP="0002677E">
                            <w:pPr>
                              <w:pStyle w:val="broodtekst"/>
                              <w:rPr>
                                <w:sz w:val="20"/>
                                <w:szCs w:val="20"/>
                              </w:rPr>
                            </w:pPr>
                            <w:r w:rsidRPr="009A4E3C">
                              <w:rPr>
                                <w:sz w:val="20"/>
                                <w:szCs w:val="20"/>
                              </w:rPr>
                              <w:t>Attribute IUC DJI/IENEA/RR/2021-03</w:t>
                            </w:r>
                          </w:p>
                          <w:p w:rsidR="0002677E" w:rsidRDefault="0002677E" w:rsidP="0002677E">
                            <w:pPr>
                              <w:pStyle w:val="broodtekst"/>
                              <w:rPr>
                                <w:sz w:val="24"/>
                                <w:szCs w:val="24"/>
                              </w:rPr>
                            </w:pPr>
                          </w:p>
                          <w:p w:rsidR="0002677E" w:rsidRPr="005B3EE8" w:rsidRDefault="0002677E" w:rsidP="0002677E">
                            <w:pPr>
                              <w:pStyle w:val="broodtekst"/>
                              <w:rPr>
                                <w:sz w:val="24"/>
                                <w:szCs w:val="24"/>
                              </w:rPr>
                            </w:pPr>
                          </w:p>
                          <w:p w:rsidR="0002677E" w:rsidRDefault="0002677E" w:rsidP="0002677E">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3D619" id="_x0000_t202" coordsize="21600,21600" o:spt="202" path="m,l,21600r21600,l21600,xe">
                <v:stroke joinstyle="miter"/>
                <v:path gradientshapeok="t" o:connecttype="rect"/>
              </v:shapetype>
              <v:shape id="Text Box 2" o:spid="_x0000_s1026" type="#_x0000_t202" style="position:absolute;margin-left:-65.75pt;margin-top:13.05pt;width:399.75pt;height:24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" filled="f" stroked="f" strokecolor="#09f">
                <v:textbox inset="0,0,0,0">
                  <w:txbxContent>
                    <w:p w:rsidR="0002677E" w:rsidRPr="002D69B4" w:rsidRDefault="0002677E" w:rsidP="0002677E">
                      <w:pPr>
                        <w:pStyle w:val="Geenafstand"/>
                        <w:rPr>
                          <w:b/>
                          <w:color w:val="00B0F0"/>
                          <w:sz w:val="32"/>
                          <w:szCs w:val="32"/>
                        </w:rPr>
                      </w:pPr>
                    </w:p>
                    <w:p w:rsidR="0002677E" w:rsidRDefault="0002677E" w:rsidP="0002677E">
                      <w:pPr>
                        <w:pStyle w:val="Geenafstand"/>
                        <w:jc w:val="center"/>
                        <w:rPr>
                          <w:b/>
                          <w:sz w:val="32"/>
                          <w:szCs w:val="32"/>
                        </w:rPr>
                      </w:pPr>
                      <w:r>
                        <w:rPr>
                          <w:b/>
                          <w:sz w:val="32"/>
                          <w:szCs w:val="32"/>
                        </w:rPr>
                        <w:t>Annex 1</w:t>
                      </w:r>
                      <w:r w:rsidRPr="005D4E02">
                        <w:rPr>
                          <w:b/>
                          <w:sz w:val="32"/>
                          <w:szCs w:val="32"/>
                        </w:rPr>
                        <w:t xml:space="preserve"> </w:t>
                      </w:r>
                      <w:r>
                        <w:rPr>
                          <w:b/>
                          <w:sz w:val="32"/>
                          <w:szCs w:val="32"/>
                        </w:rPr>
                        <w:t>Registration Form</w:t>
                      </w:r>
                    </w:p>
                    <w:p w:rsidR="0002677E" w:rsidRPr="002D69B4" w:rsidRDefault="0002677E" w:rsidP="0002677E">
                      <w:pPr>
                        <w:pStyle w:val="Geenafstand"/>
                        <w:jc w:val="center"/>
                        <w:rPr>
                          <w:b/>
                          <w:color w:val="00B0F0"/>
                          <w:sz w:val="32"/>
                          <w:szCs w:val="32"/>
                        </w:rPr>
                      </w:pPr>
                    </w:p>
                    <w:p w:rsidR="0002677E" w:rsidRDefault="0002677E" w:rsidP="0002677E">
                      <w:pPr>
                        <w:pStyle w:val="Geenafstand"/>
                        <w:jc w:val="center"/>
                        <w:rPr>
                          <w:color w:val="00B0F0"/>
                          <w:sz w:val="64"/>
                          <w:szCs w:val="64"/>
                        </w:rPr>
                      </w:pPr>
                      <w:r>
                        <w:rPr>
                          <w:color w:val="00B0F0"/>
                          <w:sz w:val="64"/>
                          <w:szCs w:val="64"/>
                        </w:rPr>
                        <w:t>European Tender</w:t>
                      </w:r>
                    </w:p>
                    <w:p w:rsidR="0002677E" w:rsidRPr="002D69B4" w:rsidRDefault="0002677E" w:rsidP="0002677E">
                      <w:pPr>
                        <w:pStyle w:val="Geenafstand"/>
                        <w:jc w:val="center"/>
                        <w:rPr>
                          <w:sz w:val="48"/>
                          <w:szCs w:val="48"/>
                        </w:rPr>
                      </w:pPr>
                    </w:p>
                    <w:p w:rsidR="0002677E" w:rsidRPr="005B3EE8" w:rsidRDefault="0002677E" w:rsidP="0002677E">
                      <w:pPr>
                        <w:pStyle w:val="titel0"/>
                        <w:jc w:val="center"/>
                        <w:rPr>
                          <w:sz w:val="32"/>
                          <w:szCs w:val="32"/>
                        </w:rPr>
                      </w:pPr>
                      <w:r w:rsidRPr="005B3EE8">
                        <w:rPr>
                          <w:sz w:val="32"/>
                          <w:szCs w:val="32"/>
                        </w:rPr>
                        <w:t>Toxicology Tests on Human Hair Fragments</w:t>
                      </w:r>
                    </w:p>
                    <w:p w:rsidR="0002677E" w:rsidRPr="00C5746B" w:rsidRDefault="0002677E" w:rsidP="0002677E">
                      <w:pPr>
                        <w:pStyle w:val="Geenafstand"/>
                        <w:jc w:val="center"/>
                        <w:rPr>
                          <w:sz w:val="24"/>
                          <w:szCs w:val="24"/>
                        </w:rPr>
                      </w:pPr>
                    </w:p>
                    <w:p w:rsidR="0002677E" w:rsidRPr="00C5746B" w:rsidRDefault="0002677E" w:rsidP="0002677E">
                      <w:pPr>
                        <w:pStyle w:val="Geenafstand"/>
                        <w:jc w:val="center"/>
                        <w:rPr>
                          <w:b/>
                          <w:sz w:val="32"/>
                          <w:szCs w:val="32"/>
                        </w:rPr>
                      </w:pPr>
                      <w:r w:rsidRPr="00C5746B">
                        <w:rPr>
                          <w:b/>
                          <w:sz w:val="32"/>
                          <w:szCs w:val="32"/>
                        </w:rPr>
                        <w:t>The Netherlands Forensic Institute</w:t>
                      </w:r>
                    </w:p>
                    <w:p w:rsidR="0002677E" w:rsidRDefault="0002677E" w:rsidP="0002677E">
                      <w:pPr>
                        <w:pStyle w:val="broodtekst"/>
                        <w:rPr>
                          <w:sz w:val="20"/>
                          <w:szCs w:val="20"/>
                        </w:rPr>
                      </w:pPr>
                    </w:p>
                    <w:p w:rsidR="0002677E" w:rsidRDefault="0002677E" w:rsidP="0002677E">
                      <w:pPr>
                        <w:pStyle w:val="broodtekst"/>
                        <w:rPr>
                          <w:sz w:val="20"/>
                          <w:szCs w:val="20"/>
                        </w:rPr>
                      </w:pPr>
                    </w:p>
                    <w:p w:rsidR="0002677E" w:rsidRPr="009A4E3C" w:rsidRDefault="0002677E" w:rsidP="0002677E">
                      <w:pPr>
                        <w:pStyle w:val="broodtekst"/>
                        <w:rPr>
                          <w:sz w:val="20"/>
                          <w:szCs w:val="20"/>
                        </w:rPr>
                      </w:pPr>
                      <w:r>
                        <w:rPr>
                          <w:sz w:val="20"/>
                          <w:szCs w:val="20"/>
                        </w:rPr>
                        <w:t>Version   0.1</w:t>
                      </w:r>
                    </w:p>
                    <w:p w:rsidR="0002677E" w:rsidRPr="009A4E3C" w:rsidRDefault="0002677E" w:rsidP="0002677E">
                      <w:pPr>
                        <w:pStyle w:val="broodtekst"/>
                        <w:rPr>
                          <w:sz w:val="20"/>
                          <w:szCs w:val="20"/>
                        </w:rPr>
                      </w:pPr>
                      <w:r w:rsidRPr="009A4E3C">
                        <w:rPr>
                          <w:sz w:val="20"/>
                          <w:szCs w:val="20"/>
                        </w:rPr>
                        <w:t>Attribute IUC DJI/IENEA/RR/2021-03</w:t>
                      </w:r>
                    </w:p>
                    <w:p w:rsidR="0002677E" w:rsidRDefault="0002677E" w:rsidP="0002677E">
                      <w:pPr>
                        <w:pStyle w:val="broodtekst"/>
                        <w:rPr>
                          <w:sz w:val="24"/>
                          <w:szCs w:val="24"/>
                        </w:rPr>
                      </w:pPr>
                    </w:p>
                    <w:p w:rsidR="0002677E" w:rsidRPr="005B3EE8" w:rsidRDefault="0002677E" w:rsidP="0002677E">
                      <w:pPr>
                        <w:pStyle w:val="broodtekst"/>
                        <w:rPr>
                          <w:sz w:val="24"/>
                          <w:szCs w:val="24"/>
                        </w:rPr>
                      </w:pPr>
                    </w:p>
                    <w:p w:rsidR="0002677E" w:rsidRDefault="0002677E" w:rsidP="0002677E">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2677E" w:rsidRPr="00AE7D18" w:rsidRDefault="00142BCD" w:rsidP="0002677E">
      <w:pPr>
        <w:spacing w:line="0" w:lineRule="atLeast"/>
        <w:ind w:left="-1134"/>
        <w:rPr>
          <w:b/>
          <w:sz w:val="24"/>
        </w:rPr>
      </w:pPr>
      <w:r w:rsidRPr="00F772E9">
        <w:br w:type="column"/>
      </w:r>
      <w:r w:rsidR="0002677E" w:rsidRPr="00AE7D18">
        <w:rPr>
          <w:b/>
          <w:sz w:val="24"/>
        </w:rPr>
        <w:lastRenderedPageBreak/>
        <w:t>Part 1 General statement</w:t>
      </w:r>
    </w:p>
    <w:p w:rsidR="0002677E" w:rsidRPr="0002677E" w:rsidRDefault="0002677E" w:rsidP="0002677E">
      <w:pPr>
        <w:spacing w:line="0" w:lineRule="atLeast"/>
        <w:ind w:left="-1134"/>
        <w:rPr>
          <w:b/>
          <w:szCs w:val="18"/>
        </w:rPr>
      </w:pPr>
    </w:p>
    <w:p w:rsidR="0002677E" w:rsidRPr="0002677E" w:rsidRDefault="0002677E" w:rsidP="0002677E">
      <w:pPr>
        <w:spacing w:line="0" w:lineRule="atLeast"/>
        <w:ind w:left="-1134"/>
        <w:rPr>
          <w:b/>
          <w:szCs w:val="18"/>
        </w:rPr>
      </w:pPr>
      <w:r w:rsidRPr="0002677E">
        <w:rPr>
          <w:b/>
          <w:szCs w:val="18"/>
        </w:rPr>
        <w:t>By signing this registration form regarding the European tender procedure IUC DJI/ IENEA</w:t>
      </w:r>
      <w:r w:rsidR="00BE66A6">
        <w:rPr>
          <w:b/>
          <w:szCs w:val="18"/>
        </w:rPr>
        <w:t>/RR/</w:t>
      </w:r>
      <w:r w:rsidRPr="0002677E">
        <w:rPr>
          <w:b/>
          <w:szCs w:val="18"/>
        </w:rPr>
        <w:t>2021-03, the Tenderer declares that:</w:t>
      </w:r>
    </w:p>
    <w:p w:rsidR="0002677E" w:rsidRPr="0002677E" w:rsidRDefault="0002677E" w:rsidP="0002677E">
      <w:pPr>
        <w:spacing w:line="0" w:lineRule="atLeast"/>
        <w:ind w:left="-1134"/>
        <w:rPr>
          <w:b/>
          <w:szCs w:val="18"/>
        </w:rPr>
      </w:pPr>
    </w:p>
    <w:p w:rsidR="0002677E" w:rsidRPr="00AE7D18" w:rsidRDefault="0002677E" w:rsidP="00AE7D18">
      <w:pPr>
        <w:pStyle w:val="Lijstalinea"/>
        <w:numPr>
          <w:ilvl w:val="0"/>
          <w:numId w:val="42"/>
        </w:numPr>
        <w:spacing w:line="0" w:lineRule="atLeast"/>
        <w:ind w:left="-851" w:hanging="283"/>
        <w:rPr>
          <w:szCs w:val="18"/>
        </w:rPr>
      </w:pPr>
      <w:r w:rsidRPr="00AE7D18">
        <w:rPr>
          <w:szCs w:val="18"/>
        </w:rPr>
        <w:t>the provisions of this registration procedure are accepted.</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b. he submits the Tender with due observance of the provisions and information as described in the announcement, the Descriptive Document and any Memorandum (s) of Information provided, including any amended draft Agreement.</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 xml:space="preserve">c. </w:t>
      </w:r>
      <w:r w:rsidR="00AE7D18">
        <w:rPr>
          <w:szCs w:val="18"/>
        </w:rPr>
        <w:tab/>
      </w:r>
      <w:r w:rsidRPr="00AE7D18">
        <w:rPr>
          <w:szCs w:val="18"/>
        </w:rPr>
        <w:t>that all questions have been answered fully and truthfully and that all information and data submitted in the context of the invitation to tender correspond to reality, are correct and complete.</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d. he has not made or will not make any changes to submission formats provided by the IUC DJI, except for completing these formats where requested in these formats.</w:t>
      </w:r>
    </w:p>
    <w:p w:rsidR="0002677E" w:rsidRPr="00AE7D18" w:rsidRDefault="0002677E" w:rsidP="00AE7D18">
      <w:pPr>
        <w:spacing w:line="0" w:lineRule="atLeast"/>
        <w:ind w:left="-851" w:hanging="283"/>
        <w:rPr>
          <w:szCs w:val="18"/>
        </w:rPr>
      </w:pPr>
    </w:p>
    <w:p w:rsidR="0002677E" w:rsidRDefault="0002677E" w:rsidP="00AE7D18">
      <w:pPr>
        <w:spacing w:line="0" w:lineRule="atLeast"/>
        <w:ind w:left="-851" w:hanging="283"/>
        <w:rPr>
          <w:szCs w:val="18"/>
        </w:rPr>
      </w:pPr>
      <w:r w:rsidRPr="00AE7D18">
        <w:rPr>
          <w:szCs w:val="18"/>
        </w:rPr>
        <w:t>e. he agrees to the following provision: Any Tenderer who, by his actions, violates a fundamental principle of procurement law (such as the principle of equality), when this violation has or could have resulted in the restriction of fair competition, will be excluded from this tendering procedure. This is also the case when the violation or restriction of fair competition only becomes apparent after the notification of the award decision has been sent to all Tenderers. Violating or restricting fair competition also includes any (attempted) positive or negative influence, in any way whatsoever, on the employees of the Client and / or the Contracting Authority and / or the IUC DJI. Acting in violation of a fundamental principle of procurement law also includes a violation of (mandatory) laws and regulations applicable to this procurement. The IUC DJI can establish a violation of the fundamental principles of procurement law or the restriction of fair competition by any means at its disposal. An irrevocable (judicial) decision is not a necessary requirement for this.</w:t>
      </w:r>
    </w:p>
    <w:p w:rsidR="00AE7D18" w:rsidRPr="00AE7D18" w:rsidRDefault="00AE7D18" w:rsidP="00AE7D18">
      <w:pPr>
        <w:spacing w:line="0" w:lineRule="atLeast"/>
        <w:ind w:left="-851" w:hanging="283"/>
        <w:rPr>
          <w:szCs w:val="18"/>
        </w:rPr>
      </w:pPr>
    </w:p>
    <w:p w:rsidR="0002677E" w:rsidRDefault="0002677E" w:rsidP="00AE7D18">
      <w:pPr>
        <w:spacing w:line="0" w:lineRule="atLeast"/>
        <w:ind w:left="-851"/>
        <w:rPr>
          <w:szCs w:val="18"/>
        </w:rPr>
      </w:pPr>
      <w:r w:rsidRPr="00AE7D18">
        <w:rPr>
          <w:szCs w:val="18"/>
        </w:rPr>
        <w:t>Before the IUC DJI decides to exclude a Tenderer on the basis of one of the above reasons, it will inform the Tenderer concerned of his intention, after which the Tenderer will be given the opportunity to demonstrate to the IUC DJI that there has been no violation of a fundamental principle of procurement law or a restriction of fair competition.</w:t>
      </w:r>
    </w:p>
    <w:p w:rsidR="00AE7D18" w:rsidRPr="00AE7D18" w:rsidRDefault="00AE7D18" w:rsidP="00AE7D18">
      <w:pPr>
        <w:spacing w:line="0" w:lineRule="atLeast"/>
        <w:ind w:left="-851" w:hanging="283"/>
        <w:rPr>
          <w:szCs w:val="18"/>
        </w:rPr>
      </w:pPr>
    </w:p>
    <w:p w:rsidR="0002677E" w:rsidRPr="00AE7D18" w:rsidRDefault="0002677E" w:rsidP="00AE7D18">
      <w:pPr>
        <w:spacing w:line="0" w:lineRule="atLeast"/>
        <w:ind w:left="-851"/>
        <w:rPr>
          <w:szCs w:val="18"/>
        </w:rPr>
      </w:pPr>
      <w:r w:rsidRPr="00AE7D18">
        <w:rPr>
          <w:szCs w:val="18"/>
        </w:rPr>
        <w:t>By submitting to this tender, the Tenderer declares that he is aware that acting contrary to a fundamental principle of procurement law may have the above consequences.</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f.</w:t>
      </w:r>
      <w:r w:rsidR="00AE7D18">
        <w:rPr>
          <w:szCs w:val="18"/>
        </w:rPr>
        <w:tab/>
      </w:r>
      <w:r w:rsidRPr="00AE7D18">
        <w:rPr>
          <w:szCs w:val="18"/>
        </w:rPr>
        <w:t>the Registration has a validity of at least 90 calendar days after the closing date. In the event that summary civil proceedings are instituted against the award decision, the validity period ends 35 calendar days after the day on which the court of first instance gave judgment, insofar as this period ends later than the period in the first sentence.</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 xml:space="preserve">g. </w:t>
      </w:r>
      <w:r w:rsidR="00AE7D18">
        <w:rPr>
          <w:szCs w:val="18"/>
        </w:rPr>
        <w:tab/>
      </w:r>
      <w:r w:rsidRPr="00AE7D18">
        <w:rPr>
          <w:szCs w:val="18"/>
        </w:rPr>
        <w:t>he declares that the specification reference order (s) submitted by him (appendix 3) has (have) been correctly completed in accordance with the set requirements and conditions as included in section 4.3.3. Descriptive document.</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 xml:space="preserve">h. </w:t>
      </w:r>
      <w:r w:rsidR="00AE7D18">
        <w:rPr>
          <w:szCs w:val="18"/>
        </w:rPr>
        <w:tab/>
      </w:r>
      <w:r w:rsidRPr="00AE7D18">
        <w:rPr>
          <w:szCs w:val="18"/>
        </w:rPr>
        <w:t>he complies with or agrees to all set requirements as included in appendix 5 "Schedule of Requirements".</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 xml:space="preserve">i. </w:t>
      </w:r>
      <w:r w:rsidR="00AE7D18">
        <w:rPr>
          <w:szCs w:val="18"/>
        </w:rPr>
        <w:tab/>
      </w:r>
      <w:r w:rsidRPr="00AE7D18">
        <w:rPr>
          <w:szCs w:val="18"/>
        </w:rPr>
        <w:t>he agrees with the wish elaborations submitted in response to the wishes stated in the Wishes Program (Appendix 6).</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 xml:space="preserve">j. </w:t>
      </w:r>
      <w:r w:rsidR="00AE7D18">
        <w:rPr>
          <w:szCs w:val="18"/>
        </w:rPr>
        <w:tab/>
      </w:r>
      <w:r w:rsidRPr="00AE7D18">
        <w:rPr>
          <w:szCs w:val="18"/>
        </w:rPr>
        <w:t>he agrees with the prize sheet submitted and completed by him (Appendix 7).</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t>k. the service to be provided, which is the subject of this tender, will comply with the response submitted by the Tenderer to the requirements and wishes included in appendix 5 "Schedule of Requirements" and Appendix 6A "Schedule of Wishes".</w:t>
      </w:r>
    </w:p>
    <w:p w:rsidR="0002677E" w:rsidRPr="00AE7D18" w:rsidRDefault="0002677E" w:rsidP="00AE7D18">
      <w:pPr>
        <w:spacing w:line="0" w:lineRule="atLeast"/>
        <w:ind w:left="-851" w:hanging="283"/>
        <w:rPr>
          <w:szCs w:val="18"/>
        </w:rPr>
      </w:pPr>
    </w:p>
    <w:p w:rsidR="0002677E" w:rsidRPr="00AE7D18" w:rsidRDefault="0002677E" w:rsidP="00AE7D18">
      <w:pPr>
        <w:spacing w:line="0" w:lineRule="atLeast"/>
        <w:ind w:left="-851" w:hanging="283"/>
        <w:rPr>
          <w:szCs w:val="18"/>
        </w:rPr>
      </w:pPr>
      <w:r w:rsidRPr="00AE7D18">
        <w:rPr>
          <w:szCs w:val="18"/>
        </w:rPr>
        <w:lastRenderedPageBreak/>
        <w:t xml:space="preserve">l. </w:t>
      </w:r>
      <w:r w:rsidR="00AE7D18">
        <w:rPr>
          <w:szCs w:val="18"/>
        </w:rPr>
        <w:tab/>
      </w:r>
      <w:r w:rsidRPr="00AE7D18">
        <w:rPr>
          <w:szCs w:val="18"/>
        </w:rPr>
        <w:t>he agrees to and, in the event of an award, will comply with the obligations arising from the International Social Conditions, included as a special performance condition in paragraph 1.8 of the Descriptive Document.</w:t>
      </w:r>
    </w:p>
    <w:p w:rsidR="0002677E" w:rsidRPr="00AE7D18" w:rsidRDefault="0002677E" w:rsidP="00AE7D18">
      <w:pPr>
        <w:spacing w:line="0" w:lineRule="atLeast"/>
        <w:ind w:left="-851" w:hanging="283"/>
        <w:rPr>
          <w:szCs w:val="18"/>
        </w:rPr>
      </w:pPr>
    </w:p>
    <w:p w:rsidR="00890BB9" w:rsidRDefault="0002677E" w:rsidP="00AE7D18">
      <w:pPr>
        <w:spacing w:line="0" w:lineRule="atLeast"/>
        <w:ind w:left="-851" w:hanging="283"/>
        <w:rPr>
          <w:b/>
          <w:szCs w:val="18"/>
        </w:rPr>
      </w:pPr>
      <w:r w:rsidRPr="00AE7D18">
        <w:rPr>
          <w:szCs w:val="18"/>
        </w:rPr>
        <w:t>m. he is aware that if the Tenderer acts or appears to have acted in violation of the regulations of this European tender during this European tender procedure, or otherwise, in violation of procurement law, the IUC DJI can apply the sanctions as stated in paragraph 2.9 of the Descriptive Document.</w:t>
      </w:r>
      <w:r w:rsidRPr="0002677E">
        <w:rPr>
          <w:b/>
          <w:szCs w:val="18"/>
        </w:rPr>
        <w:t xml:space="preserve"> </w:t>
      </w:r>
    </w:p>
    <w:p w:rsidR="00890BB9" w:rsidRDefault="00890BB9" w:rsidP="00AE7D18">
      <w:pPr>
        <w:spacing w:line="0" w:lineRule="atLeast"/>
        <w:ind w:left="-851" w:hanging="283"/>
        <w:rPr>
          <w:b/>
          <w:szCs w:val="18"/>
        </w:rPr>
      </w:pPr>
    </w:p>
    <w:p w:rsidR="00890BB9" w:rsidRPr="00890BB9" w:rsidRDefault="00890BB9" w:rsidP="00AE7D18">
      <w:pPr>
        <w:spacing w:line="0" w:lineRule="atLeast"/>
        <w:ind w:left="-851" w:hanging="283"/>
        <w:rPr>
          <w:szCs w:val="18"/>
        </w:rPr>
      </w:pPr>
      <w:r w:rsidRPr="00890BB9">
        <w:rPr>
          <w:szCs w:val="18"/>
        </w:rPr>
        <w:t>n.</w:t>
      </w:r>
      <w:r w:rsidRPr="00890BB9">
        <w:rPr>
          <w:szCs w:val="18"/>
        </w:rPr>
        <w:tab/>
      </w:r>
      <w:r>
        <w:rPr>
          <w:szCs w:val="18"/>
        </w:rPr>
        <w:t>the t</w:t>
      </w:r>
      <w:r w:rsidRPr="00890BB9">
        <w:rPr>
          <w:szCs w:val="18"/>
        </w:rPr>
        <w:t>ender contains at least the documents as included in the table in paragraph 6.4 of the Descriptive document.</w:t>
      </w:r>
    </w:p>
    <w:p w:rsidR="00890BB9" w:rsidRDefault="00890BB9" w:rsidP="00AE7D18">
      <w:pPr>
        <w:spacing w:line="0" w:lineRule="atLeast"/>
        <w:ind w:left="-851" w:hanging="283"/>
        <w:rPr>
          <w:b/>
          <w:szCs w:val="18"/>
        </w:rPr>
      </w:pPr>
    </w:p>
    <w:p w:rsidR="00890BB9" w:rsidRDefault="00890BB9" w:rsidP="00AE7D18">
      <w:pPr>
        <w:spacing w:line="0" w:lineRule="atLeast"/>
        <w:ind w:left="-851" w:hanging="283"/>
        <w:rPr>
          <w:b/>
          <w:szCs w:val="18"/>
        </w:rPr>
      </w:pPr>
    </w:p>
    <w:p w:rsidR="00890BB9" w:rsidRPr="00890BB9" w:rsidRDefault="00890BB9" w:rsidP="00890BB9">
      <w:pPr>
        <w:spacing w:line="0" w:lineRule="atLeast"/>
        <w:ind w:left="-1134"/>
        <w:rPr>
          <w:szCs w:val="18"/>
        </w:rPr>
      </w:pPr>
      <w:r w:rsidRPr="00890BB9">
        <w:rPr>
          <w:szCs w:val="18"/>
        </w:rPr>
        <w:t>This registration fo</w:t>
      </w:r>
      <w:r>
        <w:rPr>
          <w:szCs w:val="18"/>
        </w:rPr>
        <w:t xml:space="preserve">rm together with </w:t>
      </w:r>
      <w:r w:rsidR="00844A98">
        <w:rPr>
          <w:szCs w:val="18"/>
        </w:rPr>
        <w:t>all A</w:t>
      </w:r>
      <w:r>
        <w:rPr>
          <w:szCs w:val="18"/>
        </w:rPr>
        <w:t>nnexes in which Tenderer anwers to questions of the Contracting Ahthority (at least Annexes an</w:t>
      </w:r>
      <w:r w:rsidR="00844A98">
        <w:rPr>
          <w:szCs w:val="18"/>
        </w:rPr>
        <w:t>n</w:t>
      </w:r>
      <w:r>
        <w:rPr>
          <w:szCs w:val="18"/>
        </w:rPr>
        <w:t>exes</w:t>
      </w:r>
      <w:r w:rsidR="00844A98">
        <w:rPr>
          <w:szCs w:val="18"/>
        </w:rPr>
        <w:t xml:space="preserve"> 3</w:t>
      </w:r>
      <w:r>
        <w:rPr>
          <w:szCs w:val="18"/>
        </w:rPr>
        <w:t>, 6B and</w:t>
      </w:r>
      <w:r w:rsidR="00844A98">
        <w:rPr>
          <w:szCs w:val="18"/>
        </w:rPr>
        <w:t xml:space="preserve"> 7) constitue the Tender of Tenderer and must therefore be signed by a legal representative of Tenderer. </w:t>
      </w:r>
    </w:p>
    <w:p w:rsidR="00890BB9" w:rsidRDefault="00890BB9" w:rsidP="00AE7D18">
      <w:pPr>
        <w:spacing w:line="0" w:lineRule="atLeast"/>
        <w:ind w:left="-851" w:hanging="283"/>
        <w:rPr>
          <w:b/>
          <w:szCs w:val="18"/>
        </w:rPr>
      </w:pPr>
    </w:p>
    <w:p w:rsidR="00890BB9" w:rsidRPr="0095015E" w:rsidRDefault="00890BB9" w:rsidP="00890BB9">
      <w:pPr>
        <w:spacing w:line="0" w:lineRule="atLeast"/>
        <w:ind w:left="-1134" w:right="496"/>
      </w:pPr>
      <w:r w:rsidRPr="0095015E">
        <w:t>For verification of the legal validity of the signature, it is important that the person signing is listed on the extract of the registration in the trade register. If several extracts are required to verify the procuration of the natural person, the numbers of these registrations in the trade register must also be stated under Part II of the Self-Declaration. The Tenderer is free to add the relevant digital extracts from the trade register to the Tender in addition to st</w:t>
      </w:r>
      <w:r>
        <w:t>ating the numbers of registration</w:t>
      </w:r>
      <w:r w:rsidRPr="0095015E">
        <w:t>.</w:t>
      </w:r>
    </w:p>
    <w:p w:rsidR="00E048B9" w:rsidRDefault="00E048B9" w:rsidP="00AE7D18">
      <w:pPr>
        <w:spacing w:line="0" w:lineRule="atLeast"/>
        <w:ind w:left="-851" w:hanging="283"/>
        <w:rPr>
          <w:b/>
          <w:szCs w:val="18"/>
        </w:rPr>
      </w:pPr>
      <w:r>
        <w:rPr>
          <w:b/>
          <w:szCs w:val="18"/>
        </w:rPr>
        <w:br w:type="page"/>
      </w:r>
    </w:p>
    <w:p w:rsidR="006C4EC9" w:rsidRDefault="006C4EC9" w:rsidP="00FF1F87">
      <w:pPr>
        <w:spacing w:line="0" w:lineRule="atLeast"/>
        <w:ind w:left="-1134"/>
        <w:rPr>
          <w:b/>
          <w:szCs w:val="18"/>
        </w:rPr>
      </w:pPr>
    </w:p>
    <w:p w:rsidR="00AE7D18" w:rsidRPr="00AE7D18" w:rsidRDefault="00AE7D18" w:rsidP="00AE7D18">
      <w:pPr>
        <w:spacing w:line="0" w:lineRule="atLeast"/>
        <w:ind w:left="-1134"/>
        <w:rPr>
          <w:b/>
          <w:sz w:val="24"/>
        </w:rPr>
      </w:pPr>
      <w:r w:rsidRPr="00AE7D18">
        <w:rPr>
          <w:b/>
          <w:sz w:val="24"/>
        </w:rPr>
        <w:t>Part 2 Agreement statement joint and several liability</w:t>
      </w:r>
    </w:p>
    <w:p w:rsidR="00AE7D18" w:rsidRPr="00AE7D18" w:rsidRDefault="00AE7D18" w:rsidP="00AE7D18">
      <w:pPr>
        <w:spacing w:line="0" w:lineRule="atLeast"/>
        <w:ind w:left="-1134"/>
        <w:rPr>
          <w:b/>
          <w:sz w:val="24"/>
        </w:rPr>
      </w:pPr>
    </w:p>
    <w:p w:rsidR="00AE7D18" w:rsidRPr="00AE7D18" w:rsidRDefault="00AE7D18" w:rsidP="00AE7D18">
      <w:pPr>
        <w:spacing w:line="0" w:lineRule="atLeast"/>
        <w:ind w:left="-1134"/>
        <w:rPr>
          <w:b/>
          <w:szCs w:val="18"/>
        </w:rPr>
      </w:pPr>
      <w:r w:rsidRPr="00AE7D18">
        <w:rPr>
          <w:b/>
          <w:szCs w:val="18"/>
        </w:rPr>
        <w:t>If registered as a partnership, all members of the partnership declare that:</w:t>
      </w:r>
    </w:p>
    <w:p w:rsidR="00AE7D18" w:rsidRPr="00AE7D18" w:rsidRDefault="00AE7D18" w:rsidP="00AE7D18">
      <w:pPr>
        <w:spacing w:line="0" w:lineRule="atLeast"/>
        <w:ind w:left="-1134"/>
        <w:rPr>
          <w:b/>
          <w:szCs w:val="18"/>
        </w:rPr>
      </w:pPr>
    </w:p>
    <w:p w:rsidR="00AE7D18" w:rsidRPr="00AE7D18" w:rsidRDefault="00AE7D18" w:rsidP="006423CD">
      <w:pPr>
        <w:spacing w:line="0" w:lineRule="atLeast"/>
        <w:ind w:left="-851" w:hanging="283"/>
        <w:rPr>
          <w:szCs w:val="18"/>
        </w:rPr>
      </w:pPr>
      <w:r w:rsidRPr="00AE7D18">
        <w:rPr>
          <w:szCs w:val="18"/>
        </w:rPr>
        <w:t xml:space="preserve">a </w:t>
      </w:r>
      <w:r w:rsidR="006423CD">
        <w:rPr>
          <w:szCs w:val="18"/>
        </w:rPr>
        <w:tab/>
      </w:r>
      <w:r w:rsidRPr="00AE7D18">
        <w:rPr>
          <w:szCs w:val="18"/>
        </w:rPr>
        <w:t>they agree to accept joint and several liability for the full and correct fulfillment of all obligations towards the Contracting Authority / Client arising from / in connection with the Assignment, in the event of an award.</w:t>
      </w:r>
    </w:p>
    <w:p w:rsidR="00AE7D18" w:rsidRPr="00AE7D18" w:rsidRDefault="00AE7D18" w:rsidP="006423CD">
      <w:pPr>
        <w:spacing w:line="0" w:lineRule="atLeast"/>
        <w:ind w:left="-851" w:hanging="283"/>
        <w:rPr>
          <w:szCs w:val="18"/>
        </w:rPr>
      </w:pPr>
    </w:p>
    <w:p w:rsidR="00AE7D18" w:rsidRPr="00AE7D18" w:rsidRDefault="00AE7D18" w:rsidP="006423CD">
      <w:pPr>
        <w:spacing w:line="0" w:lineRule="atLeast"/>
        <w:ind w:left="-851" w:hanging="283"/>
        <w:rPr>
          <w:szCs w:val="18"/>
        </w:rPr>
      </w:pPr>
      <w:r w:rsidRPr="00AE7D18">
        <w:rPr>
          <w:szCs w:val="18"/>
        </w:rPr>
        <w:t xml:space="preserve">b </w:t>
      </w:r>
      <w:r w:rsidR="006423CD">
        <w:rPr>
          <w:szCs w:val="18"/>
        </w:rPr>
        <w:tab/>
      </w:r>
      <w:r w:rsidRPr="00AE7D18">
        <w:rPr>
          <w:szCs w:val="18"/>
        </w:rPr>
        <w:t>this Registration as a partnership will not adversely affect the provision of services for the Client and that the Client will have to deal with a single point of contact and an unambiguous service provision and invoicing.</w:t>
      </w:r>
    </w:p>
    <w:p w:rsidR="00AE7D18" w:rsidRPr="00AE7D18" w:rsidRDefault="00AE7D18" w:rsidP="006423CD">
      <w:pPr>
        <w:spacing w:line="0" w:lineRule="atLeast"/>
        <w:ind w:left="-851" w:hanging="283"/>
        <w:rPr>
          <w:szCs w:val="18"/>
        </w:rPr>
      </w:pPr>
      <w:r w:rsidRPr="00AE7D18">
        <w:rPr>
          <w:szCs w:val="18"/>
        </w:rPr>
        <w:t xml:space="preserve"> </w:t>
      </w:r>
    </w:p>
    <w:p w:rsidR="00AE7D18" w:rsidRPr="00AE7D18" w:rsidRDefault="00AE7D18" w:rsidP="006423CD">
      <w:pPr>
        <w:spacing w:line="0" w:lineRule="atLeast"/>
        <w:ind w:left="-851" w:hanging="283"/>
        <w:rPr>
          <w:szCs w:val="18"/>
        </w:rPr>
      </w:pPr>
      <w:r w:rsidRPr="00AE7D18">
        <w:rPr>
          <w:szCs w:val="18"/>
        </w:rPr>
        <w:t xml:space="preserve">c </w:t>
      </w:r>
      <w:r w:rsidR="006423CD">
        <w:rPr>
          <w:szCs w:val="18"/>
        </w:rPr>
        <w:tab/>
      </w:r>
      <w:r w:rsidRPr="00AE7D18">
        <w:rPr>
          <w:szCs w:val="18"/>
        </w:rPr>
        <w:t>the partnership consists of the members included in the submitted Self-Declaration and involves the following activities:</w:t>
      </w:r>
    </w:p>
    <w:p w:rsidR="00AE7D18" w:rsidRPr="00AE7D18" w:rsidRDefault="00AE7D18" w:rsidP="00AE7D18">
      <w:pPr>
        <w:spacing w:line="0" w:lineRule="atLeast"/>
        <w:ind w:left="-1134"/>
        <w:rPr>
          <w:szCs w:val="18"/>
        </w:rPr>
      </w:pPr>
    </w:p>
    <w:p w:rsidR="000E0D6C" w:rsidRDefault="002C5747" w:rsidP="00AE7D18">
      <w:pPr>
        <w:spacing w:line="0" w:lineRule="atLeast"/>
        <w:ind w:left="-1134"/>
        <w:rPr>
          <w:b/>
          <w:szCs w:val="18"/>
        </w:rPr>
      </w:pPr>
      <w:r>
        <w:rPr>
          <w:rFonts w:cs="Arial"/>
          <w:szCs w:val="18"/>
        </w:rPr>
        <w:fldChar w:fldCharType="begin">
          <w:ffData>
            <w:name w:val="Selectievakje1"/>
            <w:enabled/>
            <w:calcOnExit w:val="0"/>
            <w:checkBox>
              <w:sizeAuto/>
              <w:default w:val="0"/>
            </w:checkBox>
          </w:ffData>
        </w:fldChar>
      </w:r>
      <w:bookmarkStart w:id="1" w:name="Selectievakje1"/>
      <w:r>
        <w:rPr>
          <w:rFonts w:cs="Arial"/>
          <w:szCs w:val="18"/>
        </w:rPr>
        <w:instrText xml:space="preserve"> FORMCHECKBOX </w:instrText>
      </w:r>
      <w:r w:rsidR="00286B8F">
        <w:rPr>
          <w:rFonts w:cs="Arial"/>
          <w:szCs w:val="18"/>
        </w:rPr>
      </w:r>
      <w:r w:rsidR="00286B8F">
        <w:rPr>
          <w:rFonts w:cs="Arial"/>
          <w:szCs w:val="18"/>
        </w:rPr>
        <w:fldChar w:fldCharType="separate"/>
      </w:r>
      <w:r>
        <w:rPr>
          <w:rFonts w:cs="Arial"/>
          <w:szCs w:val="18"/>
        </w:rPr>
        <w:fldChar w:fldCharType="end"/>
      </w:r>
      <w:bookmarkEnd w:id="1"/>
      <w:r w:rsidR="00AE7D18" w:rsidRPr="00AE7D18">
        <w:rPr>
          <w:b/>
          <w:szCs w:val="18"/>
        </w:rPr>
        <w:t xml:space="preserve"> Please tick if part 2 does not apply</w:t>
      </w:r>
      <w:r>
        <w:rPr>
          <w:b/>
          <w:szCs w:val="18"/>
        </w:rPr>
        <w:t xml:space="preserve"> </w:t>
      </w:r>
    </w:p>
    <w:p w:rsidR="002F06A9" w:rsidRPr="00AE7D18" w:rsidRDefault="002C5747" w:rsidP="00AE7D18">
      <w:pPr>
        <w:spacing w:line="0" w:lineRule="atLeast"/>
        <w:ind w:left="-1134"/>
        <w:rPr>
          <w:b/>
          <w:szCs w:val="18"/>
        </w:rPr>
      </w:pPr>
      <w:r w:rsidRPr="002C5747">
        <w:rPr>
          <w:szCs w:val="18"/>
        </w:rPr>
        <w:t>(right m</w:t>
      </w:r>
      <w:r>
        <w:rPr>
          <w:szCs w:val="18"/>
        </w:rPr>
        <w:t>o</w:t>
      </w:r>
      <w:r w:rsidRPr="002C5747">
        <w:rPr>
          <w:szCs w:val="18"/>
        </w:rPr>
        <w:t>use button</w:t>
      </w:r>
      <w:r w:rsidR="000E0D6C">
        <w:rPr>
          <w:szCs w:val="18"/>
        </w:rPr>
        <w:t>/proporties/standard value: enabled</w:t>
      </w:r>
      <w:r>
        <w:rPr>
          <w:szCs w:val="18"/>
        </w:rPr>
        <w:t>)</w:t>
      </w:r>
    </w:p>
    <w:p w:rsidR="00AE7D18" w:rsidRDefault="00AE7D18" w:rsidP="00C05140">
      <w:pPr>
        <w:spacing w:line="0" w:lineRule="atLeast"/>
        <w:ind w:left="-1134" w:right="496"/>
        <w:rPr>
          <w:b/>
          <w:sz w:val="24"/>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Default="00AE7D18" w:rsidP="005013DE">
            <w:pPr>
              <w:spacing w:line="0" w:lineRule="atLeast"/>
            </w:pPr>
            <w:r w:rsidRPr="00AE7D18">
              <w:t>Company name</w:t>
            </w:r>
          </w:p>
          <w:p w:rsidR="00AE7D18" w:rsidRPr="00232AB3" w:rsidRDefault="00AE7D18" w:rsidP="005013DE">
            <w:pPr>
              <w:spacing w:line="0" w:lineRule="atLeast"/>
            </w:pP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Default="00AE7D18" w:rsidP="005013DE">
            <w:pPr>
              <w:spacing w:line="0" w:lineRule="atLeast"/>
            </w:pPr>
            <w:r w:rsidRPr="00AE7D18">
              <w:t>Registration number professional or trade register</w:t>
            </w:r>
          </w:p>
          <w:p w:rsidR="00AE7D18" w:rsidRPr="00232AB3" w:rsidRDefault="00AE7D18" w:rsidP="005013DE">
            <w:pPr>
              <w:spacing w:line="0" w:lineRule="atLeast"/>
            </w:pP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Default="00AE7D18" w:rsidP="00AE7D18">
            <w:pPr>
              <w:spacing w:line="0" w:lineRule="atLeast"/>
            </w:pPr>
            <w:r w:rsidRPr="00AE7D18">
              <w:t>Work to be carried out by a member of the consortium within the framework of the assignment. Also indicate which deliveries / services are concerned</w:t>
            </w:r>
          </w:p>
          <w:p w:rsidR="00AE7D18" w:rsidRPr="00232AB3" w:rsidRDefault="00AE7D18" w:rsidP="00AE7D18">
            <w:pPr>
              <w:spacing w:line="0" w:lineRule="atLeast"/>
            </w:pP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6423CD" w:rsidRPr="00232AB3" w:rsidTr="007E44A3">
        <w:tc>
          <w:tcPr>
            <w:tcW w:w="2055" w:type="dxa"/>
          </w:tcPr>
          <w:p w:rsidR="006423CD" w:rsidRDefault="006423CD" w:rsidP="007E44A3">
            <w:pPr>
              <w:spacing w:line="0" w:lineRule="atLeast"/>
            </w:pPr>
            <w:r w:rsidRPr="00AE7D18">
              <w:t>Company name</w:t>
            </w:r>
          </w:p>
          <w:p w:rsidR="006423CD" w:rsidRPr="00232AB3" w:rsidRDefault="006423CD" w:rsidP="007E44A3">
            <w:pPr>
              <w:spacing w:line="0" w:lineRule="atLeast"/>
            </w:pPr>
          </w:p>
        </w:tc>
        <w:tc>
          <w:tcPr>
            <w:tcW w:w="6095" w:type="dxa"/>
          </w:tcPr>
          <w:p w:rsidR="006423CD" w:rsidRPr="00232AB3" w:rsidRDefault="006423CD" w:rsidP="007E44A3">
            <w:pPr>
              <w:spacing w:line="0" w:lineRule="atLeast"/>
            </w:pPr>
          </w:p>
        </w:tc>
      </w:tr>
      <w:tr w:rsidR="006423CD" w:rsidRPr="00232AB3" w:rsidTr="007E44A3">
        <w:tc>
          <w:tcPr>
            <w:tcW w:w="2055" w:type="dxa"/>
            <w:tcBorders>
              <w:top w:val="single" w:sz="4" w:space="0" w:color="auto"/>
              <w:left w:val="single" w:sz="4" w:space="0" w:color="auto"/>
              <w:bottom w:val="single" w:sz="4" w:space="0" w:color="auto"/>
              <w:right w:val="single" w:sz="4" w:space="0" w:color="auto"/>
            </w:tcBorders>
          </w:tcPr>
          <w:p w:rsidR="006423CD" w:rsidRDefault="006423CD" w:rsidP="007E44A3">
            <w:pPr>
              <w:spacing w:line="0" w:lineRule="atLeast"/>
            </w:pPr>
            <w:r w:rsidRPr="00AE7D18">
              <w:t>Registration number professional or trade register</w:t>
            </w:r>
          </w:p>
          <w:p w:rsidR="006423CD" w:rsidRPr="00232AB3" w:rsidRDefault="006423CD" w:rsidP="007E44A3">
            <w:pPr>
              <w:spacing w:line="0" w:lineRule="atLeast"/>
            </w:pPr>
          </w:p>
        </w:tc>
        <w:tc>
          <w:tcPr>
            <w:tcW w:w="6095" w:type="dxa"/>
            <w:tcBorders>
              <w:top w:val="single" w:sz="4" w:space="0" w:color="auto"/>
              <w:left w:val="single" w:sz="4" w:space="0" w:color="auto"/>
              <w:bottom w:val="single" w:sz="4" w:space="0" w:color="auto"/>
              <w:right w:val="single" w:sz="4" w:space="0" w:color="auto"/>
            </w:tcBorders>
          </w:tcPr>
          <w:p w:rsidR="006423CD" w:rsidRPr="00232AB3" w:rsidRDefault="006423CD" w:rsidP="007E44A3">
            <w:pPr>
              <w:spacing w:line="0" w:lineRule="atLeast"/>
            </w:pPr>
          </w:p>
        </w:tc>
      </w:tr>
      <w:tr w:rsidR="006423CD" w:rsidRPr="00232AB3" w:rsidTr="007E44A3">
        <w:trPr>
          <w:trHeight w:val="1760"/>
        </w:trPr>
        <w:tc>
          <w:tcPr>
            <w:tcW w:w="2055" w:type="dxa"/>
          </w:tcPr>
          <w:p w:rsidR="006423CD" w:rsidRDefault="006423CD" w:rsidP="007E44A3">
            <w:pPr>
              <w:spacing w:line="0" w:lineRule="atLeast"/>
            </w:pPr>
            <w:r w:rsidRPr="00AE7D18">
              <w:t>Work to be carried out by a member of the consortium within the framework of the assignment. Also indicate which deliveries / services are concerned</w:t>
            </w:r>
          </w:p>
          <w:p w:rsidR="006423CD" w:rsidRPr="00232AB3" w:rsidRDefault="006423CD" w:rsidP="007E44A3">
            <w:pPr>
              <w:spacing w:line="0" w:lineRule="atLeast"/>
            </w:pPr>
          </w:p>
        </w:tc>
        <w:tc>
          <w:tcPr>
            <w:tcW w:w="6095" w:type="dxa"/>
          </w:tcPr>
          <w:p w:rsidR="006423CD" w:rsidRPr="00232AB3" w:rsidRDefault="006423CD" w:rsidP="007E44A3">
            <w:pPr>
              <w:spacing w:line="0" w:lineRule="atLeast"/>
            </w:pPr>
          </w:p>
        </w:tc>
      </w:tr>
    </w:tbl>
    <w:p w:rsidR="006423CD" w:rsidRDefault="006423CD" w:rsidP="00FF1F87">
      <w:pPr>
        <w:spacing w:line="240" w:lineRule="auto"/>
        <w:ind w:left="-1134"/>
      </w:pPr>
    </w:p>
    <w:p w:rsidR="00312285" w:rsidRPr="006423CD" w:rsidRDefault="002D2942" w:rsidP="00FF1F87">
      <w:pPr>
        <w:spacing w:line="240" w:lineRule="auto"/>
        <w:ind w:left="-1134"/>
        <w:rPr>
          <w:i/>
        </w:rPr>
      </w:pPr>
      <w:r>
        <w:rPr>
          <w:i/>
        </w:rPr>
        <w:t>Please copy/paste tables to your demand.</w:t>
      </w:r>
      <w:r w:rsidR="00312285" w:rsidRPr="006423CD">
        <w:rPr>
          <w:i/>
        </w:rPr>
        <w:br w:type="page"/>
      </w:r>
    </w:p>
    <w:p w:rsidR="006423CD" w:rsidRPr="006423CD" w:rsidRDefault="006423CD" w:rsidP="006423CD">
      <w:pPr>
        <w:spacing w:line="0" w:lineRule="atLeast"/>
        <w:ind w:left="-1134"/>
        <w:rPr>
          <w:b/>
          <w:sz w:val="24"/>
        </w:rPr>
      </w:pPr>
      <w:r w:rsidRPr="006423CD">
        <w:rPr>
          <w:b/>
          <w:sz w:val="24"/>
        </w:rPr>
        <w:lastRenderedPageBreak/>
        <w:t>Part 3A Declaration of reliance on means of third party (ies)</w:t>
      </w:r>
    </w:p>
    <w:p w:rsidR="006423CD" w:rsidRPr="006423CD" w:rsidRDefault="006423CD" w:rsidP="006423CD">
      <w:pPr>
        <w:spacing w:line="0" w:lineRule="atLeast"/>
        <w:ind w:left="-1134"/>
        <w:rPr>
          <w:b/>
          <w:sz w:val="24"/>
        </w:rPr>
      </w:pPr>
    </w:p>
    <w:p w:rsidR="006423CD" w:rsidRPr="006423CD" w:rsidRDefault="006423CD" w:rsidP="006423CD">
      <w:pPr>
        <w:spacing w:line="0" w:lineRule="atLeast"/>
        <w:ind w:left="-1134"/>
        <w:rPr>
          <w:b/>
          <w:szCs w:val="18"/>
        </w:rPr>
      </w:pPr>
      <w:r w:rsidRPr="006423CD">
        <w:rPr>
          <w:b/>
          <w:szCs w:val="18"/>
        </w:rPr>
        <w:t xml:space="preserve">If the Tenderer </w:t>
      </w:r>
      <w:r w:rsidR="0028546D">
        <w:rPr>
          <w:b/>
          <w:szCs w:val="18"/>
        </w:rPr>
        <w:t xml:space="preserve">(or members of  a consortium) </w:t>
      </w:r>
      <w:r w:rsidRPr="006423CD">
        <w:rPr>
          <w:b/>
          <w:szCs w:val="18"/>
        </w:rPr>
        <w:t>calls on the resources of one or more third parties (see section 3.6 Descriptive document), he declares that:</w:t>
      </w:r>
    </w:p>
    <w:p w:rsidR="006423CD" w:rsidRPr="006423CD" w:rsidRDefault="006423CD" w:rsidP="006423CD">
      <w:pPr>
        <w:spacing w:line="0" w:lineRule="atLeast"/>
        <w:ind w:left="-1134"/>
        <w:rPr>
          <w:b/>
          <w:szCs w:val="18"/>
        </w:rPr>
      </w:pPr>
    </w:p>
    <w:p w:rsidR="006423CD" w:rsidRDefault="006423CD" w:rsidP="006423CD">
      <w:pPr>
        <w:spacing w:line="0" w:lineRule="atLeast"/>
        <w:ind w:left="-1134"/>
        <w:rPr>
          <w:szCs w:val="18"/>
        </w:rPr>
      </w:pPr>
      <w:r w:rsidRPr="006423CD">
        <w:rPr>
          <w:szCs w:val="18"/>
        </w:rPr>
        <w:t>an appeal is made to the means of the following third party (ies), as well as for which suitability re</w:t>
      </w:r>
      <w:r w:rsidR="0028546D">
        <w:rPr>
          <w:szCs w:val="18"/>
        </w:rPr>
        <w:t xml:space="preserve">quirement he makes use </w:t>
      </w:r>
      <w:r w:rsidRPr="006423CD">
        <w:rPr>
          <w:szCs w:val="18"/>
        </w:rPr>
        <w:t>third party or parties</w:t>
      </w:r>
      <w:r w:rsidR="0028546D">
        <w:rPr>
          <w:szCs w:val="18"/>
        </w:rPr>
        <w:t xml:space="preserve"> as stated below.</w:t>
      </w:r>
    </w:p>
    <w:p w:rsidR="0028546D" w:rsidRDefault="0028546D" w:rsidP="006423CD">
      <w:pPr>
        <w:spacing w:line="0" w:lineRule="atLeast"/>
        <w:ind w:left="-1134"/>
        <w:rPr>
          <w:szCs w:val="18"/>
        </w:rPr>
      </w:pPr>
    </w:p>
    <w:p w:rsidR="0028546D" w:rsidRDefault="0028546D" w:rsidP="006423CD">
      <w:pPr>
        <w:spacing w:line="0" w:lineRule="atLeast"/>
        <w:ind w:left="-1134"/>
        <w:rPr>
          <w:szCs w:val="18"/>
        </w:rPr>
      </w:pPr>
    </w:p>
    <w:p w:rsidR="006423CD" w:rsidRDefault="006423CD" w:rsidP="006423CD">
      <w:pPr>
        <w:spacing w:line="0" w:lineRule="atLeast"/>
        <w:ind w:left="-851" w:hanging="283"/>
        <w:rPr>
          <w:szCs w:val="18"/>
        </w:rPr>
      </w:pPr>
    </w:p>
    <w:p w:rsidR="006423CD" w:rsidRPr="006423CD" w:rsidRDefault="002C5747" w:rsidP="006423CD">
      <w:pPr>
        <w:spacing w:line="0" w:lineRule="atLeast"/>
        <w:ind w:left="-1134"/>
        <w:rPr>
          <w:b/>
          <w:szCs w:val="18"/>
        </w:rPr>
      </w:pPr>
      <w:r>
        <w:rPr>
          <w:rFonts w:cs="Arial"/>
          <w:szCs w:val="18"/>
        </w:rPr>
        <w:fldChar w:fldCharType="begin">
          <w:ffData>
            <w:name w:val="Selectievakje1"/>
            <w:enabled/>
            <w:calcOnExit w:val="0"/>
            <w:checkBox>
              <w:sizeAuto/>
              <w:default w:val="0"/>
            </w:checkBox>
          </w:ffData>
        </w:fldChar>
      </w:r>
      <w:r>
        <w:rPr>
          <w:rFonts w:cs="Arial"/>
          <w:szCs w:val="18"/>
        </w:rPr>
        <w:instrText xml:space="preserve"> FORMCHECKBOX </w:instrText>
      </w:r>
      <w:r w:rsidR="00286B8F">
        <w:rPr>
          <w:rFonts w:cs="Arial"/>
          <w:szCs w:val="18"/>
        </w:rPr>
      </w:r>
      <w:r w:rsidR="00286B8F">
        <w:rPr>
          <w:rFonts w:cs="Arial"/>
          <w:szCs w:val="18"/>
        </w:rPr>
        <w:fldChar w:fldCharType="separate"/>
      </w:r>
      <w:r>
        <w:rPr>
          <w:rFonts w:cs="Arial"/>
          <w:szCs w:val="18"/>
        </w:rPr>
        <w:fldChar w:fldCharType="end"/>
      </w:r>
      <w:r w:rsidR="006423CD" w:rsidRPr="006423CD">
        <w:rPr>
          <w:b/>
          <w:szCs w:val="18"/>
        </w:rPr>
        <w:t xml:space="preserve"> </w:t>
      </w:r>
      <w:r>
        <w:rPr>
          <w:b/>
          <w:szCs w:val="18"/>
        </w:rPr>
        <w:t xml:space="preserve"> </w:t>
      </w:r>
      <w:r w:rsidR="006423CD" w:rsidRPr="006423CD">
        <w:rPr>
          <w:b/>
          <w:szCs w:val="18"/>
        </w:rPr>
        <w:t>Please tick if part 3A does not apply</w:t>
      </w: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E93296" w:rsidP="00C05140">
            <w:pPr>
              <w:spacing w:line="60" w:lineRule="atLeast"/>
            </w:pPr>
            <w:r>
              <w:rPr>
                <w:rStyle w:val="jlqj4b"/>
                <w:lang w:val="en"/>
              </w:rPr>
              <w:t>Name of third party</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E93296" w:rsidP="00C05140">
            <w:pPr>
              <w:spacing w:line="60" w:lineRule="atLeast"/>
            </w:pPr>
            <w:r>
              <w:rPr>
                <w:rStyle w:val="jlqj4b"/>
                <w:lang w:val="en"/>
              </w:rPr>
              <w:t>Registered office</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E93296" w:rsidP="00C05140">
            <w:pPr>
              <w:spacing w:line="60" w:lineRule="atLeast"/>
            </w:pPr>
            <w:r>
              <w:rPr>
                <w:rStyle w:val="jlqj4b"/>
                <w:lang w:val="en"/>
              </w:rPr>
              <w:t>Registration number professional or trade register</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E93296" w:rsidP="00A527A5">
            <w:pPr>
              <w:spacing w:line="60" w:lineRule="atLeast"/>
            </w:pPr>
            <w:r w:rsidRPr="00E93296">
              <w:t>Reliance on means to meet the suitability requirement: explanation: a Third Party can be invoked in connection with suitability requirement 3 "financial capacity" and / or in connection with suitability requirement 4 "technical capacity", see sections 4.3.2 and 4.3.3 Descriptive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F73080" w:rsidRDefault="00F73080"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F73080" w:rsidRPr="00232AB3" w:rsidTr="007E44A3">
        <w:tc>
          <w:tcPr>
            <w:tcW w:w="4407" w:type="dxa"/>
          </w:tcPr>
          <w:p w:rsidR="00F73080" w:rsidRPr="00232AB3" w:rsidRDefault="00F73080" w:rsidP="007E44A3">
            <w:pPr>
              <w:spacing w:line="60" w:lineRule="atLeast"/>
            </w:pPr>
            <w:r>
              <w:rPr>
                <w:rStyle w:val="jlqj4b"/>
                <w:lang w:val="en"/>
              </w:rPr>
              <w:t>Name of third party</w:t>
            </w:r>
          </w:p>
        </w:tc>
        <w:tc>
          <w:tcPr>
            <w:tcW w:w="3743" w:type="dxa"/>
          </w:tcPr>
          <w:p w:rsidR="00F73080" w:rsidRPr="00232AB3" w:rsidRDefault="00F73080" w:rsidP="007E44A3">
            <w:pPr>
              <w:spacing w:line="60" w:lineRule="atLeast"/>
            </w:pPr>
          </w:p>
        </w:tc>
      </w:tr>
      <w:tr w:rsidR="00F73080" w:rsidRPr="00232AB3" w:rsidTr="007E44A3">
        <w:tc>
          <w:tcPr>
            <w:tcW w:w="4407" w:type="dxa"/>
          </w:tcPr>
          <w:p w:rsidR="00F73080" w:rsidRPr="00232AB3" w:rsidRDefault="00F73080" w:rsidP="007E44A3">
            <w:pPr>
              <w:spacing w:line="60" w:lineRule="atLeast"/>
            </w:pPr>
            <w:r>
              <w:rPr>
                <w:rStyle w:val="jlqj4b"/>
                <w:lang w:val="en"/>
              </w:rPr>
              <w:t>Registered office</w:t>
            </w:r>
          </w:p>
        </w:tc>
        <w:tc>
          <w:tcPr>
            <w:tcW w:w="3743" w:type="dxa"/>
          </w:tcPr>
          <w:p w:rsidR="00F73080" w:rsidRPr="00232AB3" w:rsidRDefault="00F73080" w:rsidP="007E44A3">
            <w:pPr>
              <w:spacing w:line="60" w:lineRule="atLeast"/>
            </w:pPr>
          </w:p>
        </w:tc>
      </w:tr>
      <w:tr w:rsidR="00F73080" w:rsidRPr="00232AB3" w:rsidTr="007E44A3">
        <w:tc>
          <w:tcPr>
            <w:tcW w:w="4407" w:type="dxa"/>
            <w:tcBorders>
              <w:top w:val="single" w:sz="4" w:space="0" w:color="auto"/>
              <w:left w:val="single" w:sz="4" w:space="0" w:color="auto"/>
              <w:bottom w:val="single" w:sz="4" w:space="0" w:color="auto"/>
              <w:right w:val="single" w:sz="4" w:space="0" w:color="auto"/>
            </w:tcBorders>
          </w:tcPr>
          <w:p w:rsidR="00F73080" w:rsidRPr="00232AB3" w:rsidRDefault="00F73080" w:rsidP="007E44A3">
            <w:pPr>
              <w:spacing w:line="60" w:lineRule="atLeast"/>
            </w:pPr>
            <w:r>
              <w:rPr>
                <w:rStyle w:val="jlqj4b"/>
                <w:lang w:val="en"/>
              </w:rPr>
              <w:t>Registration number professional or trade register</w:t>
            </w:r>
          </w:p>
        </w:tc>
        <w:tc>
          <w:tcPr>
            <w:tcW w:w="3743" w:type="dxa"/>
            <w:tcBorders>
              <w:top w:val="single" w:sz="4" w:space="0" w:color="auto"/>
              <w:left w:val="single" w:sz="4" w:space="0" w:color="auto"/>
              <w:bottom w:val="single" w:sz="4" w:space="0" w:color="auto"/>
              <w:right w:val="single" w:sz="4" w:space="0" w:color="auto"/>
            </w:tcBorders>
          </w:tcPr>
          <w:p w:rsidR="00F73080" w:rsidRPr="00232AB3" w:rsidRDefault="00F73080" w:rsidP="007E44A3">
            <w:pPr>
              <w:spacing w:line="60" w:lineRule="atLeast"/>
            </w:pPr>
          </w:p>
        </w:tc>
      </w:tr>
      <w:tr w:rsidR="00F73080" w:rsidRPr="00232AB3" w:rsidTr="007E44A3">
        <w:trPr>
          <w:trHeight w:val="1140"/>
        </w:trPr>
        <w:tc>
          <w:tcPr>
            <w:tcW w:w="4407" w:type="dxa"/>
          </w:tcPr>
          <w:p w:rsidR="00F73080" w:rsidRPr="00232AB3" w:rsidRDefault="00F73080" w:rsidP="007E44A3">
            <w:pPr>
              <w:spacing w:line="60" w:lineRule="atLeast"/>
            </w:pPr>
            <w:r w:rsidRPr="00E93296">
              <w:t>Reliance on means to meet the suitability requirement: explanation: a Third Party can be invoked in connection with suitability requirement 3 "financial capacity" and / or in connection with suitability requirement 4 "technical capacity", see sections 4.3.2 and 4.3.3 Descriptive document</w:t>
            </w:r>
          </w:p>
        </w:tc>
        <w:tc>
          <w:tcPr>
            <w:tcW w:w="3743" w:type="dxa"/>
          </w:tcPr>
          <w:p w:rsidR="00F73080" w:rsidRPr="00232AB3" w:rsidRDefault="00F73080" w:rsidP="007E44A3">
            <w:pPr>
              <w:spacing w:line="60" w:lineRule="atLeast"/>
            </w:pPr>
          </w:p>
        </w:tc>
      </w:tr>
    </w:tbl>
    <w:p w:rsidR="005013DE" w:rsidRDefault="005013DE" w:rsidP="005013DE">
      <w:pPr>
        <w:spacing w:line="60" w:lineRule="atLeast"/>
      </w:pPr>
    </w:p>
    <w:p w:rsidR="005013DE" w:rsidRDefault="005013DE" w:rsidP="00FF1F87">
      <w:pPr>
        <w:spacing w:line="0" w:lineRule="atLeast"/>
        <w:ind w:left="-1134"/>
      </w:pPr>
    </w:p>
    <w:p w:rsidR="00FF1F87" w:rsidRPr="00F73080" w:rsidRDefault="002D2942" w:rsidP="00FF1F87">
      <w:pPr>
        <w:spacing w:line="240" w:lineRule="auto"/>
        <w:ind w:left="-1134"/>
        <w:rPr>
          <w:i/>
          <w:szCs w:val="18"/>
        </w:rPr>
      </w:pPr>
      <w:r>
        <w:rPr>
          <w:i/>
          <w:szCs w:val="18"/>
        </w:rPr>
        <w:t>Please copy/paste tables to your demand.</w:t>
      </w:r>
      <w:r w:rsidR="00F73080" w:rsidRPr="00F73080">
        <w:rPr>
          <w:i/>
          <w:szCs w:val="18"/>
        </w:rPr>
        <w:t> </w:t>
      </w:r>
      <w:r w:rsidR="00FF1F87" w:rsidRPr="00F73080">
        <w:rPr>
          <w:i/>
          <w:szCs w:val="18"/>
        </w:rPr>
        <w:br w:type="page"/>
      </w:r>
    </w:p>
    <w:p w:rsidR="002770FB" w:rsidRPr="002770FB" w:rsidRDefault="002770FB" w:rsidP="002770FB">
      <w:pPr>
        <w:spacing w:line="0" w:lineRule="atLeast"/>
        <w:ind w:left="-1134"/>
        <w:rPr>
          <w:b/>
          <w:sz w:val="24"/>
        </w:rPr>
      </w:pPr>
      <w:r w:rsidRPr="002770FB">
        <w:rPr>
          <w:b/>
          <w:sz w:val="24"/>
        </w:rPr>
        <w:lastRenderedPageBreak/>
        <w:t>Part 3B Subcontracting Declaration</w:t>
      </w:r>
    </w:p>
    <w:p w:rsidR="002770FB" w:rsidRPr="002770FB" w:rsidRDefault="002770FB" w:rsidP="002770FB">
      <w:pPr>
        <w:spacing w:line="0" w:lineRule="atLeast"/>
        <w:ind w:left="-1134"/>
        <w:rPr>
          <w:b/>
          <w:sz w:val="24"/>
        </w:rPr>
      </w:pPr>
    </w:p>
    <w:p w:rsidR="002770FB" w:rsidRPr="002770FB" w:rsidRDefault="002770FB" w:rsidP="002770FB">
      <w:pPr>
        <w:spacing w:line="0" w:lineRule="atLeast"/>
        <w:ind w:left="-1134"/>
        <w:rPr>
          <w:b/>
          <w:szCs w:val="18"/>
        </w:rPr>
      </w:pPr>
      <w:r w:rsidRPr="002770FB">
        <w:rPr>
          <w:b/>
          <w:szCs w:val="18"/>
        </w:rPr>
        <w:t>If the Tenderer subcontracts or intends to subcontract work and / or activities, he declares that:</w:t>
      </w:r>
    </w:p>
    <w:p w:rsidR="002770FB" w:rsidRPr="002770FB" w:rsidRDefault="002770FB" w:rsidP="002770FB">
      <w:pPr>
        <w:spacing w:line="0" w:lineRule="atLeast"/>
        <w:ind w:left="-1134"/>
        <w:rPr>
          <w:b/>
          <w:szCs w:val="18"/>
        </w:rPr>
      </w:pPr>
    </w:p>
    <w:p w:rsidR="002770FB" w:rsidRPr="002770FB" w:rsidRDefault="002770FB" w:rsidP="002770FB">
      <w:pPr>
        <w:spacing w:line="0" w:lineRule="atLeast"/>
        <w:ind w:left="-851" w:hanging="283"/>
        <w:rPr>
          <w:szCs w:val="18"/>
        </w:rPr>
      </w:pPr>
      <w:r w:rsidRPr="002D2942">
        <w:rPr>
          <w:b/>
          <w:szCs w:val="18"/>
        </w:rPr>
        <w:t>a</w:t>
      </w:r>
      <w:r w:rsidRPr="002770FB">
        <w:rPr>
          <w:szCs w:val="18"/>
        </w:rPr>
        <w:t xml:space="preserve"> </w:t>
      </w:r>
      <w:r>
        <w:rPr>
          <w:b/>
          <w:szCs w:val="18"/>
        </w:rPr>
        <w:tab/>
      </w:r>
      <w:r w:rsidRPr="002770FB">
        <w:rPr>
          <w:szCs w:val="18"/>
        </w:rPr>
        <w:t>he remains fully responsible and liable at all times for the performance of these activities and the resulting results</w:t>
      </w:r>
      <w:r w:rsidR="002D2942">
        <w:rPr>
          <w:szCs w:val="18"/>
        </w:rPr>
        <w:t>.</w:t>
      </w:r>
    </w:p>
    <w:p w:rsidR="002770FB" w:rsidRPr="002770FB" w:rsidRDefault="002770FB" w:rsidP="002770FB">
      <w:pPr>
        <w:spacing w:line="0" w:lineRule="atLeast"/>
        <w:ind w:left="-851" w:hanging="283"/>
        <w:rPr>
          <w:szCs w:val="18"/>
        </w:rPr>
      </w:pPr>
    </w:p>
    <w:p w:rsidR="002770FB" w:rsidRPr="002770FB" w:rsidRDefault="002770FB" w:rsidP="002770FB">
      <w:pPr>
        <w:spacing w:line="0" w:lineRule="atLeast"/>
        <w:ind w:left="-851" w:hanging="283"/>
        <w:rPr>
          <w:szCs w:val="18"/>
        </w:rPr>
      </w:pPr>
      <w:r w:rsidRPr="002D2942">
        <w:rPr>
          <w:b/>
          <w:szCs w:val="18"/>
        </w:rPr>
        <w:t>b</w:t>
      </w:r>
      <w:r w:rsidRPr="002770FB">
        <w:rPr>
          <w:szCs w:val="18"/>
        </w:rPr>
        <w:t xml:space="preserve"> </w:t>
      </w:r>
      <w:r>
        <w:rPr>
          <w:szCs w:val="18"/>
        </w:rPr>
        <w:tab/>
      </w:r>
      <w:r w:rsidRPr="002770FB">
        <w:rPr>
          <w:szCs w:val="18"/>
        </w:rPr>
        <w:t>he will subcontract these work or activities to:</w:t>
      </w:r>
    </w:p>
    <w:p w:rsidR="002770FB" w:rsidRPr="002770FB" w:rsidRDefault="002770FB" w:rsidP="002770FB">
      <w:pPr>
        <w:spacing w:line="0" w:lineRule="atLeast"/>
        <w:ind w:left="-1134"/>
        <w:rPr>
          <w:b/>
          <w:szCs w:val="18"/>
        </w:rPr>
      </w:pPr>
    </w:p>
    <w:p w:rsidR="002770FB" w:rsidRPr="002770FB" w:rsidRDefault="002C5747" w:rsidP="002770FB">
      <w:pPr>
        <w:spacing w:line="0" w:lineRule="atLeast"/>
        <w:ind w:left="-1134"/>
        <w:rPr>
          <w:b/>
          <w:szCs w:val="18"/>
        </w:rPr>
      </w:pPr>
      <w:r>
        <w:rPr>
          <w:rFonts w:cs="Arial"/>
          <w:szCs w:val="18"/>
        </w:rPr>
        <w:fldChar w:fldCharType="begin">
          <w:ffData>
            <w:name w:val="Selectievakje1"/>
            <w:enabled/>
            <w:calcOnExit w:val="0"/>
            <w:checkBox>
              <w:sizeAuto/>
              <w:default w:val="0"/>
            </w:checkBox>
          </w:ffData>
        </w:fldChar>
      </w:r>
      <w:r>
        <w:rPr>
          <w:rFonts w:cs="Arial"/>
          <w:szCs w:val="18"/>
        </w:rPr>
        <w:instrText xml:space="preserve"> FORMCHECKBOX </w:instrText>
      </w:r>
      <w:r w:rsidR="00286B8F">
        <w:rPr>
          <w:rFonts w:cs="Arial"/>
          <w:szCs w:val="18"/>
        </w:rPr>
      </w:r>
      <w:r w:rsidR="00286B8F">
        <w:rPr>
          <w:rFonts w:cs="Arial"/>
          <w:szCs w:val="18"/>
        </w:rPr>
        <w:fldChar w:fldCharType="separate"/>
      </w:r>
      <w:r>
        <w:rPr>
          <w:rFonts w:cs="Arial"/>
          <w:szCs w:val="18"/>
        </w:rPr>
        <w:fldChar w:fldCharType="end"/>
      </w:r>
      <w:r w:rsidR="002770FB" w:rsidRPr="002770FB">
        <w:rPr>
          <w:b/>
          <w:szCs w:val="18"/>
        </w:rPr>
        <w:t xml:space="preserve"> Please tick if part 3B does not apply</w:t>
      </w: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2770FB" w:rsidP="002770FB">
            <w:pPr>
              <w:spacing w:line="0" w:lineRule="atLeast"/>
            </w:pPr>
            <w:r>
              <w:t>Name subcontractor natural person or legal person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2770FB" w:rsidP="00FF1F87">
            <w:pPr>
              <w:spacing w:line="0" w:lineRule="atLeast"/>
            </w:pPr>
            <w:r w:rsidRPr="002770FB">
              <w:t>Registration number professional or trade 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2770FB" w:rsidP="00FF1F87">
            <w:pPr>
              <w:spacing w:line="0" w:lineRule="atLeast"/>
            </w:pPr>
            <w:r w:rsidRPr="002770FB">
              <w:t>Registered office</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2770FB" w:rsidP="00FF1F87">
            <w:pPr>
              <w:spacing w:line="0" w:lineRule="atLeast"/>
            </w:pPr>
            <w:r w:rsidRPr="002770FB">
              <w:t>Subcontracted part (s) (also indicate which supplies / services are involved)</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2770FB" w:rsidRPr="00232AB3" w:rsidTr="004F4A66">
        <w:tc>
          <w:tcPr>
            <w:tcW w:w="4407" w:type="dxa"/>
          </w:tcPr>
          <w:p w:rsidR="002770FB" w:rsidRPr="00232AB3" w:rsidRDefault="002770FB" w:rsidP="004F4A66">
            <w:pPr>
              <w:spacing w:line="0" w:lineRule="atLeast"/>
            </w:pPr>
            <w:r>
              <w:t>Name subcontractor natural person or legal person</w:t>
            </w:r>
          </w:p>
        </w:tc>
        <w:tc>
          <w:tcPr>
            <w:tcW w:w="3743" w:type="dxa"/>
          </w:tcPr>
          <w:p w:rsidR="002770FB" w:rsidRPr="00232AB3" w:rsidRDefault="002770FB" w:rsidP="004F4A66">
            <w:pPr>
              <w:spacing w:line="0" w:lineRule="atLeast"/>
            </w:pPr>
          </w:p>
        </w:tc>
      </w:tr>
      <w:tr w:rsidR="002770FB" w:rsidRPr="00232AB3" w:rsidTr="004F4A66">
        <w:tc>
          <w:tcPr>
            <w:tcW w:w="4407" w:type="dxa"/>
            <w:tcBorders>
              <w:top w:val="single" w:sz="4" w:space="0" w:color="auto"/>
              <w:left w:val="single" w:sz="4" w:space="0" w:color="auto"/>
              <w:bottom w:val="single" w:sz="4" w:space="0" w:color="auto"/>
              <w:right w:val="single" w:sz="4" w:space="0" w:color="auto"/>
            </w:tcBorders>
          </w:tcPr>
          <w:p w:rsidR="002770FB" w:rsidRPr="00232AB3" w:rsidRDefault="002770FB" w:rsidP="004F4A66">
            <w:pPr>
              <w:spacing w:line="0" w:lineRule="atLeast"/>
            </w:pPr>
            <w:r w:rsidRPr="002770FB">
              <w:t>Registration number professional or trade register</w:t>
            </w:r>
          </w:p>
        </w:tc>
        <w:tc>
          <w:tcPr>
            <w:tcW w:w="3743" w:type="dxa"/>
            <w:tcBorders>
              <w:top w:val="single" w:sz="4" w:space="0" w:color="auto"/>
              <w:left w:val="single" w:sz="4" w:space="0" w:color="auto"/>
              <w:bottom w:val="single" w:sz="4" w:space="0" w:color="auto"/>
              <w:right w:val="single" w:sz="4" w:space="0" w:color="auto"/>
            </w:tcBorders>
          </w:tcPr>
          <w:p w:rsidR="002770FB" w:rsidRPr="00232AB3" w:rsidRDefault="002770FB" w:rsidP="004F4A66">
            <w:pPr>
              <w:spacing w:line="0" w:lineRule="atLeast"/>
            </w:pPr>
          </w:p>
        </w:tc>
      </w:tr>
      <w:tr w:rsidR="002770FB" w:rsidRPr="00232AB3" w:rsidTr="004F4A66">
        <w:tc>
          <w:tcPr>
            <w:tcW w:w="4407" w:type="dxa"/>
          </w:tcPr>
          <w:p w:rsidR="002770FB" w:rsidRPr="00232AB3" w:rsidRDefault="002770FB" w:rsidP="004F4A66">
            <w:pPr>
              <w:spacing w:line="0" w:lineRule="atLeast"/>
            </w:pPr>
            <w:r w:rsidRPr="002770FB">
              <w:t>Registered office</w:t>
            </w:r>
          </w:p>
        </w:tc>
        <w:tc>
          <w:tcPr>
            <w:tcW w:w="3743" w:type="dxa"/>
          </w:tcPr>
          <w:p w:rsidR="002770FB" w:rsidRPr="00232AB3" w:rsidRDefault="002770FB" w:rsidP="004F4A66">
            <w:pPr>
              <w:spacing w:line="0" w:lineRule="atLeast"/>
            </w:pPr>
          </w:p>
        </w:tc>
      </w:tr>
      <w:tr w:rsidR="002770FB" w:rsidRPr="00232AB3" w:rsidTr="004F4A66">
        <w:trPr>
          <w:trHeight w:val="1140"/>
        </w:trPr>
        <w:tc>
          <w:tcPr>
            <w:tcW w:w="4407" w:type="dxa"/>
          </w:tcPr>
          <w:p w:rsidR="002770FB" w:rsidRPr="00232AB3" w:rsidRDefault="002770FB" w:rsidP="004F4A66">
            <w:pPr>
              <w:spacing w:line="0" w:lineRule="atLeast"/>
            </w:pPr>
            <w:r w:rsidRPr="002770FB">
              <w:t>Subcontracted part (s) (also indicate which supplies / services are involved)</w:t>
            </w:r>
          </w:p>
        </w:tc>
        <w:tc>
          <w:tcPr>
            <w:tcW w:w="3743" w:type="dxa"/>
          </w:tcPr>
          <w:p w:rsidR="002770FB" w:rsidRPr="00232AB3" w:rsidRDefault="002770FB" w:rsidP="004F4A66">
            <w:pPr>
              <w:spacing w:line="0" w:lineRule="atLeast"/>
            </w:pPr>
          </w:p>
        </w:tc>
      </w:tr>
    </w:tbl>
    <w:p w:rsidR="00312285" w:rsidRDefault="00312285" w:rsidP="00FF1F87">
      <w:pPr>
        <w:spacing w:line="0" w:lineRule="atLeast"/>
        <w:ind w:left="-1134"/>
      </w:pPr>
    </w:p>
    <w:p w:rsidR="002F0535" w:rsidRDefault="002D2942" w:rsidP="00FF1F87">
      <w:pPr>
        <w:spacing w:line="0" w:lineRule="atLeast"/>
        <w:ind w:left="-1134"/>
        <w:rPr>
          <w:i/>
          <w:szCs w:val="18"/>
        </w:rPr>
      </w:pPr>
      <w:r>
        <w:rPr>
          <w:i/>
          <w:szCs w:val="18"/>
        </w:rPr>
        <w:t xml:space="preserve">Please copy/paste </w:t>
      </w:r>
      <w:r w:rsidR="002F0535" w:rsidRPr="00F73080">
        <w:rPr>
          <w:i/>
          <w:szCs w:val="18"/>
        </w:rPr>
        <w:t>table</w:t>
      </w:r>
      <w:r>
        <w:rPr>
          <w:i/>
          <w:szCs w:val="18"/>
        </w:rPr>
        <w:t>s to your demand</w:t>
      </w:r>
      <w:r w:rsidR="002F0535" w:rsidRPr="00F73080">
        <w:rPr>
          <w:i/>
          <w:szCs w:val="18"/>
        </w:rPr>
        <w:t>.</w:t>
      </w:r>
    </w:p>
    <w:p w:rsidR="002F0535" w:rsidRDefault="002F0535" w:rsidP="00FF1F87">
      <w:pPr>
        <w:spacing w:line="0" w:lineRule="atLeast"/>
        <w:ind w:left="-1134"/>
        <w:rPr>
          <w:i/>
          <w:szCs w:val="18"/>
        </w:rPr>
      </w:pPr>
    </w:p>
    <w:p w:rsidR="00EC6041" w:rsidRPr="00232AB3" w:rsidRDefault="00EC6041" w:rsidP="00FF1F87">
      <w:pPr>
        <w:spacing w:line="0" w:lineRule="atLeast"/>
        <w:ind w:left="-1134"/>
      </w:pPr>
    </w:p>
    <w:p w:rsidR="004972F2" w:rsidRDefault="00A25620" w:rsidP="002F0535">
      <w:pPr>
        <w:spacing w:line="0" w:lineRule="atLeast"/>
        <w:ind w:left="-851" w:hanging="283"/>
      </w:pPr>
      <w:r w:rsidRPr="002D2942">
        <w:rPr>
          <w:b/>
        </w:rPr>
        <w:t>c</w:t>
      </w:r>
      <w:r w:rsidR="004972F2">
        <w:t xml:space="preserve"> </w:t>
      </w:r>
      <w:r w:rsidR="002F0535" w:rsidRPr="002F0535">
        <w:t>he will carry out the following activities himself as main contractor:</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2F0535">
        <w:trPr>
          <w:trHeight w:val="878"/>
        </w:trPr>
        <w:tc>
          <w:tcPr>
            <w:tcW w:w="4407" w:type="dxa"/>
          </w:tcPr>
          <w:p w:rsidR="004972F2" w:rsidRPr="00232AB3" w:rsidRDefault="002F0535" w:rsidP="00FF1F87">
            <w:pPr>
              <w:spacing w:line="0" w:lineRule="atLeast"/>
            </w:pPr>
            <w:r w:rsidRPr="002F0535">
              <w:t>Contract part (s) that the Tenderer will carry out itself (also indicate which supplies / services it concerns)</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4972F2" w:rsidRPr="001F2822" w:rsidRDefault="00C43642" w:rsidP="00C05140">
      <w:pPr>
        <w:spacing w:line="0" w:lineRule="atLeast"/>
        <w:ind w:left="-1276" w:right="496"/>
        <w:rPr>
          <w:b/>
          <w:sz w:val="24"/>
        </w:rPr>
      </w:pPr>
      <w:r>
        <w:rPr>
          <w:b/>
          <w:sz w:val="24"/>
        </w:rPr>
        <w:lastRenderedPageBreak/>
        <w:t xml:space="preserve">Part 4 </w:t>
      </w:r>
      <w:r>
        <w:rPr>
          <w:b/>
          <w:sz w:val="24"/>
        </w:rPr>
        <w:tab/>
        <w:t>Signing</w:t>
      </w:r>
    </w:p>
    <w:p w:rsidR="004972F2" w:rsidRDefault="004972F2" w:rsidP="00C05140">
      <w:pPr>
        <w:spacing w:line="0" w:lineRule="atLeast"/>
        <w:ind w:left="-1276" w:right="496"/>
      </w:pPr>
    </w:p>
    <w:p w:rsidR="001E0790" w:rsidRDefault="00C43642" w:rsidP="00C05140">
      <w:pPr>
        <w:spacing w:line="0" w:lineRule="atLeast"/>
        <w:ind w:left="-1276" w:right="496"/>
      </w:pPr>
      <w:r>
        <w:t xml:space="preserve">This registration form has been completed by Tenderer thruthfully and signed by a legally valid representative of Tenderer. </w:t>
      </w:r>
    </w:p>
    <w:p w:rsidR="001E0790" w:rsidRDefault="001E0790" w:rsidP="00C05140">
      <w:pPr>
        <w:spacing w:line="0" w:lineRule="atLeast"/>
        <w:ind w:left="-1276" w:right="496"/>
      </w:pPr>
    </w:p>
    <w:p w:rsidR="00662109" w:rsidRDefault="001E0790" w:rsidP="00C05140">
      <w:pPr>
        <w:spacing w:line="0" w:lineRule="atLeast"/>
        <w:ind w:left="-1276" w:right="496"/>
      </w:pPr>
      <w:r>
        <w:t xml:space="preserve">If applicable, signing has to </w:t>
      </w:r>
      <w:r w:rsidR="00C43642">
        <w:t xml:space="preserve">done </w:t>
      </w:r>
      <w:r w:rsidR="002D2942">
        <w:t xml:space="preserve">by </w:t>
      </w:r>
      <w:r w:rsidR="00C43642">
        <w:t xml:space="preserve">legally valid representatives of </w:t>
      </w:r>
      <w:r w:rsidR="002D2942">
        <w:t xml:space="preserve">companies within the </w:t>
      </w:r>
      <w:r w:rsidR="00C43642">
        <w:t>consortium.</w:t>
      </w:r>
    </w:p>
    <w:p w:rsidR="006B3759" w:rsidRDefault="006B3759" w:rsidP="001E0790">
      <w:pPr>
        <w:spacing w:line="0" w:lineRule="atLeast"/>
        <w:ind w:left="-1276"/>
      </w:pPr>
    </w:p>
    <w:p w:rsidR="001E0790" w:rsidRDefault="001E0790" w:rsidP="001E0790">
      <w:pPr>
        <w:spacing w:line="0" w:lineRule="atLeast"/>
        <w:ind w:left="-1276"/>
      </w:pPr>
      <w:r>
        <w:t xml:space="preserve">If applicable, signing has te be done by the holding company if this is the third party on which Tenderer relies upon to </w:t>
      </w:r>
      <w:r w:rsidRPr="00E93296">
        <w:t>to meet the suitability requiremen</w:t>
      </w:r>
      <w:r>
        <w:t>t on financial capacity.</w:t>
      </w:r>
      <w:r w:rsidR="0028546D">
        <w:t xml:space="preserve"> In caseTenderer relies on other third parties </w:t>
      </w:r>
      <w:r w:rsidR="0028546D" w:rsidRPr="00E93296">
        <w:t>to meet the suitability requiremen</w:t>
      </w:r>
      <w:r w:rsidR="0028546D">
        <w:t>t on financial capacity, teh Contracting Authority will ask for additional proof to be delivered by Tenderer.</w:t>
      </w:r>
    </w:p>
    <w:p w:rsidR="00644750" w:rsidRDefault="00644750" w:rsidP="001E0790">
      <w:pPr>
        <w:spacing w:line="0" w:lineRule="atLeast"/>
        <w:ind w:left="-1276"/>
      </w:pPr>
    </w:p>
    <w:p w:rsidR="00644750" w:rsidRDefault="00644750" w:rsidP="001E0790">
      <w:pPr>
        <w:spacing w:line="0" w:lineRule="atLeast"/>
        <w:ind w:left="-1276"/>
      </w:pPr>
      <w:r>
        <w:t>Signing of the holding company is mandatory if Tenderer (or a member of the consortium) is  subsidiary or operating company.</w:t>
      </w:r>
    </w:p>
    <w:p w:rsidR="001E0790" w:rsidRDefault="001E0790" w:rsidP="001E0790">
      <w:pPr>
        <w:spacing w:line="0" w:lineRule="atLeast"/>
        <w:ind w:left="-1276"/>
      </w:pPr>
    </w:p>
    <w:p w:rsidR="001E0790" w:rsidRPr="001E0790" w:rsidRDefault="001E0790" w:rsidP="001E0790">
      <w:pPr>
        <w:spacing w:line="0" w:lineRule="atLeast"/>
        <w:ind w:left="-1276"/>
        <w:rPr>
          <w:b/>
        </w:rPr>
      </w:pPr>
      <w:r w:rsidRPr="001E0790">
        <w:rPr>
          <w:b/>
        </w:rPr>
        <w:t>A</w:t>
      </w:r>
      <w:r>
        <w:rPr>
          <w:b/>
        </w:rPr>
        <w:tab/>
        <w:t xml:space="preserve"> Signing of Tenderer or Consortium Coordinator</w:t>
      </w: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3C7BAE" w:rsidP="00C05140">
            <w:pPr>
              <w:spacing w:line="0" w:lineRule="atLeast"/>
            </w:pPr>
            <w:r>
              <w:t>Signing of Tenderer</w:t>
            </w:r>
          </w:p>
        </w:tc>
      </w:tr>
      <w:tr w:rsidR="006B3759" w:rsidRPr="00232AB3" w:rsidTr="00C05140">
        <w:tc>
          <w:tcPr>
            <w:tcW w:w="1769" w:type="dxa"/>
            <w:shd w:val="clear" w:color="auto" w:fill="C0C0C0"/>
          </w:tcPr>
          <w:p w:rsidR="006B3759" w:rsidRPr="00232AB3" w:rsidRDefault="003C7BAE" w:rsidP="00C05140">
            <w:pPr>
              <w:spacing w:line="0" w:lineRule="atLeast"/>
            </w:pPr>
            <w:r>
              <w:t>Name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3C7BAE" w:rsidP="00C05140">
            <w:pPr>
              <w:spacing w:line="0" w:lineRule="atLeast"/>
            </w:pPr>
            <w:r>
              <w:t>Position</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3C7BAE" w:rsidP="00C05140">
            <w:pPr>
              <w:spacing w:line="0" w:lineRule="atLeast"/>
            </w:pPr>
            <w:r>
              <w:t>Company</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C7BAE" w:rsidP="00C05140">
            <w:pPr>
              <w:spacing w:line="0" w:lineRule="atLeast"/>
            </w:pPr>
            <w:r>
              <w:t>Registration number of prossional or trade register</w:t>
            </w:r>
          </w:p>
        </w:tc>
        <w:tc>
          <w:tcPr>
            <w:tcW w:w="6381" w:type="dxa"/>
          </w:tcPr>
          <w:p w:rsidR="00312285" w:rsidRPr="00232AB3" w:rsidRDefault="00312285" w:rsidP="00C05140">
            <w:pPr>
              <w:spacing w:line="0" w:lineRule="atLeast"/>
            </w:pPr>
          </w:p>
        </w:tc>
      </w:tr>
      <w:tr w:rsidR="006B3759" w:rsidRPr="00232AB3" w:rsidTr="003C7BAE">
        <w:trPr>
          <w:trHeight w:val="1173"/>
        </w:trPr>
        <w:tc>
          <w:tcPr>
            <w:tcW w:w="1769" w:type="dxa"/>
            <w:shd w:val="clear" w:color="auto" w:fill="C0C0C0"/>
          </w:tcPr>
          <w:p w:rsidR="006B3759" w:rsidRPr="00232AB3" w:rsidRDefault="003C7BAE" w:rsidP="00C05140">
            <w:pPr>
              <w:spacing w:line="0" w:lineRule="atLeast"/>
            </w:pPr>
            <w:r>
              <w:t>Signature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3C7BAE" w:rsidP="00C05140">
            <w:pPr>
              <w:spacing w:line="0" w:lineRule="atLeast"/>
            </w:pPr>
            <w:r>
              <w:t>Date</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1E0790" w:rsidRDefault="001E079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3C7BAE" w:rsidP="003C7BAE">
            <w:r>
              <w:t>Signing o</w:t>
            </w:r>
            <w:r w:rsidR="002D2942">
              <w:t xml:space="preserve">f </w:t>
            </w:r>
            <w:r>
              <w:t>Consortium</w:t>
            </w:r>
            <w:r w:rsidR="002D2942">
              <w:t xml:space="preserve"> Coordinator</w:t>
            </w:r>
          </w:p>
        </w:tc>
      </w:tr>
      <w:tr w:rsidR="003C7BAE" w:rsidRPr="00232AB3" w:rsidTr="00C05140">
        <w:tc>
          <w:tcPr>
            <w:tcW w:w="1769" w:type="dxa"/>
            <w:shd w:val="clear" w:color="auto" w:fill="C0C0C0"/>
          </w:tcPr>
          <w:p w:rsidR="003C7BAE" w:rsidRPr="00232AB3" w:rsidRDefault="003C7BAE" w:rsidP="003C7BAE">
            <w:pPr>
              <w:spacing w:line="0" w:lineRule="atLeast"/>
            </w:pPr>
            <w:r>
              <w:t>Name</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Position</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Company</w:t>
            </w:r>
          </w:p>
        </w:tc>
        <w:tc>
          <w:tcPr>
            <w:tcW w:w="6381" w:type="dxa"/>
          </w:tcPr>
          <w:p w:rsidR="003C7BAE" w:rsidRPr="00232AB3" w:rsidRDefault="003C7BAE" w:rsidP="003C7BAE">
            <w:pPr>
              <w:spacing w:line="0" w:lineRule="atLeast"/>
            </w:pPr>
          </w:p>
        </w:tc>
      </w:tr>
      <w:tr w:rsidR="003C7BAE" w:rsidRPr="00232AB3" w:rsidTr="00C05140">
        <w:trPr>
          <w:trHeight w:val="827"/>
        </w:trPr>
        <w:tc>
          <w:tcPr>
            <w:tcW w:w="1769" w:type="dxa"/>
            <w:shd w:val="clear" w:color="auto" w:fill="C0C0C0"/>
          </w:tcPr>
          <w:p w:rsidR="003C7BAE" w:rsidRDefault="003C7BAE" w:rsidP="003C7BAE">
            <w:pPr>
              <w:spacing w:line="0" w:lineRule="atLeast"/>
            </w:pPr>
            <w:r>
              <w:t>Registration number of prossional or trade register</w:t>
            </w:r>
          </w:p>
        </w:tc>
        <w:tc>
          <w:tcPr>
            <w:tcW w:w="6381" w:type="dxa"/>
          </w:tcPr>
          <w:p w:rsidR="003C7BAE" w:rsidRPr="00232AB3" w:rsidRDefault="003C7BAE" w:rsidP="003C7BAE">
            <w:pPr>
              <w:spacing w:line="0" w:lineRule="atLeast"/>
            </w:pPr>
          </w:p>
        </w:tc>
      </w:tr>
      <w:tr w:rsidR="003C7BAE" w:rsidRPr="00232AB3" w:rsidTr="003C7BAE">
        <w:trPr>
          <w:trHeight w:val="1579"/>
        </w:trPr>
        <w:tc>
          <w:tcPr>
            <w:tcW w:w="1769" w:type="dxa"/>
            <w:shd w:val="clear" w:color="auto" w:fill="C0C0C0"/>
          </w:tcPr>
          <w:p w:rsidR="003C7BAE" w:rsidRPr="00232AB3" w:rsidRDefault="003C7BAE" w:rsidP="003C7BAE">
            <w:pPr>
              <w:spacing w:line="0" w:lineRule="atLeast"/>
            </w:pPr>
            <w:r>
              <w:t>Signature</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Date</w:t>
            </w:r>
          </w:p>
        </w:tc>
        <w:tc>
          <w:tcPr>
            <w:tcW w:w="6381" w:type="dxa"/>
          </w:tcPr>
          <w:p w:rsidR="003C7BAE" w:rsidRPr="00232AB3" w:rsidRDefault="003C7BAE" w:rsidP="003C7BAE">
            <w:pPr>
              <w:spacing w:line="0" w:lineRule="atLeast"/>
            </w:pPr>
          </w:p>
        </w:tc>
      </w:tr>
    </w:tbl>
    <w:p w:rsidR="00C05140" w:rsidRPr="00312285" w:rsidRDefault="00C05140" w:rsidP="00312285">
      <w:pPr>
        <w:pStyle w:val="Kopzondernummering"/>
        <w:spacing w:after="0" w:line="0" w:lineRule="atLeast"/>
        <w:rPr>
          <w:sz w:val="18"/>
          <w:szCs w:val="18"/>
        </w:rPr>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3C7BAE" w:rsidRDefault="003C7BAE" w:rsidP="00312285">
      <w:pPr>
        <w:spacing w:line="0" w:lineRule="atLeast"/>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1E0790" w:rsidRDefault="001E0790" w:rsidP="001E0790">
      <w:pPr>
        <w:pStyle w:val="Kopzondernummering"/>
        <w:spacing w:after="0" w:line="0" w:lineRule="atLeast"/>
        <w:ind w:left="-1276"/>
        <w:rPr>
          <w:b/>
          <w:sz w:val="18"/>
          <w:szCs w:val="18"/>
        </w:rPr>
      </w:pPr>
      <w:r w:rsidRPr="001E0790">
        <w:rPr>
          <w:b/>
          <w:sz w:val="18"/>
          <w:szCs w:val="18"/>
        </w:rPr>
        <w:t>B</w:t>
      </w:r>
      <w:r>
        <w:rPr>
          <w:b/>
          <w:sz w:val="18"/>
          <w:szCs w:val="18"/>
        </w:rPr>
        <w:tab/>
        <w:t xml:space="preserve">  Signing of Consortium Members</w:t>
      </w:r>
    </w:p>
    <w:p w:rsidR="00CB0530" w:rsidRPr="001E0790" w:rsidRDefault="00CB0530" w:rsidP="001E0790">
      <w:pPr>
        <w:pStyle w:val="Kopzondernummering"/>
        <w:spacing w:after="0" w:line="0" w:lineRule="atLeast"/>
        <w:ind w:left="-1276"/>
        <w:rPr>
          <w:b/>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3C7BAE" w:rsidP="00C05140">
            <w:pPr>
              <w:spacing w:line="0" w:lineRule="atLeast"/>
            </w:pPr>
            <w:r>
              <w:t xml:space="preserve">Signing </w:t>
            </w:r>
            <w:r w:rsidR="002D2942">
              <w:t>of Consortium Member</w:t>
            </w:r>
          </w:p>
        </w:tc>
      </w:tr>
      <w:tr w:rsidR="003C7BAE" w:rsidRPr="00232AB3" w:rsidTr="00C05140">
        <w:tc>
          <w:tcPr>
            <w:tcW w:w="1769" w:type="dxa"/>
            <w:shd w:val="clear" w:color="auto" w:fill="C0C0C0"/>
          </w:tcPr>
          <w:p w:rsidR="003C7BAE" w:rsidRPr="00232AB3" w:rsidRDefault="003C7BAE" w:rsidP="003C7BAE">
            <w:pPr>
              <w:spacing w:line="0" w:lineRule="atLeast"/>
            </w:pPr>
            <w:r>
              <w:t>Name</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Position</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Company</w:t>
            </w:r>
          </w:p>
        </w:tc>
        <w:tc>
          <w:tcPr>
            <w:tcW w:w="6381" w:type="dxa"/>
          </w:tcPr>
          <w:p w:rsidR="003C7BAE" w:rsidRPr="00232AB3" w:rsidRDefault="003C7BAE" w:rsidP="003C7BAE">
            <w:pPr>
              <w:spacing w:line="0" w:lineRule="atLeast"/>
            </w:pPr>
          </w:p>
        </w:tc>
      </w:tr>
      <w:tr w:rsidR="003C7BAE" w:rsidRPr="00232AB3" w:rsidTr="00C05140">
        <w:trPr>
          <w:trHeight w:val="825"/>
        </w:trPr>
        <w:tc>
          <w:tcPr>
            <w:tcW w:w="1769" w:type="dxa"/>
            <w:shd w:val="clear" w:color="auto" w:fill="C0C0C0"/>
          </w:tcPr>
          <w:p w:rsidR="003C7BAE" w:rsidRDefault="003C7BAE" w:rsidP="003C7BAE">
            <w:pPr>
              <w:spacing w:line="0" w:lineRule="atLeast"/>
            </w:pPr>
            <w:r>
              <w:t>Registration number of prossional or trade register</w:t>
            </w:r>
          </w:p>
        </w:tc>
        <w:tc>
          <w:tcPr>
            <w:tcW w:w="6381" w:type="dxa"/>
          </w:tcPr>
          <w:p w:rsidR="003C7BAE" w:rsidRPr="00232AB3" w:rsidRDefault="003C7BAE" w:rsidP="003C7BAE">
            <w:pPr>
              <w:spacing w:line="0" w:lineRule="atLeast"/>
            </w:pPr>
          </w:p>
        </w:tc>
      </w:tr>
      <w:tr w:rsidR="003C7BAE" w:rsidRPr="00232AB3" w:rsidTr="00C05140">
        <w:trPr>
          <w:trHeight w:val="1662"/>
        </w:trPr>
        <w:tc>
          <w:tcPr>
            <w:tcW w:w="1769" w:type="dxa"/>
            <w:shd w:val="clear" w:color="auto" w:fill="C0C0C0"/>
          </w:tcPr>
          <w:p w:rsidR="003C7BAE" w:rsidRPr="00232AB3" w:rsidRDefault="003C7BAE" w:rsidP="003C7BAE">
            <w:pPr>
              <w:spacing w:line="0" w:lineRule="atLeast"/>
            </w:pPr>
            <w:r>
              <w:t>Signature</w:t>
            </w:r>
          </w:p>
        </w:tc>
        <w:tc>
          <w:tcPr>
            <w:tcW w:w="6381" w:type="dxa"/>
          </w:tcPr>
          <w:p w:rsidR="003C7BAE" w:rsidRPr="00232AB3" w:rsidRDefault="003C7BAE" w:rsidP="003C7BAE">
            <w:pPr>
              <w:spacing w:line="0" w:lineRule="atLeast"/>
            </w:pPr>
          </w:p>
        </w:tc>
      </w:tr>
      <w:tr w:rsidR="003C7BAE" w:rsidRPr="00232AB3" w:rsidTr="00C05140">
        <w:tc>
          <w:tcPr>
            <w:tcW w:w="1769" w:type="dxa"/>
            <w:shd w:val="clear" w:color="auto" w:fill="C0C0C0"/>
          </w:tcPr>
          <w:p w:rsidR="003C7BAE" w:rsidRPr="00232AB3" w:rsidRDefault="003C7BAE" w:rsidP="003C7BAE">
            <w:pPr>
              <w:spacing w:line="0" w:lineRule="atLeast"/>
            </w:pPr>
            <w:r>
              <w:t>Date</w:t>
            </w:r>
          </w:p>
        </w:tc>
        <w:tc>
          <w:tcPr>
            <w:tcW w:w="6381" w:type="dxa"/>
          </w:tcPr>
          <w:p w:rsidR="003C7BAE" w:rsidRPr="00232AB3" w:rsidRDefault="003C7BAE" w:rsidP="003C7BAE">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28546D" w:rsidRDefault="0028546D"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B0530" w:rsidRPr="00232AB3" w:rsidTr="00523CE6">
        <w:tc>
          <w:tcPr>
            <w:tcW w:w="1769" w:type="dxa"/>
            <w:tcBorders>
              <w:bottom w:val="single" w:sz="4" w:space="0" w:color="auto"/>
            </w:tcBorders>
            <w:shd w:val="clear" w:color="auto" w:fill="C0C0C0"/>
          </w:tcPr>
          <w:p w:rsidR="00CB0530" w:rsidRPr="00232AB3" w:rsidRDefault="00CB0530" w:rsidP="00523CE6">
            <w:pPr>
              <w:spacing w:line="0" w:lineRule="atLeast"/>
            </w:pPr>
          </w:p>
        </w:tc>
        <w:tc>
          <w:tcPr>
            <w:tcW w:w="6381" w:type="dxa"/>
            <w:shd w:val="clear" w:color="auto" w:fill="C0C0C0"/>
          </w:tcPr>
          <w:p w:rsidR="00CB0530" w:rsidRPr="00232AB3" w:rsidRDefault="00CB0530" w:rsidP="00523CE6">
            <w:pPr>
              <w:spacing w:line="0" w:lineRule="atLeast"/>
            </w:pPr>
            <w:r>
              <w:t>Signing of Consortium Member</w:t>
            </w:r>
          </w:p>
        </w:tc>
      </w:tr>
      <w:tr w:rsidR="00CB0530" w:rsidRPr="00232AB3" w:rsidTr="00523CE6">
        <w:tc>
          <w:tcPr>
            <w:tcW w:w="1769" w:type="dxa"/>
            <w:shd w:val="clear" w:color="auto" w:fill="C0C0C0"/>
          </w:tcPr>
          <w:p w:rsidR="00CB0530" w:rsidRPr="00232AB3" w:rsidRDefault="00CB0530" w:rsidP="00523CE6">
            <w:pPr>
              <w:spacing w:line="0" w:lineRule="atLeast"/>
            </w:pPr>
            <w:r>
              <w:t>Name</w:t>
            </w:r>
          </w:p>
        </w:tc>
        <w:tc>
          <w:tcPr>
            <w:tcW w:w="6381" w:type="dxa"/>
          </w:tcPr>
          <w:p w:rsidR="00CB0530" w:rsidRPr="00232AB3" w:rsidRDefault="00CB0530" w:rsidP="00523CE6">
            <w:pPr>
              <w:spacing w:line="0" w:lineRule="atLeast"/>
            </w:pPr>
          </w:p>
        </w:tc>
      </w:tr>
      <w:tr w:rsidR="00CB0530" w:rsidRPr="00232AB3" w:rsidTr="00523CE6">
        <w:tc>
          <w:tcPr>
            <w:tcW w:w="1769" w:type="dxa"/>
            <w:shd w:val="clear" w:color="auto" w:fill="C0C0C0"/>
          </w:tcPr>
          <w:p w:rsidR="00CB0530" w:rsidRPr="00232AB3" w:rsidRDefault="00CB0530" w:rsidP="00523CE6">
            <w:pPr>
              <w:spacing w:line="0" w:lineRule="atLeast"/>
            </w:pPr>
            <w:r>
              <w:t>Position</w:t>
            </w:r>
          </w:p>
        </w:tc>
        <w:tc>
          <w:tcPr>
            <w:tcW w:w="6381" w:type="dxa"/>
          </w:tcPr>
          <w:p w:rsidR="00CB0530" w:rsidRPr="00232AB3" w:rsidRDefault="00CB0530" w:rsidP="00523CE6">
            <w:pPr>
              <w:spacing w:line="0" w:lineRule="atLeast"/>
            </w:pPr>
          </w:p>
        </w:tc>
      </w:tr>
      <w:tr w:rsidR="00CB0530" w:rsidRPr="00232AB3" w:rsidTr="00523CE6">
        <w:tc>
          <w:tcPr>
            <w:tcW w:w="1769" w:type="dxa"/>
            <w:shd w:val="clear" w:color="auto" w:fill="C0C0C0"/>
          </w:tcPr>
          <w:p w:rsidR="00CB0530" w:rsidRPr="00232AB3" w:rsidRDefault="00CB0530" w:rsidP="00523CE6">
            <w:pPr>
              <w:spacing w:line="0" w:lineRule="atLeast"/>
            </w:pPr>
            <w:r>
              <w:t>Company</w:t>
            </w:r>
          </w:p>
        </w:tc>
        <w:tc>
          <w:tcPr>
            <w:tcW w:w="6381" w:type="dxa"/>
          </w:tcPr>
          <w:p w:rsidR="00CB0530" w:rsidRPr="00232AB3" w:rsidRDefault="00CB0530" w:rsidP="00523CE6">
            <w:pPr>
              <w:spacing w:line="0" w:lineRule="atLeast"/>
            </w:pPr>
          </w:p>
        </w:tc>
      </w:tr>
      <w:tr w:rsidR="00CB0530" w:rsidRPr="00232AB3" w:rsidTr="00523CE6">
        <w:trPr>
          <w:trHeight w:val="825"/>
        </w:trPr>
        <w:tc>
          <w:tcPr>
            <w:tcW w:w="1769" w:type="dxa"/>
            <w:shd w:val="clear" w:color="auto" w:fill="C0C0C0"/>
          </w:tcPr>
          <w:p w:rsidR="00CB0530" w:rsidRDefault="00CB0530" w:rsidP="00523CE6">
            <w:pPr>
              <w:spacing w:line="0" w:lineRule="atLeast"/>
            </w:pPr>
            <w:r>
              <w:t>Registration number of prossional or trade register</w:t>
            </w:r>
          </w:p>
        </w:tc>
        <w:tc>
          <w:tcPr>
            <w:tcW w:w="6381" w:type="dxa"/>
          </w:tcPr>
          <w:p w:rsidR="00CB0530" w:rsidRPr="00232AB3" w:rsidRDefault="00CB0530" w:rsidP="00523CE6">
            <w:pPr>
              <w:spacing w:line="0" w:lineRule="atLeast"/>
            </w:pPr>
          </w:p>
        </w:tc>
      </w:tr>
      <w:tr w:rsidR="00CB0530" w:rsidRPr="00232AB3" w:rsidTr="00523CE6">
        <w:trPr>
          <w:trHeight w:val="1662"/>
        </w:trPr>
        <w:tc>
          <w:tcPr>
            <w:tcW w:w="1769" w:type="dxa"/>
            <w:shd w:val="clear" w:color="auto" w:fill="C0C0C0"/>
          </w:tcPr>
          <w:p w:rsidR="00CB0530" w:rsidRPr="00232AB3" w:rsidRDefault="00CB0530" w:rsidP="00523CE6">
            <w:pPr>
              <w:spacing w:line="0" w:lineRule="atLeast"/>
            </w:pPr>
            <w:r>
              <w:t>Signature</w:t>
            </w:r>
          </w:p>
        </w:tc>
        <w:tc>
          <w:tcPr>
            <w:tcW w:w="6381" w:type="dxa"/>
          </w:tcPr>
          <w:p w:rsidR="00CB0530" w:rsidRPr="00232AB3" w:rsidRDefault="00CB0530" w:rsidP="00523CE6">
            <w:pPr>
              <w:spacing w:line="0" w:lineRule="atLeast"/>
            </w:pPr>
          </w:p>
        </w:tc>
      </w:tr>
      <w:tr w:rsidR="00CB0530" w:rsidRPr="00232AB3" w:rsidTr="00523CE6">
        <w:tc>
          <w:tcPr>
            <w:tcW w:w="1769" w:type="dxa"/>
            <w:shd w:val="clear" w:color="auto" w:fill="C0C0C0"/>
          </w:tcPr>
          <w:p w:rsidR="00CB0530" w:rsidRPr="00232AB3" w:rsidRDefault="00CB0530" w:rsidP="00523CE6">
            <w:pPr>
              <w:spacing w:line="0" w:lineRule="atLeast"/>
            </w:pPr>
            <w:r>
              <w:t>Date</w:t>
            </w:r>
          </w:p>
        </w:tc>
        <w:tc>
          <w:tcPr>
            <w:tcW w:w="6381" w:type="dxa"/>
          </w:tcPr>
          <w:p w:rsidR="00CB0530" w:rsidRPr="00232AB3" w:rsidRDefault="00CB0530" w:rsidP="00523CE6">
            <w:pPr>
              <w:spacing w:line="0" w:lineRule="atLeast"/>
            </w:pPr>
          </w:p>
        </w:tc>
      </w:tr>
    </w:tbl>
    <w:p w:rsidR="00CB0530" w:rsidRDefault="00CB0530" w:rsidP="00CB0530">
      <w:pPr>
        <w:pStyle w:val="Kopzondernummering"/>
        <w:spacing w:after="0" w:line="0" w:lineRule="atLeast"/>
        <w:ind w:left="-1134"/>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B0530" w:rsidRDefault="00CB053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EC70A5" w:rsidRPr="002D2942" w:rsidRDefault="002D2942" w:rsidP="002D2942">
      <w:pPr>
        <w:spacing w:line="0" w:lineRule="atLeast"/>
        <w:ind w:left="-709" w:hanging="284"/>
        <w:rPr>
          <w:i/>
          <w:szCs w:val="18"/>
        </w:rPr>
      </w:pPr>
      <w:r w:rsidRPr="002D2942">
        <w:rPr>
          <w:i/>
          <w:szCs w:val="18"/>
        </w:rPr>
        <w:t>Please copy/paste tables to your demand</w:t>
      </w:r>
      <w:r>
        <w:rPr>
          <w:i/>
          <w:szCs w:val="18"/>
        </w:rPr>
        <w:t>.</w:t>
      </w:r>
    </w:p>
    <w:p w:rsidR="00EC70A5" w:rsidRDefault="00EC70A5" w:rsidP="00312285">
      <w:pPr>
        <w:spacing w:line="0" w:lineRule="atLeast"/>
        <w:rPr>
          <w:szCs w:val="18"/>
        </w:rPr>
      </w:pPr>
    </w:p>
    <w:p w:rsidR="001E0790" w:rsidRDefault="001E079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CB0530" w:rsidRDefault="00CB0530" w:rsidP="00CB0530">
      <w:pPr>
        <w:spacing w:line="0" w:lineRule="atLeast"/>
        <w:ind w:left="-1134"/>
        <w:rPr>
          <w:szCs w:val="18"/>
        </w:rPr>
      </w:pPr>
    </w:p>
    <w:p w:rsidR="001E0790" w:rsidRDefault="001E0790" w:rsidP="001E0790">
      <w:pPr>
        <w:spacing w:line="0" w:lineRule="atLeast"/>
        <w:ind w:left="-1418"/>
        <w:rPr>
          <w:b/>
          <w:szCs w:val="18"/>
        </w:rPr>
      </w:pPr>
      <w:r w:rsidRPr="001E0790">
        <w:rPr>
          <w:b/>
          <w:szCs w:val="18"/>
        </w:rPr>
        <w:t>C</w:t>
      </w:r>
      <w:r>
        <w:rPr>
          <w:b/>
          <w:szCs w:val="18"/>
        </w:rPr>
        <w:tab/>
        <w:t>Signing of Holding Company</w:t>
      </w:r>
    </w:p>
    <w:p w:rsidR="0028546D" w:rsidRDefault="0028546D" w:rsidP="001E0790">
      <w:pPr>
        <w:spacing w:line="0" w:lineRule="atLeast"/>
        <w:ind w:left="-1418"/>
        <w:rPr>
          <w:b/>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670"/>
      </w:tblGrid>
      <w:tr w:rsidR="00CB0530" w:rsidRPr="00232AB3" w:rsidTr="00650045">
        <w:tc>
          <w:tcPr>
            <w:tcW w:w="2480" w:type="dxa"/>
            <w:tcBorders>
              <w:bottom w:val="single" w:sz="4" w:space="0" w:color="auto"/>
            </w:tcBorders>
            <w:shd w:val="clear" w:color="auto" w:fill="C0C0C0"/>
          </w:tcPr>
          <w:p w:rsidR="00CB0530" w:rsidRPr="00232AB3" w:rsidRDefault="00CB0530" w:rsidP="00523CE6">
            <w:pPr>
              <w:spacing w:line="0" w:lineRule="atLeast"/>
            </w:pPr>
          </w:p>
        </w:tc>
        <w:tc>
          <w:tcPr>
            <w:tcW w:w="5670" w:type="dxa"/>
            <w:shd w:val="clear" w:color="auto" w:fill="C0C0C0"/>
          </w:tcPr>
          <w:p w:rsidR="00CB0530" w:rsidRPr="00232AB3" w:rsidRDefault="00CB0530" w:rsidP="00523CE6">
            <w:pPr>
              <w:spacing w:line="0" w:lineRule="atLeast"/>
            </w:pPr>
            <w:r>
              <w:t>Signing of Holding companay</w:t>
            </w:r>
          </w:p>
        </w:tc>
      </w:tr>
      <w:tr w:rsidR="00CB0530" w:rsidRPr="00232AB3" w:rsidTr="00650045">
        <w:tc>
          <w:tcPr>
            <w:tcW w:w="2480" w:type="dxa"/>
            <w:shd w:val="clear" w:color="auto" w:fill="C0C0C0"/>
          </w:tcPr>
          <w:p w:rsidR="00CB0530" w:rsidRPr="00232AB3" w:rsidRDefault="000C4414" w:rsidP="00523CE6">
            <w:pPr>
              <w:spacing w:line="0" w:lineRule="atLeast"/>
            </w:pPr>
            <w:r w:rsidRPr="00650045">
              <w:rPr>
                <w:b/>
              </w:rPr>
              <w:t>1</w:t>
            </w:r>
            <w:r w:rsidR="00650045" w:rsidRPr="00650045">
              <w:rPr>
                <w:b/>
              </w:rPr>
              <w:t>a</w:t>
            </w:r>
            <w:r>
              <w:t xml:space="preserve"> </w:t>
            </w:r>
            <w:r w:rsidR="00CB0530">
              <w:t>Name of Tenderer</w:t>
            </w:r>
            <w:r w:rsidR="00650045">
              <w:t xml:space="preserve"> </w:t>
            </w:r>
            <w:r>
              <w:t>(</w:t>
            </w:r>
            <w:r w:rsidR="009E354D">
              <w:t xml:space="preserve">or </w:t>
            </w:r>
            <w:r w:rsidR="00CB0530">
              <w:t>consortium member</w:t>
            </w:r>
            <w:r>
              <w:t>)</w:t>
            </w:r>
          </w:p>
        </w:tc>
        <w:tc>
          <w:tcPr>
            <w:tcW w:w="5670" w:type="dxa"/>
          </w:tcPr>
          <w:p w:rsidR="00CB0530" w:rsidRPr="00232AB3" w:rsidRDefault="00CB0530" w:rsidP="00523CE6">
            <w:pPr>
              <w:spacing w:line="0" w:lineRule="atLeast"/>
            </w:pPr>
          </w:p>
        </w:tc>
      </w:tr>
      <w:tr w:rsidR="00650045" w:rsidRPr="00232AB3" w:rsidTr="00650045">
        <w:tc>
          <w:tcPr>
            <w:tcW w:w="2480" w:type="dxa"/>
            <w:shd w:val="clear" w:color="auto" w:fill="C0C0C0"/>
          </w:tcPr>
          <w:p w:rsidR="00650045" w:rsidRDefault="00650045" w:rsidP="00523CE6">
            <w:pPr>
              <w:spacing w:line="0" w:lineRule="atLeast"/>
            </w:pPr>
            <w:r w:rsidRPr="00650045">
              <w:rPr>
                <w:b/>
              </w:rPr>
              <w:t>1b</w:t>
            </w:r>
            <w:r>
              <w:t xml:space="preserve">  Registration number of trade register of Tenderer (or consortium member)</w:t>
            </w:r>
          </w:p>
        </w:tc>
        <w:tc>
          <w:tcPr>
            <w:tcW w:w="5670" w:type="dxa"/>
          </w:tcPr>
          <w:p w:rsidR="00650045" w:rsidRPr="00232AB3" w:rsidRDefault="00650045" w:rsidP="00523CE6">
            <w:pPr>
              <w:spacing w:line="0" w:lineRule="atLeast"/>
            </w:pPr>
          </w:p>
        </w:tc>
      </w:tr>
      <w:tr w:rsidR="00650045" w:rsidRPr="00232AB3" w:rsidTr="00650045">
        <w:tc>
          <w:tcPr>
            <w:tcW w:w="2480" w:type="dxa"/>
            <w:shd w:val="clear" w:color="auto" w:fill="C0C0C0"/>
          </w:tcPr>
          <w:p w:rsidR="00650045" w:rsidRDefault="00650045" w:rsidP="00523CE6">
            <w:pPr>
              <w:spacing w:line="0" w:lineRule="atLeast"/>
            </w:pPr>
            <w:r w:rsidRPr="00650045">
              <w:rPr>
                <w:b/>
              </w:rPr>
              <w:t>1c</w:t>
            </w:r>
            <w:r>
              <w:t xml:space="preserve"> Postion</w:t>
            </w:r>
          </w:p>
        </w:tc>
        <w:tc>
          <w:tcPr>
            <w:tcW w:w="5670" w:type="dxa"/>
          </w:tcPr>
          <w:p w:rsidR="00650045" w:rsidRPr="00232AB3" w:rsidRDefault="00650045" w:rsidP="00523CE6">
            <w:pPr>
              <w:spacing w:line="0" w:lineRule="atLeast"/>
            </w:pPr>
          </w:p>
        </w:tc>
      </w:tr>
      <w:tr w:rsidR="00650045" w:rsidRPr="00232AB3" w:rsidTr="00650045">
        <w:tc>
          <w:tcPr>
            <w:tcW w:w="2480" w:type="dxa"/>
            <w:shd w:val="clear" w:color="auto" w:fill="C0C0C0"/>
          </w:tcPr>
          <w:p w:rsidR="00650045" w:rsidRDefault="00650045" w:rsidP="00523CE6">
            <w:pPr>
              <w:spacing w:line="0" w:lineRule="atLeast"/>
            </w:pPr>
            <w:r w:rsidRPr="00650045">
              <w:rPr>
                <w:b/>
              </w:rPr>
              <w:t xml:space="preserve">1d </w:t>
            </w:r>
            <w:r>
              <w:t>Name</w:t>
            </w:r>
          </w:p>
        </w:tc>
        <w:tc>
          <w:tcPr>
            <w:tcW w:w="5670" w:type="dxa"/>
          </w:tcPr>
          <w:p w:rsidR="00650045" w:rsidRPr="00232AB3" w:rsidRDefault="00650045" w:rsidP="00523CE6">
            <w:pPr>
              <w:spacing w:line="0" w:lineRule="atLeast"/>
            </w:pPr>
          </w:p>
        </w:tc>
      </w:tr>
      <w:tr w:rsidR="00650045" w:rsidRPr="00232AB3" w:rsidTr="00650045">
        <w:trPr>
          <w:trHeight w:val="658"/>
        </w:trPr>
        <w:tc>
          <w:tcPr>
            <w:tcW w:w="2480" w:type="dxa"/>
            <w:shd w:val="clear" w:color="auto" w:fill="BFBFBF" w:themeFill="background1" w:themeFillShade="BF"/>
          </w:tcPr>
          <w:p w:rsidR="00650045" w:rsidRDefault="00650045" w:rsidP="00523CE6">
            <w:pPr>
              <w:spacing w:line="0" w:lineRule="atLeast"/>
            </w:pPr>
            <w:r>
              <w:t>Signature</w:t>
            </w:r>
          </w:p>
        </w:tc>
        <w:tc>
          <w:tcPr>
            <w:tcW w:w="5670" w:type="dxa"/>
            <w:shd w:val="clear" w:color="auto" w:fill="auto"/>
          </w:tcPr>
          <w:p w:rsidR="00650045" w:rsidRPr="00232AB3" w:rsidRDefault="00650045" w:rsidP="00523CE6">
            <w:pPr>
              <w:spacing w:line="0" w:lineRule="atLeast"/>
            </w:pPr>
          </w:p>
        </w:tc>
      </w:tr>
      <w:tr w:rsidR="00650045" w:rsidRPr="00232AB3" w:rsidTr="00CB26EB">
        <w:tc>
          <w:tcPr>
            <w:tcW w:w="8150" w:type="dxa"/>
            <w:gridSpan w:val="2"/>
            <w:shd w:val="clear" w:color="auto" w:fill="FFFFFF" w:themeFill="background1"/>
          </w:tcPr>
          <w:p w:rsidR="00650045" w:rsidRPr="00232AB3" w:rsidRDefault="00650045" w:rsidP="00523CE6">
            <w:pPr>
              <w:spacing w:line="0" w:lineRule="atLeast"/>
            </w:pPr>
          </w:p>
        </w:tc>
      </w:tr>
      <w:tr w:rsidR="00CB0530" w:rsidRPr="00232AB3" w:rsidTr="00650045">
        <w:tc>
          <w:tcPr>
            <w:tcW w:w="2480" w:type="dxa"/>
            <w:shd w:val="clear" w:color="auto" w:fill="C0C0C0"/>
          </w:tcPr>
          <w:p w:rsidR="00CB0530" w:rsidRPr="00232AB3" w:rsidRDefault="00650045" w:rsidP="00523CE6">
            <w:pPr>
              <w:spacing w:line="0" w:lineRule="atLeast"/>
            </w:pPr>
            <w:r w:rsidRPr="00650045">
              <w:rPr>
                <w:b/>
              </w:rPr>
              <w:t>2a</w:t>
            </w:r>
            <w:r w:rsidR="000C4414">
              <w:t xml:space="preserve"> </w:t>
            </w:r>
            <w:r w:rsidR="00CB0530">
              <w:t>Name of Holding Company</w:t>
            </w:r>
          </w:p>
        </w:tc>
        <w:tc>
          <w:tcPr>
            <w:tcW w:w="5670" w:type="dxa"/>
          </w:tcPr>
          <w:p w:rsidR="00CB0530" w:rsidRPr="00232AB3" w:rsidRDefault="00CB0530" w:rsidP="00523CE6">
            <w:pPr>
              <w:spacing w:line="0" w:lineRule="atLeast"/>
            </w:pPr>
          </w:p>
        </w:tc>
      </w:tr>
      <w:tr w:rsidR="00CB0530" w:rsidRPr="00232AB3" w:rsidTr="00650045">
        <w:trPr>
          <w:trHeight w:val="825"/>
        </w:trPr>
        <w:tc>
          <w:tcPr>
            <w:tcW w:w="2480" w:type="dxa"/>
            <w:shd w:val="clear" w:color="auto" w:fill="C0C0C0"/>
          </w:tcPr>
          <w:p w:rsidR="00CB0530" w:rsidRDefault="00650045" w:rsidP="00CB0530">
            <w:pPr>
              <w:spacing w:line="0" w:lineRule="atLeast"/>
            </w:pPr>
            <w:r w:rsidRPr="00650045">
              <w:rPr>
                <w:b/>
              </w:rPr>
              <w:t>2b</w:t>
            </w:r>
            <w:r>
              <w:t xml:space="preserve"> </w:t>
            </w:r>
            <w:r w:rsidR="00CB0530">
              <w:t>Registration number of trade register of Holding Company</w:t>
            </w:r>
          </w:p>
        </w:tc>
        <w:tc>
          <w:tcPr>
            <w:tcW w:w="5670" w:type="dxa"/>
          </w:tcPr>
          <w:p w:rsidR="00CB0530" w:rsidRPr="00232AB3" w:rsidRDefault="00CB0530" w:rsidP="00523CE6">
            <w:pPr>
              <w:spacing w:line="0" w:lineRule="atLeast"/>
            </w:pPr>
          </w:p>
        </w:tc>
      </w:tr>
      <w:tr w:rsidR="00CB0530" w:rsidRPr="00232AB3" w:rsidTr="00650045">
        <w:trPr>
          <w:trHeight w:val="391"/>
        </w:trPr>
        <w:tc>
          <w:tcPr>
            <w:tcW w:w="2480" w:type="dxa"/>
            <w:shd w:val="clear" w:color="auto" w:fill="C0C0C0"/>
          </w:tcPr>
          <w:p w:rsidR="00CB0530" w:rsidRDefault="00650045" w:rsidP="00523CE6">
            <w:pPr>
              <w:spacing w:line="0" w:lineRule="atLeast"/>
            </w:pPr>
            <w:r w:rsidRPr="00650045">
              <w:rPr>
                <w:b/>
              </w:rPr>
              <w:t>2c</w:t>
            </w:r>
            <w:r>
              <w:t xml:space="preserve"> </w:t>
            </w:r>
            <w:r w:rsidR="00CB0530">
              <w:t>Postion</w:t>
            </w:r>
          </w:p>
        </w:tc>
        <w:tc>
          <w:tcPr>
            <w:tcW w:w="5670" w:type="dxa"/>
          </w:tcPr>
          <w:p w:rsidR="00CB0530" w:rsidRPr="00232AB3" w:rsidRDefault="00CB0530" w:rsidP="00523CE6">
            <w:pPr>
              <w:spacing w:line="0" w:lineRule="atLeast"/>
            </w:pPr>
          </w:p>
        </w:tc>
      </w:tr>
      <w:tr w:rsidR="00CB0530" w:rsidRPr="00232AB3" w:rsidTr="00650045">
        <w:trPr>
          <w:trHeight w:val="410"/>
        </w:trPr>
        <w:tc>
          <w:tcPr>
            <w:tcW w:w="2480" w:type="dxa"/>
            <w:shd w:val="clear" w:color="auto" w:fill="C0C0C0"/>
          </w:tcPr>
          <w:p w:rsidR="00CB0530" w:rsidRDefault="00650045" w:rsidP="00523CE6">
            <w:pPr>
              <w:spacing w:line="0" w:lineRule="atLeast"/>
            </w:pPr>
            <w:r w:rsidRPr="00650045">
              <w:rPr>
                <w:b/>
              </w:rPr>
              <w:t>2d</w:t>
            </w:r>
            <w:r w:rsidR="000C4414" w:rsidRPr="00650045">
              <w:rPr>
                <w:b/>
              </w:rPr>
              <w:t xml:space="preserve"> </w:t>
            </w:r>
            <w:r w:rsidR="00CB0530">
              <w:t>Name</w:t>
            </w:r>
          </w:p>
        </w:tc>
        <w:tc>
          <w:tcPr>
            <w:tcW w:w="5670" w:type="dxa"/>
          </w:tcPr>
          <w:p w:rsidR="00CB0530" w:rsidRPr="00232AB3" w:rsidRDefault="00CB0530" w:rsidP="00523CE6">
            <w:pPr>
              <w:spacing w:line="0" w:lineRule="atLeast"/>
            </w:pPr>
          </w:p>
        </w:tc>
      </w:tr>
      <w:tr w:rsidR="009E354D" w:rsidRPr="00232AB3" w:rsidTr="00650045">
        <w:trPr>
          <w:trHeight w:val="833"/>
        </w:trPr>
        <w:tc>
          <w:tcPr>
            <w:tcW w:w="2480" w:type="dxa"/>
            <w:shd w:val="clear" w:color="auto" w:fill="C0C0C0"/>
          </w:tcPr>
          <w:p w:rsidR="009E354D" w:rsidRDefault="009E354D" w:rsidP="00523CE6">
            <w:pPr>
              <w:spacing w:line="0" w:lineRule="atLeast"/>
            </w:pPr>
            <w:r>
              <w:t>Declares,</w:t>
            </w:r>
          </w:p>
        </w:tc>
        <w:tc>
          <w:tcPr>
            <w:tcW w:w="5670" w:type="dxa"/>
          </w:tcPr>
          <w:p w:rsidR="009E354D" w:rsidRPr="00232AB3" w:rsidRDefault="009E354D" w:rsidP="000C4414">
            <w:pPr>
              <w:spacing w:line="0" w:lineRule="atLeast"/>
            </w:pPr>
            <w:r>
              <w:t xml:space="preserve">that the holding company is  </w:t>
            </w:r>
            <w:r w:rsidRPr="009E354D">
              <w:t>jointly and severally liable</w:t>
            </w:r>
            <w:r>
              <w:t xml:space="preserve"> all debts</w:t>
            </w:r>
            <w:r w:rsidR="00AF0D71">
              <w:t xml:space="preserve"> resulting from the legal acts of Tenderer</w:t>
            </w:r>
            <w:r w:rsidR="000C4414">
              <w:t xml:space="preserve"> as mentioned under 1 above</w:t>
            </w:r>
            <w:r w:rsidR="00AF0D71">
              <w:t xml:space="preserve"> </w:t>
            </w:r>
            <w:r w:rsidR="00AF0D71">
              <w:rPr>
                <w:rFonts w:eastAsia="Calibri"/>
                <w:lang w:eastAsia="en-US"/>
              </w:rPr>
              <w:t xml:space="preserve">(art. 2:403 sub </w:t>
            </w:r>
            <w:r w:rsidR="00AF0D71" w:rsidRPr="00FA61F0">
              <w:rPr>
                <w:rFonts w:eastAsia="Calibri"/>
                <w:lang w:eastAsia="en-US"/>
              </w:rPr>
              <w:t xml:space="preserve">1 sub f </w:t>
            </w:r>
            <w:r w:rsidR="00AF0D71">
              <w:rPr>
                <w:rFonts w:eastAsia="Calibri"/>
                <w:lang w:eastAsia="en-US"/>
              </w:rPr>
              <w:t>Dutch Comm</w:t>
            </w:r>
            <w:r w:rsidR="000C4414">
              <w:rPr>
                <w:rFonts w:eastAsia="Calibri"/>
                <w:lang w:eastAsia="en-US"/>
              </w:rPr>
              <w:t>o</w:t>
            </w:r>
            <w:r w:rsidR="00AF0D71">
              <w:rPr>
                <w:rFonts w:eastAsia="Calibri"/>
                <w:lang w:eastAsia="en-US"/>
              </w:rPr>
              <w:t>n Law)</w:t>
            </w:r>
            <w:r w:rsidR="000C4414">
              <w:rPr>
                <w:rFonts w:eastAsia="Calibri"/>
                <w:lang w:eastAsia="en-US"/>
              </w:rPr>
              <w:t>.</w:t>
            </w:r>
          </w:p>
        </w:tc>
      </w:tr>
      <w:tr w:rsidR="00CB0530" w:rsidRPr="00232AB3" w:rsidTr="00650045">
        <w:trPr>
          <w:trHeight w:val="975"/>
        </w:trPr>
        <w:tc>
          <w:tcPr>
            <w:tcW w:w="2480" w:type="dxa"/>
            <w:shd w:val="clear" w:color="auto" w:fill="C0C0C0"/>
          </w:tcPr>
          <w:p w:rsidR="00CB0530" w:rsidRPr="00232AB3" w:rsidRDefault="00CB0530" w:rsidP="00523CE6">
            <w:pPr>
              <w:spacing w:line="0" w:lineRule="atLeast"/>
            </w:pPr>
            <w:r>
              <w:t>Signature</w:t>
            </w:r>
          </w:p>
        </w:tc>
        <w:tc>
          <w:tcPr>
            <w:tcW w:w="5670" w:type="dxa"/>
          </w:tcPr>
          <w:p w:rsidR="00CB0530" w:rsidRPr="00232AB3" w:rsidRDefault="00CB0530" w:rsidP="00523CE6">
            <w:pPr>
              <w:spacing w:line="0" w:lineRule="atLeast"/>
            </w:pPr>
          </w:p>
        </w:tc>
      </w:tr>
      <w:tr w:rsidR="00CB0530" w:rsidRPr="00232AB3" w:rsidTr="00650045">
        <w:tc>
          <w:tcPr>
            <w:tcW w:w="2480" w:type="dxa"/>
            <w:shd w:val="clear" w:color="auto" w:fill="C0C0C0"/>
          </w:tcPr>
          <w:p w:rsidR="00CB0530" w:rsidRPr="00232AB3" w:rsidRDefault="00CB0530" w:rsidP="00523CE6">
            <w:pPr>
              <w:spacing w:line="0" w:lineRule="atLeast"/>
            </w:pPr>
            <w:r>
              <w:t>Date</w:t>
            </w:r>
          </w:p>
        </w:tc>
        <w:tc>
          <w:tcPr>
            <w:tcW w:w="5670" w:type="dxa"/>
          </w:tcPr>
          <w:p w:rsidR="00CB0530" w:rsidRPr="00232AB3" w:rsidRDefault="00CB0530" w:rsidP="00523CE6">
            <w:pPr>
              <w:spacing w:line="0" w:lineRule="atLeast"/>
            </w:pPr>
          </w:p>
        </w:tc>
      </w:tr>
    </w:tbl>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CB0530">
      <w:pPr>
        <w:spacing w:line="0" w:lineRule="atLeast"/>
        <w:ind w:left="-1418" w:right="1205"/>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CB0530" w:rsidRDefault="00CB0530" w:rsidP="001E0790">
      <w:pPr>
        <w:spacing w:line="0" w:lineRule="atLeast"/>
        <w:ind w:left="-1418"/>
        <w:rPr>
          <w:b/>
          <w:szCs w:val="18"/>
        </w:rPr>
      </w:pPr>
    </w:p>
    <w:p w:rsidR="0028546D" w:rsidRDefault="0028546D" w:rsidP="0028546D">
      <w:pPr>
        <w:spacing w:line="0" w:lineRule="atLeast"/>
        <w:rPr>
          <w:b/>
          <w:szCs w:val="18"/>
        </w:rPr>
      </w:pPr>
    </w:p>
    <w:p w:rsidR="00CB0530" w:rsidRDefault="00CB0530" w:rsidP="0028546D">
      <w:pPr>
        <w:spacing w:line="0" w:lineRule="atLeast"/>
        <w:rPr>
          <w:b/>
          <w:szCs w:val="18"/>
        </w:rPr>
      </w:pPr>
    </w:p>
    <w:p w:rsidR="00CB0530" w:rsidRDefault="00CB0530" w:rsidP="0028546D">
      <w:pPr>
        <w:spacing w:line="0" w:lineRule="atLeast"/>
        <w:rPr>
          <w:b/>
          <w:szCs w:val="18"/>
        </w:rPr>
      </w:pPr>
    </w:p>
    <w:p w:rsidR="00CB0530" w:rsidRDefault="00CB0530" w:rsidP="0028546D">
      <w:pPr>
        <w:spacing w:line="0" w:lineRule="atLeast"/>
        <w:rPr>
          <w:b/>
          <w:szCs w:val="18"/>
        </w:rPr>
      </w:pPr>
    </w:p>
    <w:p w:rsidR="00CB0530" w:rsidRDefault="00CB0530" w:rsidP="0028546D">
      <w:pPr>
        <w:spacing w:line="0" w:lineRule="atLeast"/>
        <w:rPr>
          <w:b/>
          <w:szCs w:val="18"/>
        </w:rPr>
      </w:pPr>
    </w:p>
    <w:p w:rsidR="00CB0530" w:rsidRDefault="00CB0530" w:rsidP="0028546D">
      <w:pPr>
        <w:spacing w:line="0" w:lineRule="atLeast"/>
        <w:rPr>
          <w:b/>
          <w:szCs w:val="18"/>
        </w:rPr>
      </w:pPr>
    </w:p>
    <w:p w:rsidR="00CB0530" w:rsidRDefault="00CB0530" w:rsidP="0028546D">
      <w:pPr>
        <w:spacing w:line="0" w:lineRule="atLeast"/>
        <w:rPr>
          <w:b/>
          <w:szCs w:val="18"/>
        </w:rPr>
      </w:pPr>
    </w:p>
    <w:p w:rsidR="00650045" w:rsidRDefault="000C4414" w:rsidP="000C4414">
      <w:pPr>
        <w:spacing w:line="0" w:lineRule="atLeast"/>
        <w:ind w:left="-709" w:hanging="284"/>
        <w:rPr>
          <w:i/>
          <w:szCs w:val="18"/>
        </w:rPr>
      </w:pPr>
      <w:r w:rsidRPr="002D2942">
        <w:rPr>
          <w:i/>
          <w:szCs w:val="18"/>
        </w:rPr>
        <w:t xml:space="preserve">Please </w:t>
      </w: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650045" w:rsidRDefault="00650045" w:rsidP="000C4414">
      <w:pPr>
        <w:spacing w:line="0" w:lineRule="atLeast"/>
        <w:ind w:left="-709" w:hanging="284"/>
        <w:rPr>
          <w:i/>
          <w:szCs w:val="18"/>
        </w:rPr>
      </w:pPr>
    </w:p>
    <w:p w:rsidR="000C4414" w:rsidRPr="002D2942" w:rsidRDefault="000C4414" w:rsidP="000C4414">
      <w:pPr>
        <w:spacing w:line="0" w:lineRule="atLeast"/>
        <w:ind w:left="-709" w:hanging="284"/>
        <w:rPr>
          <w:i/>
          <w:szCs w:val="18"/>
        </w:rPr>
      </w:pPr>
      <w:r w:rsidRPr="002D2942">
        <w:rPr>
          <w:i/>
          <w:szCs w:val="18"/>
        </w:rPr>
        <w:t>copy/paste tables to your demand</w:t>
      </w:r>
      <w:r>
        <w:rPr>
          <w:i/>
          <w:szCs w:val="18"/>
        </w:rPr>
        <w:t>.</w:t>
      </w:r>
    </w:p>
    <w:p w:rsidR="009E354D" w:rsidRDefault="009E354D" w:rsidP="000C4414">
      <w:pPr>
        <w:spacing w:line="0" w:lineRule="atLeast"/>
        <w:ind w:left="-1134"/>
        <w:rPr>
          <w:rFonts w:eastAsia="Calibri"/>
          <w:lang w:eastAsia="en-US"/>
        </w:rPr>
      </w:pPr>
    </w:p>
    <w:sectPr w:rsidR="009E354D"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140" w:rsidRDefault="00C05140">
      <w:r>
        <w:separator/>
      </w:r>
    </w:p>
    <w:p w:rsidR="00C05140" w:rsidRDefault="00C05140"/>
    <w:p w:rsidR="00C05140" w:rsidRDefault="00C05140"/>
  </w:endnote>
  <w:endnote w:type="continuationSeparator" w:id="0">
    <w:p w:rsidR="00C05140" w:rsidRDefault="00C05140">
      <w:r>
        <w:continuationSeparator/>
      </w:r>
    </w:p>
    <w:p w:rsidR="00C05140" w:rsidRDefault="00C05140"/>
    <w:p w:rsidR="00C05140" w:rsidRDefault="00C05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Voettekst"/>
    </w:pPr>
  </w:p>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286B8F">
              <w:t>9</w:t>
            </w:r>
          </w:fldSimple>
        </w:p>
      </w:tc>
    </w:tr>
  </w:tbl>
  <w:p w:rsidR="00C05140" w:rsidRDefault="00C05140"/>
  <w:tbl>
    <w:tblPr>
      <w:tblW w:w="9900" w:type="dxa"/>
      <w:tblLayout w:type="fixed"/>
      <w:tblCellMar>
        <w:left w:w="0" w:type="dxa"/>
        <w:right w:w="0" w:type="dxa"/>
      </w:tblCellMar>
      <w:tblLook w:val="0000" w:firstRow="0" w:lastRow="0" w:firstColumn="0" w:lastColumn="0" w:noHBand="0" w:noVBand="0"/>
    </w:tblPr>
    <w:tblGrid>
      <w:gridCol w:w="7752"/>
      <w:gridCol w:w="2148"/>
    </w:tblGrid>
    <w:tr w:rsidR="00C05140">
      <w:trPr>
        <w:trHeight w:hRule="exact" w:val="240"/>
      </w:trPr>
      <w:tc>
        <w:tcPr>
          <w:tcW w:w="7752" w:type="dxa"/>
          <w:shd w:val="clear" w:color="auto" w:fill="auto"/>
        </w:tcPr>
        <w:p w:rsidR="00C05140" w:rsidRDefault="00C05140" w:rsidP="00C26079">
          <w:r>
            <w:t>VERTROUWELIJK</w:t>
          </w:r>
        </w:p>
      </w:tc>
      <w:tc>
        <w:tcPr>
          <w:tcW w:w="2148" w:type="dxa"/>
        </w:tcPr>
        <w:p w:rsidR="00C05140" w:rsidRPr="00B74DD5" w:rsidRDefault="00C05140"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286B8F">
              <w:t>9</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05140" w:rsidTr="005B4F97">
      <w:trPr>
        <w:trHeight w:hRule="exact" w:val="240"/>
      </w:trPr>
      <w:tc>
        <w:tcPr>
          <w:tcW w:w="6260" w:type="dxa"/>
          <w:shd w:val="clear" w:color="auto" w:fill="auto"/>
        </w:tcPr>
        <w:p w:rsidR="00C05140" w:rsidRPr="00C12E90" w:rsidRDefault="00C05140" w:rsidP="002E14E1">
          <w:pPr>
            <w:rPr>
              <w:rStyle w:val="Huisstijl-Rubricering"/>
            </w:rPr>
          </w:pPr>
        </w:p>
      </w:tc>
      <w:tc>
        <w:tcPr>
          <w:tcW w:w="1392" w:type="dxa"/>
        </w:tcPr>
        <w:p w:rsidR="00C05140" w:rsidRPr="006B1455" w:rsidRDefault="00C05140" w:rsidP="002E14E1">
          <w:pPr>
            <w:pStyle w:val="Huisstijl-Paginanummering"/>
            <w:jc w:val="right"/>
          </w:pPr>
          <w:r w:rsidRPr="006B1455">
            <w:t xml:space="preserve">Pagina </w:t>
          </w:r>
          <w:r>
            <w:fldChar w:fldCharType="begin"/>
          </w:r>
          <w:r>
            <w:instrText xml:space="preserve"> PAGE   \* MERGEFORMAT </w:instrText>
          </w:r>
          <w:r>
            <w:fldChar w:fldCharType="separate"/>
          </w:r>
          <w:r w:rsidR="00286B8F">
            <w:t>2</w:t>
          </w:r>
          <w:r>
            <w:fldChar w:fldCharType="end"/>
          </w:r>
          <w:r w:rsidRPr="006B1455">
            <w:t xml:space="preserve"> van </w:t>
          </w:r>
          <w:fldSimple w:instr=" NUMPAGES   \* MERGEFORMAT ">
            <w:r w:rsidR="00286B8F">
              <w:t>9</w:t>
            </w:r>
          </w:fldSimple>
        </w:p>
      </w:tc>
    </w:tr>
  </w:tbl>
  <w:p w:rsidR="00C05140" w:rsidRPr="00BC3B53" w:rsidRDefault="00C05140"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Pr="00BC3B53" w:rsidRDefault="00C05140"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140" w:rsidRPr="00B35331" w:rsidRDefault="00C05140" w:rsidP="00B35331">
      <w:pPr>
        <w:pStyle w:val="Voettekst"/>
      </w:pPr>
    </w:p>
  </w:footnote>
  <w:footnote w:type="continuationSeparator" w:id="0">
    <w:p w:rsidR="00C05140" w:rsidRDefault="00C05140">
      <w:r>
        <w:continuationSeparator/>
      </w:r>
    </w:p>
    <w:p w:rsidR="00C05140" w:rsidRDefault="00C05140"/>
    <w:p w:rsidR="00C05140" w:rsidRDefault="00C0514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pPr>
      <w:pStyle w:val="Koptekst"/>
    </w:pPr>
  </w:p>
  <w:p w:rsidR="00C05140" w:rsidRDefault="00C05140"/>
  <w:p w:rsidR="00C05140" w:rsidRDefault="00C0514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C05140" w:rsidRPr="00275984" w:rsidTr="002E14E1">
      <w:trPr>
        <w:trHeight w:val="400"/>
      </w:trPr>
      <w:tc>
        <w:tcPr>
          <w:tcW w:w="7520" w:type="dxa"/>
          <w:shd w:val="clear" w:color="auto" w:fill="auto"/>
        </w:tcPr>
        <w:p w:rsidR="00C05140" w:rsidRPr="002E14E1" w:rsidRDefault="00C05140" w:rsidP="0002677E">
          <w:pPr>
            <w:adjustRightInd w:val="0"/>
            <w:spacing w:line="180" w:lineRule="exact"/>
            <w:rPr>
              <w:sz w:val="13"/>
            </w:rPr>
          </w:pPr>
          <w:r w:rsidRPr="0002677E">
            <w:rPr>
              <w:rStyle w:val="Huisstijl-Koptekst"/>
            </w:rPr>
            <w:t>|</w:t>
          </w:r>
          <w:r w:rsidR="0002677E" w:rsidRPr="0002677E">
            <w:rPr>
              <w:rStyle w:val="Huisstijl-Koptekst"/>
            </w:rPr>
            <w:t xml:space="preserve"> Annex </w:t>
          </w:r>
          <w:r w:rsidRPr="0002677E">
            <w:rPr>
              <w:rStyle w:val="Huisstijl-Koptekst"/>
            </w:rPr>
            <w:t xml:space="preserve">1 </w:t>
          </w:r>
          <w:r w:rsidR="0002677E" w:rsidRPr="0002677E">
            <w:rPr>
              <w:rStyle w:val="Huisstijl-Koptekst"/>
            </w:rPr>
            <w:t>Registration form European Tender</w:t>
          </w:r>
          <w:r w:rsidR="0002677E" w:rsidRPr="0002677E">
            <w:t xml:space="preserve"> </w:t>
          </w:r>
          <w:r w:rsidR="0002677E" w:rsidRPr="0002677E">
            <w:rPr>
              <w:rStyle w:val="Huisstijl-Koptekst"/>
            </w:rPr>
            <w:t xml:space="preserve">IUC DJI/IENEA/RR/2021-03 </w:t>
          </w:r>
          <w:r w:rsidRPr="0002677E">
            <w:rPr>
              <w:rStyle w:val="Huisstijl-Koptekst"/>
            </w:rPr>
            <w:t>|</w:t>
          </w:r>
        </w:p>
      </w:tc>
    </w:tr>
  </w:tbl>
  <w:p w:rsidR="00C05140" w:rsidRDefault="00C05140"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140" w:rsidRDefault="00C05140"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05140">
                      <w:trPr>
                        <w:trHeight w:val="2636"/>
                      </w:trPr>
                      <w:tc>
                        <w:tcPr>
                          <w:tcW w:w="737" w:type="dxa"/>
                          <w:shd w:val="clear" w:color="auto" w:fill="auto"/>
                        </w:tcPr>
                        <w:p w:rsidR="00C05140" w:rsidRDefault="00C05140"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05140" w:rsidRDefault="00C05140"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05140" w:rsidRDefault="00C05140" w:rsidP="006E263E"/>
                </w:txbxContent>
              </v:textbox>
              <w10:wrap anchory="page"/>
            </v:shape>
          </w:pict>
        </mc:Fallback>
      </mc:AlternateContent>
    </w:r>
  </w:p>
  <w:p w:rsidR="00C05140" w:rsidRDefault="00C05140"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5BE6ED9"/>
    <w:multiLevelType w:val="hybridMultilevel"/>
    <w:tmpl w:val="9BF2006C"/>
    <w:lvl w:ilvl="0" w:tplc="04130001">
      <w:start w:val="1"/>
      <w:numFmt w:val="bullet"/>
      <w:lvlText w:val=""/>
      <w:lvlJc w:val="left"/>
      <w:pPr>
        <w:ind w:left="-414" w:hanging="360"/>
      </w:pPr>
      <w:rPr>
        <w:rFonts w:ascii="Symbol" w:hAnsi="Symbol" w:hint="default"/>
      </w:rPr>
    </w:lvl>
    <w:lvl w:ilvl="1" w:tplc="04130003">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6AD36B10"/>
    <w:multiLevelType w:val="hybridMultilevel"/>
    <w:tmpl w:val="9166798E"/>
    <w:lvl w:ilvl="0" w:tplc="92147672">
      <w:start w:val="1"/>
      <w:numFmt w:val="lowerLetter"/>
      <w:lvlText w:val="%1."/>
      <w:lvlJc w:val="left"/>
      <w:pPr>
        <w:ind w:left="-774" w:hanging="36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0"/>
  </w:num>
  <w:num w:numId="17">
    <w:abstractNumId w:val="15"/>
  </w:num>
  <w:num w:numId="18">
    <w:abstractNumId w:val="27"/>
  </w:num>
  <w:num w:numId="19">
    <w:abstractNumId w:val="29"/>
  </w:num>
  <w:num w:numId="20">
    <w:abstractNumId w:val="26"/>
  </w:num>
  <w:num w:numId="21">
    <w:abstractNumId w:val="32"/>
  </w:num>
  <w:num w:numId="22">
    <w:abstractNumId w:val="22"/>
  </w:num>
  <w:num w:numId="23">
    <w:abstractNumId w:val="17"/>
  </w:num>
  <w:num w:numId="24">
    <w:abstractNumId w:val="18"/>
  </w:num>
  <w:num w:numId="25">
    <w:abstractNumId w:val="28"/>
  </w:num>
  <w:num w:numId="26">
    <w:abstractNumId w:val="39"/>
  </w:num>
  <w:num w:numId="27">
    <w:abstractNumId w:val="34"/>
  </w:num>
  <w:num w:numId="28">
    <w:abstractNumId w:val="16"/>
  </w:num>
  <w:num w:numId="29">
    <w:abstractNumId w:val="33"/>
  </w:num>
  <w:num w:numId="30">
    <w:abstractNumId w:val="19"/>
  </w:num>
  <w:num w:numId="31">
    <w:abstractNumId w:val="41"/>
  </w:num>
  <w:num w:numId="32">
    <w:abstractNumId w:val="37"/>
  </w:num>
  <w:num w:numId="33">
    <w:abstractNumId w:val="24"/>
  </w:num>
  <w:num w:numId="34">
    <w:abstractNumId w:val="31"/>
  </w:num>
  <w:num w:numId="35">
    <w:abstractNumId w:val="21"/>
  </w:num>
  <w:num w:numId="36">
    <w:abstractNumId w:val="20"/>
  </w:num>
  <w:num w:numId="37">
    <w:abstractNumId w:val="13"/>
  </w:num>
  <w:num w:numId="38">
    <w:abstractNumId w:val="42"/>
  </w:num>
  <w:num w:numId="39">
    <w:abstractNumId w:val="23"/>
  </w:num>
  <w:num w:numId="40">
    <w:abstractNumId w:val="9"/>
  </w:num>
  <w:num w:numId="41">
    <w:abstractNumId w:val="40"/>
  </w:num>
  <w:num w:numId="42">
    <w:abstractNumId w:val="35"/>
  </w:num>
  <w:num w:numId="4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168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2677E"/>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4414"/>
    <w:rsid w:val="000C5184"/>
    <w:rsid w:val="000D24C3"/>
    <w:rsid w:val="000D7BB7"/>
    <w:rsid w:val="000E0D6C"/>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518F"/>
    <w:rsid w:val="00173627"/>
    <w:rsid w:val="001802CA"/>
    <w:rsid w:val="001809F9"/>
    <w:rsid w:val="00185576"/>
    <w:rsid w:val="00185951"/>
    <w:rsid w:val="0019098A"/>
    <w:rsid w:val="001A2505"/>
    <w:rsid w:val="001B7D7E"/>
    <w:rsid w:val="001C47F8"/>
    <w:rsid w:val="001C793E"/>
    <w:rsid w:val="001C797A"/>
    <w:rsid w:val="001D5178"/>
    <w:rsid w:val="001E0790"/>
    <w:rsid w:val="001E34C6"/>
    <w:rsid w:val="001E5581"/>
    <w:rsid w:val="001F2822"/>
    <w:rsid w:val="0020062C"/>
    <w:rsid w:val="0020258F"/>
    <w:rsid w:val="00215347"/>
    <w:rsid w:val="00216ADD"/>
    <w:rsid w:val="00216BF1"/>
    <w:rsid w:val="00231003"/>
    <w:rsid w:val="00232AB3"/>
    <w:rsid w:val="00234329"/>
    <w:rsid w:val="00240BD4"/>
    <w:rsid w:val="002428E3"/>
    <w:rsid w:val="0025405C"/>
    <w:rsid w:val="00260BAF"/>
    <w:rsid w:val="002650F7"/>
    <w:rsid w:val="00265E21"/>
    <w:rsid w:val="002770FB"/>
    <w:rsid w:val="00280F74"/>
    <w:rsid w:val="0028546D"/>
    <w:rsid w:val="00286998"/>
    <w:rsid w:val="00286B8F"/>
    <w:rsid w:val="002A1A8A"/>
    <w:rsid w:val="002B153C"/>
    <w:rsid w:val="002C5747"/>
    <w:rsid w:val="002D2942"/>
    <w:rsid w:val="002D317B"/>
    <w:rsid w:val="002D4CA1"/>
    <w:rsid w:val="002E0F69"/>
    <w:rsid w:val="002E14E1"/>
    <w:rsid w:val="002F0535"/>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7BAE"/>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23CD"/>
    <w:rsid w:val="00644750"/>
    <w:rsid w:val="00645EC4"/>
    <w:rsid w:val="006469F6"/>
    <w:rsid w:val="00646D04"/>
    <w:rsid w:val="00647533"/>
    <w:rsid w:val="00650045"/>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C6400"/>
    <w:rsid w:val="007E2991"/>
    <w:rsid w:val="007F428E"/>
    <w:rsid w:val="008116F3"/>
    <w:rsid w:val="00812028"/>
    <w:rsid w:val="00814D03"/>
    <w:rsid w:val="00816074"/>
    <w:rsid w:val="00824376"/>
    <w:rsid w:val="0083178B"/>
    <w:rsid w:val="00832079"/>
    <w:rsid w:val="00833695"/>
    <w:rsid w:val="0084185D"/>
    <w:rsid w:val="00842CD8"/>
    <w:rsid w:val="00844A98"/>
    <w:rsid w:val="008553C7"/>
    <w:rsid w:val="00857462"/>
    <w:rsid w:val="00857FEB"/>
    <w:rsid w:val="00860B95"/>
    <w:rsid w:val="008616E0"/>
    <w:rsid w:val="00862050"/>
    <w:rsid w:val="008646B0"/>
    <w:rsid w:val="008666D2"/>
    <w:rsid w:val="008668BD"/>
    <w:rsid w:val="00890BB9"/>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015E"/>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54D"/>
    <w:rsid w:val="009E39C7"/>
    <w:rsid w:val="009E4338"/>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E7D18"/>
    <w:rsid w:val="00AF0612"/>
    <w:rsid w:val="00AF0D71"/>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E66A6"/>
    <w:rsid w:val="00BF37A3"/>
    <w:rsid w:val="00C05140"/>
    <w:rsid w:val="00C12E90"/>
    <w:rsid w:val="00C206F1"/>
    <w:rsid w:val="00C26079"/>
    <w:rsid w:val="00C32EAD"/>
    <w:rsid w:val="00C35A91"/>
    <w:rsid w:val="00C403AD"/>
    <w:rsid w:val="00C40C60"/>
    <w:rsid w:val="00C43642"/>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0530"/>
    <w:rsid w:val="00CB11AC"/>
    <w:rsid w:val="00CB26D7"/>
    <w:rsid w:val="00CB5A73"/>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74465"/>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93296"/>
    <w:rsid w:val="00EA75C1"/>
    <w:rsid w:val="00EB5A4F"/>
    <w:rsid w:val="00EB7550"/>
    <w:rsid w:val="00EC237D"/>
    <w:rsid w:val="00EC6041"/>
    <w:rsid w:val="00EC70A5"/>
    <w:rsid w:val="00ED39B8"/>
    <w:rsid w:val="00EE1A75"/>
    <w:rsid w:val="00EE4A1F"/>
    <w:rsid w:val="00EF1B5A"/>
    <w:rsid w:val="00EF2CCA"/>
    <w:rsid w:val="00EF3382"/>
    <w:rsid w:val="00F0271E"/>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3080"/>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fill="f" fillcolor="white" stroke="f">
      <v:fill color="white" on="f"/>
      <v:stroke on="f"/>
      <o:colormru v:ext="edit" colors="#009fee"/>
    </o:shapedefaults>
    <o:shapelayout v:ext="edit">
      <o:idmap v:ext="edit" data="1"/>
    </o:shapelayout>
  </w:shapeDefaults>
  <w:decimalSymbol w:val=","/>
  <w:listSeparator w:val=";"/>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0530"/>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link w:val="GeenafstandChar"/>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broodtekstChar">
    <w:name w:val="broodtekst Char"/>
    <w:link w:val="broodtekst"/>
    <w:rsid w:val="0002677E"/>
    <w:rPr>
      <w:rFonts w:ascii="Verdana" w:hAnsi="Verdana"/>
      <w:sz w:val="18"/>
      <w:szCs w:val="18"/>
    </w:rPr>
  </w:style>
  <w:style w:type="character" w:customStyle="1" w:styleId="GeenafstandChar">
    <w:name w:val="Geen afstand Char"/>
    <w:basedOn w:val="Standaardalinea-lettertype"/>
    <w:link w:val="Geenafstand"/>
    <w:uiPriority w:val="1"/>
    <w:rsid w:val="0002677E"/>
    <w:rPr>
      <w:rFonts w:ascii="Verdana" w:eastAsiaTheme="minorEastAsia" w:hAnsi="Verdana" w:cstheme="minorBidi"/>
      <w:sz w:val="22"/>
      <w:szCs w:val="22"/>
    </w:rPr>
  </w:style>
  <w:style w:type="paragraph" w:customStyle="1" w:styleId="titel0">
    <w:name w:val="titel"/>
    <w:basedOn w:val="broodtekst"/>
    <w:next w:val="Standaard"/>
    <w:rsid w:val="0002677E"/>
    <w:pPr>
      <w:spacing w:line="300" w:lineRule="atLeast"/>
    </w:pPr>
    <w:rPr>
      <w:rFonts w:eastAsia="MS Mincho"/>
      <w:b/>
      <w:sz w:val="24"/>
      <w:lang w:val="en-GB"/>
    </w:rPr>
  </w:style>
  <w:style w:type="character" w:customStyle="1" w:styleId="jlqj4b">
    <w:name w:val="jlqj4b"/>
    <w:basedOn w:val="Standaardalinea-lettertype"/>
    <w:rsid w:val="00642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052049">
      <w:bodyDiv w:val="1"/>
      <w:marLeft w:val="0"/>
      <w:marRight w:val="0"/>
      <w:marTop w:val="0"/>
      <w:marBottom w:val="0"/>
      <w:divBdr>
        <w:top w:val="none" w:sz="0" w:space="0" w:color="auto"/>
        <w:left w:val="none" w:sz="0" w:space="0" w:color="auto"/>
        <w:bottom w:val="none" w:sz="0" w:space="0" w:color="auto"/>
        <w:right w:val="none" w:sz="0" w:space="0" w:color="auto"/>
      </w:divBdr>
    </w:div>
    <w:div w:id="302467334">
      <w:bodyDiv w:val="1"/>
      <w:marLeft w:val="0"/>
      <w:marRight w:val="0"/>
      <w:marTop w:val="0"/>
      <w:marBottom w:val="0"/>
      <w:divBdr>
        <w:top w:val="none" w:sz="0" w:space="0" w:color="auto"/>
        <w:left w:val="none" w:sz="0" w:space="0" w:color="auto"/>
        <w:bottom w:val="none" w:sz="0" w:space="0" w:color="auto"/>
        <w:right w:val="none" w:sz="0" w:space="0" w:color="auto"/>
      </w:divBdr>
    </w:div>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FCFB1C-0385-48AC-AFC1-AD3D243E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1650</Words>
  <Characters>9075</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10704</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Ruiter, Rob</cp:lastModifiedBy>
  <cp:revision>13</cp:revision>
  <cp:lastPrinted>2021-06-16T10:03:00Z</cp:lastPrinted>
  <dcterms:created xsi:type="dcterms:W3CDTF">2021-04-12T08:13:00Z</dcterms:created>
  <dcterms:modified xsi:type="dcterms:W3CDTF">2021-06-16T10:03:00Z</dcterms:modified>
</cp:coreProperties>
</file>