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6889C" w14:textId="77777777" w:rsidR="00B363FE" w:rsidRPr="00C81E74" w:rsidRDefault="00B363FE" w:rsidP="00B363FE">
      <w:pPr>
        <w:rPr>
          <w:rFonts w:ascii="Arial" w:hAnsi="Arial" w:cs="Arial"/>
          <w:b/>
          <w:sz w:val="20"/>
          <w:szCs w:val="20"/>
        </w:rPr>
      </w:pPr>
      <w:bookmarkStart w:id="0" w:name="_GoBack"/>
      <w:bookmarkEnd w:id="0"/>
      <w:r w:rsidRPr="00C81E74">
        <w:rPr>
          <w:rFonts w:ascii="Arial" w:hAnsi="Arial" w:cs="Arial"/>
          <w:b/>
          <w:sz w:val="20"/>
          <w:szCs w:val="20"/>
        </w:rPr>
        <w:t>Werkbeschrijving</w:t>
      </w:r>
      <w:r w:rsidR="00020B5B" w:rsidRPr="00C81E74">
        <w:rPr>
          <w:rFonts w:ascii="Arial" w:hAnsi="Arial" w:cs="Arial"/>
          <w:b/>
          <w:sz w:val="20"/>
          <w:szCs w:val="20"/>
        </w:rPr>
        <w:t xml:space="preserve"> Maatschappelijk vastgoed</w:t>
      </w:r>
      <w:r w:rsidRPr="00C81E74">
        <w:rPr>
          <w:rFonts w:ascii="Arial" w:hAnsi="Arial" w:cs="Arial"/>
          <w:b/>
          <w:sz w:val="20"/>
          <w:szCs w:val="20"/>
        </w:rPr>
        <w:t>:</w:t>
      </w:r>
    </w:p>
    <w:p w14:paraId="41639387" w14:textId="77777777" w:rsidR="00B363FE" w:rsidRPr="00C81E74" w:rsidRDefault="00B363FE" w:rsidP="00B363FE">
      <w:pPr>
        <w:rPr>
          <w:rFonts w:ascii="Arial" w:hAnsi="Arial" w:cs="Arial"/>
          <w:b/>
          <w:sz w:val="20"/>
          <w:szCs w:val="20"/>
        </w:rPr>
      </w:pPr>
    </w:p>
    <w:p w14:paraId="241F6721" w14:textId="77777777" w:rsidR="00B363FE" w:rsidRPr="00C81E74" w:rsidRDefault="00B363FE" w:rsidP="00B363FE">
      <w:pPr>
        <w:rPr>
          <w:rFonts w:ascii="Arial" w:hAnsi="Arial" w:cs="Arial"/>
          <w:b/>
          <w:sz w:val="20"/>
          <w:szCs w:val="20"/>
        </w:rPr>
      </w:pPr>
      <w:r w:rsidRPr="00C81E74">
        <w:rPr>
          <w:rFonts w:ascii="Arial" w:hAnsi="Arial" w:cs="Arial"/>
          <w:b/>
          <w:sz w:val="20"/>
          <w:szCs w:val="20"/>
        </w:rPr>
        <w:t>1.</w:t>
      </w:r>
      <w:r w:rsidR="00742CED">
        <w:rPr>
          <w:rFonts w:ascii="Arial" w:hAnsi="Arial" w:cs="Arial"/>
          <w:b/>
          <w:sz w:val="20"/>
          <w:szCs w:val="20"/>
        </w:rPr>
        <w:t xml:space="preserve">   </w:t>
      </w:r>
      <w:r w:rsidRPr="00C81E74">
        <w:rPr>
          <w:rFonts w:ascii="Arial" w:hAnsi="Arial" w:cs="Arial"/>
          <w:b/>
          <w:sz w:val="20"/>
          <w:szCs w:val="20"/>
        </w:rPr>
        <w:t xml:space="preserve"> Inleiding </w:t>
      </w:r>
    </w:p>
    <w:p w14:paraId="63C42298" w14:textId="77777777" w:rsidR="00B363FE" w:rsidRPr="00C81E74" w:rsidRDefault="00B363FE" w:rsidP="00B363FE">
      <w:pPr>
        <w:rPr>
          <w:rFonts w:ascii="Arial" w:hAnsi="Arial" w:cs="Arial"/>
          <w:b/>
          <w:sz w:val="20"/>
          <w:szCs w:val="20"/>
        </w:rPr>
      </w:pPr>
    </w:p>
    <w:p w14:paraId="7670179A" w14:textId="77777777" w:rsidR="00B363FE" w:rsidRPr="00760A77" w:rsidRDefault="00B363FE" w:rsidP="00B363FE">
      <w:pPr>
        <w:rPr>
          <w:rFonts w:ascii="Arial" w:hAnsi="Arial" w:cs="Arial"/>
          <w:sz w:val="20"/>
          <w:szCs w:val="20"/>
        </w:rPr>
      </w:pPr>
      <w:r w:rsidRPr="00760A77">
        <w:rPr>
          <w:rFonts w:ascii="Arial" w:hAnsi="Arial" w:cs="Arial"/>
          <w:sz w:val="20"/>
          <w:szCs w:val="20"/>
        </w:rPr>
        <w:t>1.1</w:t>
      </w:r>
      <w:r w:rsidRPr="00760A77">
        <w:rPr>
          <w:rFonts w:ascii="Arial" w:hAnsi="Arial" w:cs="Arial"/>
          <w:sz w:val="20"/>
          <w:szCs w:val="20"/>
        </w:rPr>
        <w:tab/>
        <w:t>De afdeling Vastgoed – Bouwzaken van de gemeente Amstelveen beheerd in de gemeenten Aalsmeer en Amstelveen meer dan 200 panden</w:t>
      </w:r>
      <w:r w:rsidR="00742CED">
        <w:rPr>
          <w:rFonts w:ascii="Arial" w:hAnsi="Arial" w:cs="Arial"/>
          <w:sz w:val="20"/>
          <w:szCs w:val="20"/>
        </w:rPr>
        <w:t>/</w:t>
      </w:r>
      <w:r w:rsidRPr="00760A77">
        <w:rPr>
          <w:rFonts w:ascii="Arial" w:hAnsi="Arial" w:cs="Arial"/>
          <w:sz w:val="20"/>
          <w:szCs w:val="20"/>
        </w:rPr>
        <w:t xml:space="preserve"> locaties. De panden</w:t>
      </w:r>
      <w:r w:rsidR="00742CED">
        <w:rPr>
          <w:rFonts w:ascii="Arial" w:hAnsi="Arial" w:cs="Arial"/>
          <w:sz w:val="20"/>
          <w:szCs w:val="20"/>
        </w:rPr>
        <w:t>/</w:t>
      </w:r>
      <w:r w:rsidRPr="00760A77">
        <w:rPr>
          <w:rFonts w:ascii="Arial" w:hAnsi="Arial" w:cs="Arial"/>
          <w:sz w:val="20"/>
          <w:szCs w:val="20"/>
        </w:rPr>
        <w:t xml:space="preserve"> locaties variëren sterk zowel in grootte als gebruik. U moet hierbij denken aan scoutinggebouwen, wijkcentra, basis- en voorgezet onderwijs scholen, raadhuizen, gemeentewerven, bibliotheken etc.</w:t>
      </w:r>
      <w:r w:rsidR="00742CED">
        <w:rPr>
          <w:rFonts w:ascii="Arial" w:hAnsi="Arial" w:cs="Arial"/>
          <w:sz w:val="20"/>
          <w:szCs w:val="20"/>
        </w:rPr>
        <w:t xml:space="preserve"> </w:t>
      </w:r>
      <w:r w:rsidRPr="00760A77">
        <w:rPr>
          <w:rFonts w:ascii="Arial" w:hAnsi="Arial" w:cs="Arial"/>
          <w:sz w:val="20"/>
          <w:szCs w:val="20"/>
        </w:rPr>
        <w:t>Zie hiervoor de bijlage</w:t>
      </w:r>
      <w:r w:rsidR="00742CED">
        <w:rPr>
          <w:rFonts w:ascii="Arial" w:hAnsi="Arial" w:cs="Arial"/>
          <w:sz w:val="20"/>
          <w:szCs w:val="20"/>
        </w:rPr>
        <w:t xml:space="preserve"> </w:t>
      </w:r>
      <w:r w:rsidRPr="00760A77">
        <w:rPr>
          <w:rFonts w:ascii="Arial" w:hAnsi="Arial" w:cs="Arial"/>
          <w:sz w:val="20"/>
          <w:szCs w:val="20"/>
        </w:rPr>
        <w:t>Gebouwenoverzicht met een overzicht van locaties, gebruik en oppervlakte.</w:t>
      </w:r>
    </w:p>
    <w:p w14:paraId="45466ED9" w14:textId="77777777" w:rsidR="00B363FE" w:rsidRPr="00760A77" w:rsidRDefault="00B363FE" w:rsidP="00B363FE">
      <w:pPr>
        <w:rPr>
          <w:rFonts w:ascii="Arial" w:hAnsi="Arial" w:cs="Arial"/>
          <w:sz w:val="20"/>
          <w:szCs w:val="20"/>
        </w:rPr>
      </w:pPr>
    </w:p>
    <w:p w14:paraId="3A175712" w14:textId="77777777" w:rsidR="00B363FE" w:rsidRPr="00760A77" w:rsidRDefault="00B363FE" w:rsidP="00B363FE">
      <w:pPr>
        <w:rPr>
          <w:rFonts w:ascii="Arial" w:hAnsi="Arial" w:cs="Arial"/>
          <w:sz w:val="20"/>
          <w:szCs w:val="20"/>
        </w:rPr>
      </w:pPr>
      <w:r w:rsidRPr="00760A77">
        <w:rPr>
          <w:rFonts w:ascii="Arial" w:hAnsi="Arial" w:cs="Arial"/>
          <w:sz w:val="20"/>
          <w:szCs w:val="20"/>
        </w:rPr>
        <w:t>1.2</w:t>
      </w:r>
      <w:r w:rsidRPr="00760A77">
        <w:rPr>
          <w:rFonts w:ascii="Arial" w:hAnsi="Arial" w:cs="Arial"/>
          <w:sz w:val="20"/>
          <w:szCs w:val="20"/>
        </w:rPr>
        <w:tab/>
        <w:t>In dit document</w:t>
      </w:r>
      <w:r w:rsidR="00742CED">
        <w:rPr>
          <w:rFonts w:ascii="Arial" w:hAnsi="Arial" w:cs="Arial"/>
          <w:sz w:val="20"/>
          <w:szCs w:val="20"/>
        </w:rPr>
        <w:t xml:space="preserve"> </w:t>
      </w:r>
      <w:r w:rsidRPr="00760A77">
        <w:rPr>
          <w:rFonts w:ascii="Arial" w:hAnsi="Arial" w:cs="Arial"/>
          <w:sz w:val="20"/>
          <w:szCs w:val="20"/>
        </w:rPr>
        <w:t xml:space="preserve">zijn de kwalitatieve en kwantitatieve aspecten van dienstverlening vastgelegd voor het </w:t>
      </w:r>
      <w:r w:rsidR="00020B5B" w:rsidRPr="00760A77">
        <w:rPr>
          <w:rFonts w:ascii="Arial" w:hAnsi="Arial" w:cs="Arial"/>
          <w:sz w:val="20"/>
          <w:szCs w:val="20"/>
        </w:rPr>
        <w:t>verrichten van graffiti herstel</w:t>
      </w:r>
      <w:r w:rsidR="00742CED">
        <w:rPr>
          <w:rFonts w:ascii="Arial" w:hAnsi="Arial" w:cs="Arial"/>
          <w:sz w:val="20"/>
          <w:szCs w:val="20"/>
        </w:rPr>
        <w:t xml:space="preserve"> </w:t>
      </w:r>
      <w:r w:rsidRPr="00760A77">
        <w:rPr>
          <w:rFonts w:ascii="Arial" w:hAnsi="Arial" w:cs="Arial"/>
          <w:sz w:val="20"/>
          <w:szCs w:val="20"/>
        </w:rPr>
        <w:t xml:space="preserve">van de gebouwen die onder het beheer vallen van de afdeling Vastgoed van de Gemeente Amstelveen en Aalsmeer. </w:t>
      </w:r>
    </w:p>
    <w:p w14:paraId="2C741805" w14:textId="77777777" w:rsidR="00B363FE" w:rsidRPr="00760A77" w:rsidRDefault="00B363FE" w:rsidP="00B363FE">
      <w:pPr>
        <w:rPr>
          <w:rFonts w:ascii="Arial" w:hAnsi="Arial" w:cs="Arial"/>
          <w:sz w:val="20"/>
          <w:szCs w:val="20"/>
        </w:rPr>
      </w:pPr>
    </w:p>
    <w:p w14:paraId="7CCA406B" w14:textId="77777777" w:rsidR="00B363FE" w:rsidRPr="00760A77" w:rsidRDefault="00B363FE" w:rsidP="00B363FE">
      <w:pPr>
        <w:rPr>
          <w:rFonts w:ascii="Arial" w:hAnsi="Arial" w:cs="Arial"/>
          <w:sz w:val="20"/>
          <w:szCs w:val="20"/>
        </w:rPr>
      </w:pPr>
      <w:r w:rsidRPr="00760A77">
        <w:rPr>
          <w:rFonts w:ascii="Arial" w:hAnsi="Arial" w:cs="Arial"/>
          <w:sz w:val="20"/>
          <w:szCs w:val="20"/>
        </w:rPr>
        <w:t>Deze werkzaamheden</w:t>
      </w:r>
      <w:r w:rsidR="00742CED">
        <w:rPr>
          <w:rFonts w:ascii="Arial" w:hAnsi="Arial" w:cs="Arial"/>
          <w:sz w:val="20"/>
          <w:szCs w:val="20"/>
        </w:rPr>
        <w:t xml:space="preserve"> </w:t>
      </w:r>
      <w:r w:rsidRPr="00760A77">
        <w:rPr>
          <w:rFonts w:ascii="Arial" w:hAnsi="Arial" w:cs="Arial"/>
          <w:sz w:val="20"/>
          <w:szCs w:val="20"/>
        </w:rPr>
        <w:t>bestaa</w:t>
      </w:r>
      <w:r w:rsidR="00C81E74" w:rsidRPr="00760A77">
        <w:rPr>
          <w:rFonts w:ascii="Arial" w:hAnsi="Arial" w:cs="Arial"/>
          <w:sz w:val="20"/>
          <w:szCs w:val="20"/>
        </w:rPr>
        <w:t>n op hoofdlijnen:</w:t>
      </w:r>
    </w:p>
    <w:p w14:paraId="76164972" w14:textId="77777777" w:rsidR="00C81E74" w:rsidRPr="00760A77" w:rsidRDefault="00C81E74" w:rsidP="00B363FE">
      <w:pPr>
        <w:rPr>
          <w:rFonts w:ascii="Arial" w:hAnsi="Arial" w:cs="Arial"/>
          <w:sz w:val="20"/>
          <w:szCs w:val="20"/>
        </w:rPr>
      </w:pPr>
    </w:p>
    <w:p w14:paraId="500C8EED" w14:textId="77777777" w:rsidR="00B363FE" w:rsidRPr="00760A77" w:rsidRDefault="00B363FE" w:rsidP="00B363FE">
      <w:pPr>
        <w:rPr>
          <w:rFonts w:ascii="Arial" w:hAnsi="Arial" w:cs="Arial"/>
          <w:sz w:val="20"/>
          <w:szCs w:val="20"/>
        </w:rPr>
      </w:pPr>
      <w:r w:rsidRPr="00760A77">
        <w:rPr>
          <w:rFonts w:ascii="Arial" w:hAnsi="Arial" w:cs="Arial"/>
          <w:sz w:val="20"/>
          <w:szCs w:val="20"/>
        </w:rPr>
        <w:t>a)</w:t>
      </w:r>
      <w:r w:rsidRPr="00760A77">
        <w:rPr>
          <w:rFonts w:ascii="Arial" w:hAnsi="Arial" w:cs="Arial"/>
          <w:sz w:val="20"/>
          <w:szCs w:val="20"/>
        </w:rPr>
        <w:tab/>
        <w:t>Het verrichten van "curatief onderhoud". Hieronder wordt verstaan de werkzaamheden welke benodigd zijn voor het verhelpen en herstellen van storingen en schades;</w:t>
      </w:r>
    </w:p>
    <w:p w14:paraId="0CD40553" w14:textId="77777777" w:rsidR="00B363FE" w:rsidRPr="00760A77" w:rsidRDefault="00B363FE" w:rsidP="00B363FE">
      <w:pPr>
        <w:rPr>
          <w:rFonts w:ascii="Arial" w:hAnsi="Arial" w:cs="Arial"/>
          <w:sz w:val="20"/>
          <w:szCs w:val="20"/>
        </w:rPr>
      </w:pPr>
    </w:p>
    <w:p w14:paraId="3CDCF1DB" w14:textId="77777777" w:rsidR="00B363FE" w:rsidRPr="00760A77" w:rsidRDefault="00B363FE" w:rsidP="00B363FE">
      <w:pPr>
        <w:rPr>
          <w:rFonts w:ascii="Arial" w:hAnsi="Arial" w:cs="Arial"/>
          <w:sz w:val="20"/>
          <w:szCs w:val="20"/>
        </w:rPr>
      </w:pPr>
      <w:r w:rsidRPr="00760A77">
        <w:rPr>
          <w:rFonts w:ascii="Arial" w:hAnsi="Arial" w:cs="Arial"/>
          <w:sz w:val="20"/>
          <w:szCs w:val="20"/>
        </w:rPr>
        <w:t>b)</w:t>
      </w:r>
      <w:r w:rsidRPr="00760A77">
        <w:rPr>
          <w:rFonts w:ascii="Arial" w:hAnsi="Arial" w:cs="Arial"/>
          <w:sz w:val="20"/>
          <w:szCs w:val="20"/>
        </w:rPr>
        <w:tab/>
        <w:t>Het uitvoeren van projectmatige werkzaamheden waarbij vooraf</w:t>
      </w:r>
      <w:r w:rsidR="00742CED">
        <w:rPr>
          <w:rFonts w:ascii="Arial" w:hAnsi="Arial" w:cs="Arial"/>
          <w:sz w:val="20"/>
          <w:szCs w:val="20"/>
        </w:rPr>
        <w:t xml:space="preserve"> </w:t>
      </w:r>
      <w:r w:rsidRPr="00760A77">
        <w:rPr>
          <w:rFonts w:ascii="Arial" w:hAnsi="Arial" w:cs="Arial"/>
          <w:sz w:val="20"/>
          <w:szCs w:val="20"/>
        </w:rPr>
        <w:t>een kostenopgaaf wordt verstrekt of regiewerkzaamheden waarbij werkzaamheden worden uitgevoerd met vooraf een kostenindicatie. Opdrachtnemer</w:t>
      </w:r>
      <w:r w:rsidR="00742CED">
        <w:rPr>
          <w:rFonts w:ascii="Arial" w:hAnsi="Arial" w:cs="Arial"/>
          <w:sz w:val="20"/>
          <w:szCs w:val="20"/>
        </w:rPr>
        <w:t xml:space="preserve"> </w:t>
      </w:r>
      <w:r w:rsidRPr="00760A77">
        <w:rPr>
          <w:rFonts w:ascii="Arial" w:hAnsi="Arial" w:cs="Arial"/>
          <w:sz w:val="20"/>
          <w:szCs w:val="20"/>
        </w:rPr>
        <w:t>verricht</w:t>
      </w:r>
      <w:r w:rsidR="00742CED">
        <w:rPr>
          <w:rFonts w:ascii="Arial" w:hAnsi="Arial" w:cs="Arial"/>
          <w:sz w:val="20"/>
          <w:szCs w:val="20"/>
        </w:rPr>
        <w:t xml:space="preserve"> </w:t>
      </w:r>
      <w:r w:rsidRPr="00760A77">
        <w:rPr>
          <w:rFonts w:ascii="Arial" w:hAnsi="Arial" w:cs="Arial"/>
          <w:sz w:val="20"/>
          <w:szCs w:val="20"/>
        </w:rPr>
        <w:t>werkzaamheden</w:t>
      </w:r>
      <w:r w:rsidR="00742CED">
        <w:rPr>
          <w:rFonts w:ascii="Arial" w:hAnsi="Arial" w:cs="Arial"/>
          <w:sz w:val="20"/>
          <w:szCs w:val="20"/>
        </w:rPr>
        <w:t xml:space="preserve"> </w:t>
      </w:r>
      <w:r w:rsidRPr="00760A77">
        <w:rPr>
          <w:rFonts w:ascii="Arial" w:hAnsi="Arial" w:cs="Arial"/>
          <w:sz w:val="20"/>
          <w:szCs w:val="20"/>
        </w:rPr>
        <w:t xml:space="preserve">op basis van overeengekomen tarieven, staartkosten en opslagen. </w:t>
      </w:r>
    </w:p>
    <w:p w14:paraId="03373AF3" w14:textId="77777777" w:rsidR="00B363FE" w:rsidRPr="00760A77" w:rsidRDefault="00B363FE" w:rsidP="00B363FE">
      <w:pPr>
        <w:rPr>
          <w:rFonts w:ascii="Arial" w:hAnsi="Arial" w:cs="Arial"/>
          <w:sz w:val="20"/>
          <w:szCs w:val="20"/>
        </w:rPr>
      </w:pPr>
    </w:p>
    <w:p w14:paraId="78DD2E54" w14:textId="77777777" w:rsidR="00B363FE" w:rsidRPr="00760A77" w:rsidRDefault="00B363FE" w:rsidP="00B363FE">
      <w:pPr>
        <w:rPr>
          <w:rFonts w:ascii="Arial" w:hAnsi="Arial" w:cs="Arial"/>
          <w:sz w:val="20"/>
          <w:szCs w:val="20"/>
        </w:rPr>
      </w:pPr>
      <w:r w:rsidRPr="00760A77">
        <w:rPr>
          <w:rFonts w:ascii="Arial" w:hAnsi="Arial" w:cs="Arial"/>
          <w:sz w:val="20"/>
          <w:szCs w:val="20"/>
        </w:rPr>
        <w:t>Een andere mogelijkheid is dat na uitvoering</w:t>
      </w:r>
      <w:r w:rsidR="00742CED">
        <w:rPr>
          <w:rFonts w:ascii="Arial" w:hAnsi="Arial" w:cs="Arial"/>
          <w:sz w:val="20"/>
          <w:szCs w:val="20"/>
        </w:rPr>
        <w:t xml:space="preserve"> </w:t>
      </w:r>
      <w:r w:rsidRPr="00760A77">
        <w:rPr>
          <w:rFonts w:ascii="Arial" w:hAnsi="Arial" w:cs="Arial"/>
          <w:sz w:val="20"/>
          <w:szCs w:val="20"/>
        </w:rPr>
        <w:t>van de werkzaamheden</w:t>
      </w:r>
      <w:r w:rsidR="00742CED">
        <w:rPr>
          <w:rFonts w:ascii="Arial" w:hAnsi="Arial" w:cs="Arial"/>
          <w:sz w:val="20"/>
          <w:szCs w:val="20"/>
        </w:rPr>
        <w:t xml:space="preserve"> </w:t>
      </w:r>
      <w:r w:rsidRPr="00760A77">
        <w:rPr>
          <w:rFonts w:ascii="Arial" w:hAnsi="Arial" w:cs="Arial"/>
          <w:sz w:val="20"/>
          <w:szCs w:val="20"/>
        </w:rPr>
        <w:t>de kosten worden berekend op basis van het werkelijke aantal gewerkte uren en de werkelijke gebruikte</w:t>
      </w:r>
      <w:r w:rsidR="00742CED">
        <w:rPr>
          <w:rFonts w:ascii="Arial" w:hAnsi="Arial" w:cs="Arial"/>
          <w:sz w:val="20"/>
          <w:szCs w:val="20"/>
        </w:rPr>
        <w:t xml:space="preserve"> </w:t>
      </w:r>
      <w:r w:rsidRPr="00760A77">
        <w:rPr>
          <w:rFonts w:ascii="Arial" w:hAnsi="Arial" w:cs="Arial"/>
          <w:sz w:val="20"/>
          <w:szCs w:val="20"/>
        </w:rPr>
        <w:t>materialen, waarbij de kosten niet een eventueel vooraf afgesproken plafondbedrag mogen overschrijden.</w:t>
      </w:r>
    </w:p>
    <w:p w14:paraId="5847333E" w14:textId="77777777" w:rsidR="00B363FE" w:rsidRPr="00760A77" w:rsidRDefault="00B363FE" w:rsidP="00B363FE">
      <w:pPr>
        <w:rPr>
          <w:rFonts w:ascii="Arial" w:hAnsi="Arial" w:cs="Arial"/>
          <w:sz w:val="20"/>
          <w:szCs w:val="20"/>
        </w:rPr>
      </w:pPr>
      <w:r w:rsidRPr="00760A77">
        <w:rPr>
          <w:rFonts w:ascii="Arial" w:hAnsi="Arial" w:cs="Arial"/>
          <w:sz w:val="20"/>
          <w:szCs w:val="20"/>
        </w:rPr>
        <w:t> </w:t>
      </w:r>
    </w:p>
    <w:p w14:paraId="3E85C37D" w14:textId="77777777" w:rsidR="00B363FE" w:rsidRPr="00760A77" w:rsidRDefault="00B363FE" w:rsidP="00B363FE">
      <w:pPr>
        <w:rPr>
          <w:rFonts w:ascii="Arial" w:hAnsi="Arial" w:cs="Arial"/>
          <w:sz w:val="20"/>
          <w:szCs w:val="20"/>
        </w:rPr>
      </w:pPr>
      <w:r w:rsidRPr="00760A77">
        <w:rPr>
          <w:rFonts w:ascii="Arial" w:hAnsi="Arial" w:cs="Arial"/>
          <w:sz w:val="20"/>
          <w:szCs w:val="20"/>
        </w:rPr>
        <w:t>Dit document schept de voorwaarden zodanig dat het oplossen van storingen en uitvoeren van regiewerkzaamheden voldoen aan het door de Gemeente Amstelveen en Aalsmeer vastgelegde niveau van dienstverlening.</w:t>
      </w:r>
    </w:p>
    <w:p w14:paraId="2CA976D1" w14:textId="77777777" w:rsidR="00B363FE" w:rsidRPr="00760A77" w:rsidRDefault="00B363FE" w:rsidP="00B363FE">
      <w:pPr>
        <w:rPr>
          <w:rFonts w:ascii="Arial" w:hAnsi="Arial" w:cs="Arial"/>
          <w:sz w:val="20"/>
          <w:szCs w:val="20"/>
        </w:rPr>
      </w:pPr>
    </w:p>
    <w:p w14:paraId="7C3FF2AF" w14:textId="77777777" w:rsidR="00C81E74" w:rsidRPr="00760A77" w:rsidRDefault="00B363FE" w:rsidP="00B363FE">
      <w:pPr>
        <w:rPr>
          <w:rFonts w:ascii="Arial" w:hAnsi="Arial" w:cs="Arial"/>
          <w:sz w:val="20"/>
          <w:szCs w:val="20"/>
        </w:rPr>
      </w:pPr>
      <w:r w:rsidRPr="00760A77">
        <w:rPr>
          <w:rFonts w:ascii="Arial" w:hAnsi="Arial" w:cs="Arial"/>
          <w:sz w:val="20"/>
          <w:szCs w:val="20"/>
        </w:rPr>
        <w:t>1.3</w:t>
      </w:r>
      <w:r w:rsidRPr="00760A77">
        <w:rPr>
          <w:rFonts w:ascii="Arial" w:hAnsi="Arial" w:cs="Arial"/>
          <w:sz w:val="20"/>
          <w:szCs w:val="20"/>
        </w:rPr>
        <w:tab/>
        <w:t xml:space="preserve">Onder </w:t>
      </w:r>
      <w:r w:rsidR="00C81E74" w:rsidRPr="00760A77">
        <w:rPr>
          <w:rFonts w:ascii="Arial" w:hAnsi="Arial" w:cs="Arial"/>
          <w:sz w:val="20"/>
          <w:szCs w:val="20"/>
        </w:rPr>
        <w:t>graffiti</w:t>
      </w:r>
      <w:r w:rsidR="00742CED">
        <w:rPr>
          <w:rFonts w:ascii="Arial" w:hAnsi="Arial" w:cs="Arial"/>
          <w:sz w:val="20"/>
          <w:szCs w:val="20"/>
        </w:rPr>
        <w:t xml:space="preserve"> </w:t>
      </w:r>
      <w:r w:rsidRPr="00760A77">
        <w:rPr>
          <w:rFonts w:ascii="Arial" w:hAnsi="Arial" w:cs="Arial"/>
          <w:sz w:val="20"/>
          <w:szCs w:val="20"/>
        </w:rPr>
        <w:t>wordt in dit document verstaan</w:t>
      </w:r>
      <w:r w:rsidR="00C81E74" w:rsidRPr="00760A77">
        <w:rPr>
          <w:rFonts w:ascii="Arial" w:hAnsi="Arial" w:cs="Arial"/>
          <w:sz w:val="20"/>
          <w:szCs w:val="20"/>
        </w:rPr>
        <w:t>:</w:t>
      </w:r>
      <w:r w:rsidRPr="00760A77">
        <w:rPr>
          <w:rFonts w:ascii="Arial" w:hAnsi="Arial" w:cs="Arial"/>
          <w:sz w:val="20"/>
          <w:szCs w:val="20"/>
        </w:rPr>
        <w:t xml:space="preserve"> </w:t>
      </w:r>
      <w:r w:rsidR="00C81E74" w:rsidRPr="00760A77">
        <w:rPr>
          <w:rStyle w:val="tgc"/>
          <w:rFonts w:ascii="Arial" w:hAnsi="Arial" w:cs="Arial"/>
          <w:bCs/>
          <w:color w:val="222222"/>
          <w:sz w:val="20"/>
          <w:szCs w:val="20"/>
        </w:rPr>
        <w:t>Graffiti</w:t>
      </w:r>
      <w:r w:rsidR="00C81E74" w:rsidRPr="00760A77">
        <w:rPr>
          <w:rStyle w:val="tgc"/>
          <w:rFonts w:ascii="Arial" w:hAnsi="Arial" w:cs="Arial"/>
          <w:color w:val="222222"/>
          <w:sz w:val="20"/>
          <w:szCs w:val="20"/>
        </w:rPr>
        <w:t xml:space="preserve"> is een verzamelnaam voor afbeeldingen of teksten die op straat of op een andere min of meer openbare plaats met verf, verfstift (</w:t>
      </w:r>
      <w:proofErr w:type="spellStart"/>
      <w:r w:rsidR="00C81E74" w:rsidRPr="00760A77">
        <w:rPr>
          <w:rStyle w:val="tgc"/>
          <w:rFonts w:ascii="Arial" w:hAnsi="Arial" w:cs="Arial"/>
          <w:color w:val="222222"/>
          <w:sz w:val="20"/>
          <w:szCs w:val="20"/>
        </w:rPr>
        <w:t>paintmarker</w:t>
      </w:r>
      <w:proofErr w:type="spellEnd"/>
      <w:r w:rsidR="00C81E74" w:rsidRPr="00760A77">
        <w:rPr>
          <w:rStyle w:val="tgc"/>
          <w:rFonts w:ascii="Arial" w:hAnsi="Arial" w:cs="Arial"/>
          <w:color w:val="222222"/>
          <w:sz w:val="20"/>
          <w:szCs w:val="20"/>
        </w:rPr>
        <w:t>), inkt of krassen zijn aangebracht.</w:t>
      </w:r>
    </w:p>
    <w:p w14:paraId="3C4E1DB5" w14:textId="77777777" w:rsidR="00C81E74" w:rsidRPr="00760A77" w:rsidRDefault="00C81E74" w:rsidP="00B363FE">
      <w:pPr>
        <w:rPr>
          <w:rFonts w:ascii="Arial" w:hAnsi="Arial" w:cs="Arial"/>
          <w:sz w:val="20"/>
          <w:szCs w:val="20"/>
        </w:rPr>
      </w:pPr>
    </w:p>
    <w:p w14:paraId="1BD68598" w14:textId="77777777" w:rsidR="00B363FE" w:rsidRPr="00760A77" w:rsidRDefault="00B363FE" w:rsidP="00B363FE">
      <w:pPr>
        <w:rPr>
          <w:rFonts w:ascii="Arial" w:hAnsi="Arial" w:cs="Arial"/>
          <w:sz w:val="20"/>
          <w:szCs w:val="20"/>
        </w:rPr>
      </w:pPr>
      <w:r w:rsidRPr="00760A77">
        <w:rPr>
          <w:rFonts w:ascii="Arial" w:hAnsi="Arial" w:cs="Arial"/>
          <w:sz w:val="20"/>
          <w:szCs w:val="20"/>
        </w:rPr>
        <w:t>1.4</w:t>
      </w:r>
      <w:r w:rsidRPr="00760A77">
        <w:rPr>
          <w:rFonts w:ascii="Arial" w:hAnsi="Arial" w:cs="Arial"/>
          <w:sz w:val="20"/>
          <w:szCs w:val="20"/>
        </w:rPr>
        <w:tab/>
        <w:t>De uitvoering van deze werkzaamheden geschiedt onder de directie van het hoofd van de sectie bouwzaken, afdeling Vastgoed van de Gemeente Amstelveen. De werkzaamheden moeten worden uitgevoerd conform de onderstaande voorwaarden en bepalingen, en naar aanwijzing van de directie.</w:t>
      </w:r>
    </w:p>
    <w:p w14:paraId="0FCFCDB9" w14:textId="77777777" w:rsidR="00B363FE" w:rsidRPr="00760A77" w:rsidRDefault="00B363FE" w:rsidP="00B363FE">
      <w:pPr>
        <w:rPr>
          <w:rFonts w:ascii="Arial" w:hAnsi="Arial" w:cs="Arial"/>
          <w:sz w:val="20"/>
          <w:szCs w:val="20"/>
        </w:rPr>
      </w:pPr>
    </w:p>
    <w:p w14:paraId="3213D9D8" w14:textId="77777777" w:rsidR="00B363FE" w:rsidRPr="00760A77" w:rsidRDefault="00B363FE" w:rsidP="00B363FE">
      <w:pPr>
        <w:rPr>
          <w:rFonts w:ascii="Arial" w:hAnsi="Arial" w:cs="Arial"/>
          <w:sz w:val="20"/>
          <w:szCs w:val="20"/>
        </w:rPr>
      </w:pPr>
      <w:r w:rsidRPr="00760A77">
        <w:rPr>
          <w:rFonts w:ascii="Arial" w:hAnsi="Arial" w:cs="Arial"/>
          <w:sz w:val="20"/>
          <w:szCs w:val="20"/>
        </w:rPr>
        <w:t>1.5</w:t>
      </w:r>
      <w:r w:rsidRPr="00760A77">
        <w:rPr>
          <w:rFonts w:ascii="Arial" w:hAnsi="Arial" w:cs="Arial"/>
          <w:sz w:val="20"/>
          <w:szCs w:val="20"/>
        </w:rPr>
        <w:tab/>
        <w:t xml:space="preserve">Als contactpersoon voor de directie zal optreden: de heer </w:t>
      </w:r>
      <w:r w:rsidR="00C81E74" w:rsidRPr="00760A77">
        <w:rPr>
          <w:rFonts w:ascii="Arial" w:hAnsi="Arial" w:cs="Arial"/>
          <w:sz w:val="20"/>
          <w:szCs w:val="20"/>
        </w:rPr>
        <w:t xml:space="preserve">D.L. van </w:t>
      </w:r>
      <w:proofErr w:type="spellStart"/>
      <w:r w:rsidR="00C81E74" w:rsidRPr="00760A77">
        <w:rPr>
          <w:rFonts w:ascii="Arial" w:hAnsi="Arial" w:cs="Arial"/>
          <w:sz w:val="20"/>
          <w:szCs w:val="20"/>
        </w:rPr>
        <w:t>Hoften</w:t>
      </w:r>
      <w:proofErr w:type="spellEnd"/>
      <w:r w:rsidRPr="00760A77">
        <w:rPr>
          <w:rFonts w:ascii="Arial" w:hAnsi="Arial" w:cs="Arial"/>
          <w:sz w:val="20"/>
          <w:szCs w:val="20"/>
        </w:rPr>
        <w:t>: 020-5404</w:t>
      </w:r>
      <w:r w:rsidR="00C81E74" w:rsidRPr="00760A77">
        <w:rPr>
          <w:rFonts w:ascii="Arial" w:hAnsi="Arial" w:cs="Arial"/>
          <w:sz w:val="20"/>
          <w:szCs w:val="20"/>
        </w:rPr>
        <w:t>338</w:t>
      </w:r>
      <w:r w:rsidRPr="00760A77">
        <w:rPr>
          <w:rFonts w:ascii="Arial" w:hAnsi="Arial" w:cs="Arial"/>
          <w:sz w:val="20"/>
          <w:szCs w:val="20"/>
        </w:rPr>
        <w:t xml:space="preserve">; </w:t>
      </w:r>
    </w:p>
    <w:p w14:paraId="1121BB8E" w14:textId="0D6DAF3D" w:rsidR="00B363FE" w:rsidRPr="002447D1" w:rsidRDefault="00C81E74" w:rsidP="002447D1">
      <w:pPr>
        <w:rPr>
          <w:rFonts w:ascii="Arial" w:hAnsi="Arial" w:cs="Arial"/>
          <w:sz w:val="20"/>
          <w:szCs w:val="20"/>
          <w:lang w:val="de-DE"/>
        </w:rPr>
      </w:pPr>
      <w:proofErr w:type="spellStart"/>
      <w:r w:rsidRPr="00742CED">
        <w:rPr>
          <w:rFonts w:ascii="Arial" w:hAnsi="Arial" w:cs="Arial"/>
          <w:sz w:val="20"/>
          <w:szCs w:val="20"/>
          <w:lang w:val="de-DE"/>
        </w:rPr>
        <w:t>e-mail</w:t>
      </w:r>
      <w:proofErr w:type="spellEnd"/>
      <w:r w:rsidRPr="00742CED">
        <w:rPr>
          <w:rFonts w:ascii="Arial" w:hAnsi="Arial" w:cs="Arial"/>
          <w:sz w:val="20"/>
          <w:szCs w:val="20"/>
          <w:lang w:val="de-DE"/>
        </w:rPr>
        <w:t xml:space="preserve">: </w:t>
      </w:r>
      <w:proofErr w:type="spellStart"/>
      <w:r w:rsidRPr="00742CED">
        <w:rPr>
          <w:rFonts w:ascii="Arial" w:hAnsi="Arial" w:cs="Arial"/>
          <w:sz w:val="20"/>
          <w:szCs w:val="20"/>
          <w:lang w:val="de-DE"/>
        </w:rPr>
        <w:t>d.l.van.hoften</w:t>
      </w:r>
      <w:proofErr w:type="spellEnd"/>
      <w:r w:rsidRPr="00742CED">
        <w:rPr>
          <w:rFonts w:ascii="Arial" w:hAnsi="Arial" w:cs="Arial"/>
          <w:sz w:val="20"/>
          <w:szCs w:val="20"/>
          <w:lang w:val="de-DE"/>
        </w:rPr>
        <w:t xml:space="preserve"> </w:t>
      </w:r>
      <w:r w:rsidR="00B363FE" w:rsidRPr="00742CED">
        <w:rPr>
          <w:rFonts w:ascii="Arial" w:hAnsi="Arial" w:cs="Arial"/>
          <w:sz w:val="20"/>
          <w:szCs w:val="20"/>
          <w:lang w:val="de-DE"/>
        </w:rPr>
        <w:t>@amstelveen.nl</w:t>
      </w:r>
    </w:p>
    <w:p w14:paraId="5624EFFB" w14:textId="77777777" w:rsidR="00B363FE" w:rsidRPr="00742CED" w:rsidRDefault="00B363FE" w:rsidP="00B363FE">
      <w:pPr>
        <w:rPr>
          <w:rFonts w:ascii="Arial" w:hAnsi="Arial" w:cs="Arial"/>
          <w:b/>
          <w:sz w:val="20"/>
          <w:szCs w:val="20"/>
          <w:lang w:val="de-DE"/>
        </w:rPr>
      </w:pPr>
    </w:p>
    <w:p w14:paraId="62174F44" w14:textId="77777777" w:rsidR="00B363FE" w:rsidRPr="00C81E74" w:rsidRDefault="00B363FE" w:rsidP="00B363FE">
      <w:pPr>
        <w:rPr>
          <w:rFonts w:ascii="Arial" w:hAnsi="Arial" w:cs="Arial"/>
          <w:b/>
          <w:sz w:val="20"/>
          <w:szCs w:val="20"/>
        </w:rPr>
      </w:pPr>
      <w:r w:rsidRPr="00C81E74">
        <w:rPr>
          <w:rFonts w:ascii="Arial" w:hAnsi="Arial" w:cs="Arial"/>
          <w:b/>
          <w:sz w:val="20"/>
          <w:szCs w:val="20"/>
        </w:rPr>
        <w:t>2.</w:t>
      </w:r>
      <w:r w:rsidR="00742CED">
        <w:rPr>
          <w:rFonts w:ascii="Arial" w:hAnsi="Arial" w:cs="Arial"/>
          <w:b/>
          <w:sz w:val="20"/>
          <w:szCs w:val="20"/>
        </w:rPr>
        <w:t xml:space="preserve">   </w:t>
      </w:r>
      <w:r w:rsidRPr="00C81E74">
        <w:rPr>
          <w:rFonts w:ascii="Arial" w:hAnsi="Arial" w:cs="Arial"/>
          <w:b/>
          <w:sz w:val="20"/>
          <w:szCs w:val="20"/>
        </w:rPr>
        <w:t xml:space="preserve"> Beschrijving curatieve onderhouds- en regiewerkzaamheden</w:t>
      </w:r>
    </w:p>
    <w:p w14:paraId="3348D0CD" w14:textId="77777777" w:rsidR="00B363FE" w:rsidRPr="00C81E74" w:rsidRDefault="00B363FE" w:rsidP="00B363FE">
      <w:pPr>
        <w:rPr>
          <w:rFonts w:ascii="Arial" w:hAnsi="Arial" w:cs="Arial"/>
          <w:b/>
          <w:sz w:val="20"/>
          <w:szCs w:val="20"/>
        </w:rPr>
      </w:pPr>
    </w:p>
    <w:p w14:paraId="0B7F0DEF" w14:textId="77777777" w:rsidR="00B363FE" w:rsidRPr="00760A77" w:rsidRDefault="00B363FE" w:rsidP="00B363FE">
      <w:pPr>
        <w:rPr>
          <w:rFonts w:ascii="Arial" w:hAnsi="Arial" w:cs="Arial"/>
          <w:sz w:val="20"/>
          <w:szCs w:val="20"/>
        </w:rPr>
      </w:pPr>
      <w:r w:rsidRPr="00760A77">
        <w:rPr>
          <w:rFonts w:ascii="Arial" w:hAnsi="Arial" w:cs="Arial"/>
          <w:sz w:val="20"/>
          <w:szCs w:val="20"/>
        </w:rPr>
        <w:t>2.1</w:t>
      </w:r>
      <w:r w:rsidRPr="00760A77">
        <w:rPr>
          <w:rFonts w:ascii="Arial" w:hAnsi="Arial" w:cs="Arial"/>
          <w:sz w:val="20"/>
          <w:szCs w:val="20"/>
        </w:rPr>
        <w:tab/>
        <w:t>Het</w:t>
      </w:r>
      <w:r w:rsidR="00742CED">
        <w:rPr>
          <w:rFonts w:ascii="Arial" w:hAnsi="Arial" w:cs="Arial"/>
          <w:sz w:val="20"/>
          <w:szCs w:val="20"/>
        </w:rPr>
        <w:t xml:space="preserve"> </w:t>
      </w:r>
      <w:r w:rsidRPr="00760A77">
        <w:rPr>
          <w:rFonts w:ascii="Arial" w:hAnsi="Arial" w:cs="Arial"/>
          <w:sz w:val="20"/>
          <w:szCs w:val="20"/>
        </w:rPr>
        <w:t>verrichten van "curatief onderhoud", niet zijnde preventief onderhoud, dat nodig</w:t>
      </w:r>
    </w:p>
    <w:p w14:paraId="24464BEA" w14:textId="77777777" w:rsidR="00B363FE" w:rsidRPr="00760A77" w:rsidRDefault="00B363FE" w:rsidP="00125610">
      <w:pPr>
        <w:rPr>
          <w:rFonts w:ascii="Arial" w:hAnsi="Arial" w:cs="Arial"/>
          <w:sz w:val="20"/>
          <w:szCs w:val="20"/>
        </w:rPr>
      </w:pPr>
      <w:r w:rsidRPr="00760A77">
        <w:rPr>
          <w:rFonts w:ascii="Arial" w:hAnsi="Arial" w:cs="Arial"/>
          <w:sz w:val="20"/>
          <w:szCs w:val="20"/>
        </w:rPr>
        <w:t xml:space="preserve">is voor het 24 uur per dag en 7 dagen per week direct verhelpen en herstellen </w:t>
      </w:r>
      <w:r w:rsidR="00760A77" w:rsidRPr="00760A77">
        <w:rPr>
          <w:rFonts w:ascii="Arial" w:hAnsi="Arial" w:cs="Arial"/>
          <w:sz w:val="20"/>
          <w:szCs w:val="20"/>
        </w:rPr>
        <w:t xml:space="preserve">van </w:t>
      </w:r>
      <w:r w:rsidRPr="00760A77">
        <w:rPr>
          <w:rFonts w:ascii="Arial" w:hAnsi="Arial" w:cs="Arial"/>
          <w:sz w:val="20"/>
          <w:szCs w:val="20"/>
        </w:rPr>
        <w:t xml:space="preserve">schades o.b.v. geconstateerde </w:t>
      </w:r>
      <w:r w:rsidR="00C81E74" w:rsidRPr="00760A77">
        <w:rPr>
          <w:rFonts w:ascii="Arial" w:hAnsi="Arial" w:cs="Arial"/>
          <w:sz w:val="20"/>
          <w:szCs w:val="20"/>
        </w:rPr>
        <w:t>schades</w:t>
      </w:r>
      <w:r w:rsidRPr="00760A77">
        <w:rPr>
          <w:rFonts w:ascii="Arial" w:hAnsi="Arial" w:cs="Arial"/>
          <w:sz w:val="20"/>
          <w:szCs w:val="20"/>
        </w:rPr>
        <w:t xml:space="preserve">. </w:t>
      </w:r>
    </w:p>
    <w:p w14:paraId="37DB0B6D" w14:textId="77777777" w:rsidR="00125610" w:rsidRDefault="00125610" w:rsidP="00125610">
      <w:pPr>
        <w:rPr>
          <w:rFonts w:ascii="Arial" w:hAnsi="Arial" w:cs="Arial"/>
          <w:b/>
          <w:sz w:val="20"/>
          <w:szCs w:val="20"/>
        </w:rPr>
      </w:pPr>
    </w:p>
    <w:p w14:paraId="69523002" w14:textId="77777777" w:rsidR="00B363FE" w:rsidRPr="00760A77" w:rsidRDefault="00B363FE" w:rsidP="00B363FE">
      <w:pPr>
        <w:rPr>
          <w:rFonts w:ascii="Arial" w:hAnsi="Arial" w:cs="Arial"/>
          <w:sz w:val="20"/>
          <w:szCs w:val="20"/>
        </w:rPr>
      </w:pPr>
      <w:r w:rsidRPr="00760A77">
        <w:rPr>
          <w:rFonts w:ascii="Arial" w:hAnsi="Arial" w:cs="Arial"/>
          <w:sz w:val="20"/>
          <w:szCs w:val="20"/>
        </w:rPr>
        <w:t>2.2</w:t>
      </w:r>
      <w:r w:rsidRPr="00760A77">
        <w:rPr>
          <w:rFonts w:ascii="Arial" w:hAnsi="Arial" w:cs="Arial"/>
          <w:sz w:val="20"/>
          <w:szCs w:val="20"/>
        </w:rPr>
        <w:tab/>
        <w:t>Het</w:t>
      </w:r>
      <w:r w:rsidR="00742CED">
        <w:rPr>
          <w:rFonts w:ascii="Arial" w:hAnsi="Arial" w:cs="Arial"/>
          <w:sz w:val="20"/>
          <w:szCs w:val="20"/>
        </w:rPr>
        <w:t xml:space="preserve"> </w:t>
      </w:r>
      <w:r w:rsidRPr="00760A77">
        <w:rPr>
          <w:rFonts w:ascii="Arial" w:hAnsi="Arial" w:cs="Arial"/>
          <w:sz w:val="20"/>
          <w:szCs w:val="20"/>
        </w:rPr>
        <w:t>uitvoeren van projectmatige, regiewerkzaamheden en onderhoudswerkzaamheden.</w:t>
      </w:r>
    </w:p>
    <w:p w14:paraId="1108ADA6" w14:textId="77777777" w:rsidR="00B363FE" w:rsidRPr="00760A77" w:rsidRDefault="00B363FE" w:rsidP="00B363FE">
      <w:pPr>
        <w:rPr>
          <w:rFonts w:ascii="Arial" w:hAnsi="Arial" w:cs="Arial"/>
          <w:sz w:val="20"/>
          <w:szCs w:val="20"/>
        </w:rPr>
      </w:pPr>
      <w:r w:rsidRPr="00760A77">
        <w:rPr>
          <w:rFonts w:ascii="Arial" w:hAnsi="Arial" w:cs="Arial"/>
          <w:sz w:val="20"/>
          <w:szCs w:val="20"/>
        </w:rPr>
        <w:t>Het uitvoeren van projectmatige werkzaamheden waarbij vooraf</w:t>
      </w:r>
      <w:r w:rsidR="00742CED">
        <w:rPr>
          <w:rFonts w:ascii="Arial" w:hAnsi="Arial" w:cs="Arial"/>
          <w:sz w:val="20"/>
          <w:szCs w:val="20"/>
        </w:rPr>
        <w:t xml:space="preserve"> </w:t>
      </w:r>
      <w:r w:rsidRPr="00760A77">
        <w:rPr>
          <w:rFonts w:ascii="Arial" w:hAnsi="Arial" w:cs="Arial"/>
          <w:sz w:val="20"/>
          <w:szCs w:val="20"/>
        </w:rPr>
        <w:t>een kostenopgaaf wordt verstrekt of regiewerkzaamheden waarbij werkzaamheden worden uitgevoerd met vooraf een kostenindi</w:t>
      </w:r>
      <w:r w:rsidR="00760A77">
        <w:rPr>
          <w:rFonts w:ascii="Arial" w:hAnsi="Arial" w:cs="Arial"/>
          <w:sz w:val="20"/>
          <w:szCs w:val="20"/>
        </w:rPr>
        <w:t>catie</w:t>
      </w:r>
      <w:r w:rsidRPr="00760A77">
        <w:rPr>
          <w:rFonts w:ascii="Arial" w:hAnsi="Arial" w:cs="Arial"/>
          <w:sz w:val="20"/>
          <w:szCs w:val="20"/>
        </w:rPr>
        <w:t>. Opdrachtnemer</w:t>
      </w:r>
      <w:r w:rsidR="00742CED">
        <w:rPr>
          <w:rFonts w:ascii="Arial" w:hAnsi="Arial" w:cs="Arial"/>
          <w:sz w:val="20"/>
          <w:szCs w:val="20"/>
        </w:rPr>
        <w:t xml:space="preserve"> </w:t>
      </w:r>
      <w:r w:rsidRPr="00760A77">
        <w:rPr>
          <w:rFonts w:ascii="Arial" w:hAnsi="Arial" w:cs="Arial"/>
          <w:sz w:val="20"/>
          <w:szCs w:val="20"/>
        </w:rPr>
        <w:t>verricht werkzaamheden</w:t>
      </w:r>
      <w:r w:rsidR="00742CED">
        <w:rPr>
          <w:rFonts w:ascii="Arial" w:hAnsi="Arial" w:cs="Arial"/>
          <w:sz w:val="20"/>
          <w:szCs w:val="20"/>
        </w:rPr>
        <w:t xml:space="preserve"> </w:t>
      </w:r>
      <w:r w:rsidRPr="00760A77">
        <w:rPr>
          <w:rFonts w:ascii="Arial" w:hAnsi="Arial" w:cs="Arial"/>
          <w:sz w:val="20"/>
          <w:szCs w:val="20"/>
        </w:rPr>
        <w:t>op basis van overeengekomen tarieven, staartkosten en opslagen.</w:t>
      </w:r>
      <w:r w:rsidR="00742CED">
        <w:rPr>
          <w:rFonts w:ascii="Arial" w:hAnsi="Arial" w:cs="Arial"/>
          <w:sz w:val="20"/>
          <w:szCs w:val="20"/>
        </w:rPr>
        <w:t xml:space="preserve"> </w:t>
      </w:r>
    </w:p>
    <w:p w14:paraId="14FA6285" w14:textId="77777777" w:rsidR="00B363FE" w:rsidRPr="00C81E74" w:rsidRDefault="00B363FE" w:rsidP="00B363FE">
      <w:pPr>
        <w:rPr>
          <w:rFonts w:ascii="Arial" w:hAnsi="Arial" w:cs="Arial"/>
          <w:b/>
          <w:sz w:val="20"/>
          <w:szCs w:val="20"/>
        </w:rPr>
      </w:pPr>
    </w:p>
    <w:p w14:paraId="64A2380B" w14:textId="77777777" w:rsidR="00B363FE" w:rsidRDefault="00B363FE" w:rsidP="00B363FE">
      <w:pPr>
        <w:rPr>
          <w:rFonts w:ascii="Arial" w:hAnsi="Arial" w:cs="Arial"/>
          <w:sz w:val="20"/>
          <w:szCs w:val="20"/>
        </w:rPr>
      </w:pPr>
      <w:r w:rsidRPr="00C81E74">
        <w:rPr>
          <w:rFonts w:ascii="Arial" w:hAnsi="Arial" w:cs="Arial"/>
          <w:b/>
          <w:sz w:val="20"/>
          <w:szCs w:val="20"/>
        </w:rPr>
        <w:lastRenderedPageBreak/>
        <w:tab/>
      </w:r>
      <w:r w:rsidRPr="00760A77">
        <w:rPr>
          <w:rFonts w:ascii="Arial" w:hAnsi="Arial" w:cs="Arial"/>
          <w:sz w:val="20"/>
          <w:szCs w:val="20"/>
        </w:rPr>
        <w:t>Een andere mogelijkheid</w:t>
      </w:r>
      <w:r w:rsidR="00742CED">
        <w:rPr>
          <w:rFonts w:ascii="Arial" w:hAnsi="Arial" w:cs="Arial"/>
          <w:sz w:val="20"/>
          <w:szCs w:val="20"/>
        </w:rPr>
        <w:t xml:space="preserve"> </w:t>
      </w:r>
      <w:r w:rsidRPr="00760A77">
        <w:rPr>
          <w:rFonts w:ascii="Arial" w:hAnsi="Arial" w:cs="Arial"/>
          <w:sz w:val="20"/>
          <w:szCs w:val="20"/>
        </w:rPr>
        <w:t>is dat na uitvoering</w:t>
      </w:r>
      <w:r w:rsidR="00742CED">
        <w:rPr>
          <w:rFonts w:ascii="Arial" w:hAnsi="Arial" w:cs="Arial"/>
          <w:sz w:val="20"/>
          <w:szCs w:val="20"/>
        </w:rPr>
        <w:t xml:space="preserve"> </w:t>
      </w:r>
      <w:r w:rsidRPr="00760A77">
        <w:rPr>
          <w:rFonts w:ascii="Arial" w:hAnsi="Arial" w:cs="Arial"/>
          <w:sz w:val="20"/>
          <w:szCs w:val="20"/>
        </w:rPr>
        <w:t>van de werkzaamheden</w:t>
      </w:r>
      <w:r w:rsidR="00742CED">
        <w:rPr>
          <w:rFonts w:ascii="Arial" w:hAnsi="Arial" w:cs="Arial"/>
          <w:sz w:val="20"/>
          <w:szCs w:val="20"/>
        </w:rPr>
        <w:t xml:space="preserve"> </w:t>
      </w:r>
      <w:r w:rsidRPr="00760A77">
        <w:rPr>
          <w:rFonts w:ascii="Arial" w:hAnsi="Arial" w:cs="Arial"/>
          <w:sz w:val="20"/>
          <w:szCs w:val="20"/>
        </w:rPr>
        <w:t>de kosten worden berekend op basis van het werkelijke aantal gewerkte uren en de werkelijke gebruikte</w:t>
      </w:r>
      <w:r w:rsidR="00742CED">
        <w:rPr>
          <w:rFonts w:ascii="Arial" w:hAnsi="Arial" w:cs="Arial"/>
          <w:sz w:val="20"/>
          <w:szCs w:val="20"/>
        </w:rPr>
        <w:t xml:space="preserve"> </w:t>
      </w:r>
      <w:r w:rsidRPr="00760A77">
        <w:rPr>
          <w:rFonts w:ascii="Arial" w:hAnsi="Arial" w:cs="Arial"/>
          <w:sz w:val="20"/>
          <w:szCs w:val="20"/>
        </w:rPr>
        <w:t>materialen, waarbij de kosten niet een eventueel vooraf afgesproken plafondbedrag mogen overschrijden.</w:t>
      </w:r>
    </w:p>
    <w:p w14:paraId="3E4CF2E2" w14:textId="77777777" w:rsidR="0098123F" w:rsidRDefault="0098123F" w:rsidP="00B363FE">
      <w:pPr>
        <w:rPr>
          <w:rFonts w:ascii="Arial" w:hAnsi="Arial" w:cs="Arial"/>
          <w:sz w:val="20"/>
          <w:szCs w:val="20"/>
        </w:rPr>
      </w:pPr>
    </w:p>
    <w:p w14:paraId="290EAFBB" w14:textId="77777777" w:rsidR="0098123F" w:rsidRPr="00C81E74" w:rsidRDefault="0098123F" w:rsidP="0098123F">
      <w:pPr>
        <w:tabs>
          <w:tab w:val="left" w:pos="567"/>
        </w:tabs>
        <w:spacing w:line="240" w:lineRule="auto"/>
        <w:rPr>
          <w:rFonts w:ascii="Arial" w:eastAsia="Times New Roman" w:hAnsi="Arial" w:cs="Arial"/>
          <w:sz w:val="20"/>
          <w:szCs w:val="20"/>
        </w:rPr>
      </w:pPr>
      <w:r>
        <w:rPr>
          <w:rFonts w:ascii="Arial" w:eastAsia="Times New Roman" w:hAnsi="Arial" w:cs="Arial"/>
          <w:snapToGrid w:val="0"/>
          <w:sz w:val="20"/>
          <w:szCs w:val="20"/>
          <w:lang w:eastAsia="nl-NL"/>
        </w:rPr>
        <w:t>2.3</w:t>
      </w:r>
      <w:r>
        <w:rPr>
          <w:rFonts w:ascii="Arial" w:eastAsia="Times New Roman" w:hAnsi="Arial" w:cs="Arial"/>
          <w:snapToGrid w:val="0"/>
          <w:sz w:val="20"/>
          <w:szCs w:val="20"/>
          <w:lang w:eastAsia="nl-NL"/>
        </w:rPr>
        <w:tab/>
      </w:r>
      <w:r w:rsidRPr="00C81E74">
        <w:rPr>
          <w:rFonts w:ascii="Arial" w:eastAsia="Times New Roman" w:hAnsi="Arial" w:cs="Arial"/>
          <w:snapToGrid w:val="0"/>
          <w:sz w:val="20"/>
          <w:szCs w:val="20"/>
          <w:lang w:eastAsia="nl-NL"/>
        </w:rPr>
        <w:t xml:space="preserve">Op alle storingen die door de </w:t>
      </w:r>
      <w:r w:rsidRPr="00C81E74">
        <w:rPr>
          <w:rFonts w:ascii="Arial" w:eastAsia="Times New Roman" w:hAnsi="Arial" w:cs="Arial"/>
          <w:sz w:val="20"/>
          <w:szCs w:val="20"/>
        </w:rPr>
        <w:t>opdrachtgever of diens gemachtigde ter kennis van de aannemer zijn of worden gebracht, wordt zo spoedig mogelijk, doch uiterlijk binnen 30 minuten, door de aannemer gereageerd. Bij storingen buiten kantoortijd zal de schriftelijke opdracht inclusief storingsnummer bij eerste mogelijkheid worden aangemaakt.</w:t>
      </w:r>
    </w:p>
    <w:p w14:paraId="3378546E" w14:textId="77777777" w:rsidR="0098123F" w:rsidRPr="00760A77" w:rsidRDefault="0098123F" w:rsidP="00B363FE">
      <w:pPr>
        <w:rPr>
          <w:rFonts w:ascii="Arial" w:hAnsi="Arial" w:cs="Arial"/>
          <w:sz w:val="20"/>
          <w:szCs w:val="20"/>
        </w:rPr>
      </w:pPr>
    </w:p>
    <w:p w14:paraId="2A4BBBFB" w14:textId="77777777" w:rsidR="00760A77" w:rsidRDefault="00B363FE" w:rsidP="00B363FE">
      <w:pPr>
        <w:rPr>
          <w:rFonts w:ascii="Arial" w:hAnsi="Arial" w:cs="Arial"/>
          <w:b/>
          <w:sz w:val="20"/>
          <w:szCs w:val="20"/>
        </w:rPr>
      </w:pPr>
      <w:r w:rsidRPr="00C81E74">
        <w:rPr>
          <w:rFonts w:ascii="Arial" w:hAnsi="Arial" w:cs="Arial"/>
          <w:b/>
          <w:sz w:val="20"/>
          <w:szCs w:val="20"/>
        </w:rPr>
        <w:tab/>
      </w:r>
    </w:p>
    <w:p w14:paraId="3677529E" w14:textId="77777777" w:rsidR="00B363FE" w:rsidRPr="00C81E74" w:rsidRDefault="00B363FE" w:rsidP="00B363FE">
      <w:pPr>
        <w:rPr>
          <w:rFonts w:ascii="Arial" w:hAnsi="Arial" w:cs="Arial"/>
          <w:b/>
          <w:sz w:val="20"/>
          <w:szCs w:val="20"/>
        </w:rPr>
      </w:pPr>
      <w:r w:rsidRPr="00C81E74">
        <w:rPr>
          <w:rFonts w:ascii="Arial" w:hAnsi="Arial" w:cs="Arial"/>
          <w:b/>
          <w:sz w:val="20"/>
          <w:szCs w:val="20"/>
        </w:rPr>
        <w:t>3.</w:t>
      </w:r>
      <w:r w:rsidR="00742CED">
        <w:rPr>
          <w:rFonts w:ascii="Arial" w:hAnsi="Arial" w:cs="Arial"/>
          <w:b/>
          <w:sz w:val="20"/>
          <w:szCs w:val="20"/>
        </w:rPr>
        <w:t xml:space="preserve">   </w:t>
      </w:r>
      <w:r w:rsidRPr="00C81E74">
        <w:rPr>
          <w:rFonts w:ascii="Arial" w:hAnsi="Arial" w:cs="Arial"/>
          <w:b/>
          <w:sz w:val="20"/>
          <w:szCs w:val="20"/>
        </w:rPr>
        <w:t>Kwalitatieve eisen aan de werkzaamheden</w:t>
      </w:r>
    </w:p>
    <w:p w14:paraId="1AA94759" w14:textId="77777777" w:rsidR="00B363FE" w:rsidRPr="00936AA0" w:rsidRDefault="00B363FE" w:rsidP="00B363FE">
      <w:pPr>
        <w:rPr>
          <w:rFonts w:ascii="Arial" w:hAnsi="Arial" w:cs="Arial"/>
          <w:sz w:val="20"/>
          <w:szCs w:val="20"/>
        </w:rPr>
      </w:pPr>
    </w:p>
    <w:p w14:paraId="6B22F3E7" w14:textId="77777777" w:rsidR="00B363FE" w:rsidRPr="00936AA0" w:rsidRDefault="00B363FE" w:rsidP="00B363FE">
      <w:pPr>
        <w:rPr>
          <w:rFonts w:ascii="Arial" w:hAnsi="Arial" w:cs="Arial"/>
          <w:sz w:val="20"/>
          <w:szCs w:val="20"/>
        </w:rPr>
      </w:pPr>
      <w:r w:rsidRPr="00936AA0">
        <w:rPr>
          <w:rFonts w:ascii="Arial" w:hAnsi="Arial" w:cs="Arial"/>
          <w:sz w:val="20"/>
          <w:szCs w:val="20"/>
        </w:rPr>
        <w:t>Bij de werkzaamheden dienen de volgende voorwaarden, normen en richtlijnen te worden opgevolgd:</w:t>
      </w:r>
    </w:p>
    <w:p w14:paraId="36F3C534" w14:textId="77777777" w:rsidR="00B02822" w:rsidRDefault="00B02822" w:rsidP="00B363FE">
      <w:pPr>
        <w:rPr>
          <w:rFonts w:ascii="Arial" w:hAnsi="Arial" w:cs="Arial"/>
          <w:sz w:val="20"/>
          <w:szCs w:val="20"/>
        </w:rPr>
      </w:pPr>
    </w:p>
    <w:p w14:paraId="40E11F1A" w14:textId="77777777" w:rsidR="00BC3B61" w:rsidRPr="00936AA0" w:rsidRDefault="00BC3B61" w:rsidP="00BC3B61">
      <w:pPr>
        <w:pStyle w:val="Lijstalinea"/>
        <w:numPr>
          <w:ilvl w:val="0"/>
          <w:numId w:val="21"/>
        </w:numPr>
        <w:spacing w:line="240" w:lineRule="exact"/>
        <w:rPr>
          <w:rFonts w:ascii="Arial" w:eastAsia="Times New Roman" w:hAnsi="Arial" w:cs="Arial"/>
          <w:kern w:val="32"/>
          <w:sz w:val="20"/>
          <w:szCs w:val="20"/>
          <w:lang w:eastAsia="nl-NL"/>
        </w:rPr>
      </w:pPr>
      <w:r w:rsidRPr="00936AA0">
        <w:rPr>
          <w:rFonts w:ascii="Arial" w:eastAsia="Times New Roman" w:hAnsi="Arial" w:cs="Arial"/>
          <w:kern w:val="32"/>
          <w:sz w:val="20"/>
          <w:szCs w:val="20"/>
          <w:lang w:eastAsia="nl-NL"/>
        </w:rPr>
        <w:t>U bent zich bewust en dient rekening te houden met de gebruikers en de aard van de gebruikers, eventuele hieruit ontstane kosten zijn niet te verhalen op de opdrachtgever.</w:t>
      </w:r>
    </w:p>
    <w:p w14:paraId="1772FFAA" w14:textId="77777777" w:rsidR="00BC3B61" w:rsidRPr="00936AA0" w:rsidRDefault="00BC3B61" w:rsidP="00BC3B61">
      <w:pPr>
        <w:pStyle w:val="Lijstalinea"/>
        <w:numPr>
          <w:ilvl w:val="0"/>
          <w:numId w:val="21"/>
        </w:numPr>
        <w:spacing w:line="240" w:lineRule="exact"/>
        <w:rPr>
          <w:rFonts w:ascii="Arial" w:eastAsia="Times New Roman" w:hAnsi="Arial" w:cs="Arial"/>
          <w:kern w:val="32"/>
          <w:sz w:val="20"/>
          <w:szCs w:val="20"/>
          <w:lang w:eastAsia="nl-NL"/>
        </w:rPr>
      </w:pPr>
      <w:r w:rsidRPr="00936AA0">
        <w:rPr>
          <w:rFonts w:ascii="Arial" w:eastAsia="Times New Roman" w:hAnsi="Arial" w:cs="Arial"/>
          <w:kern w:val="32"/>
          <w:sz w:val="20"/>
          <w:szCs w:val="20"/>
          <w:lang w:eastAsia="nl-NL"/>
        </w:rPr>
        <w:t>U legt eventuele benodigde afzettingen, ter goedkeuring aan de contactpersoon op locatie voor, alleen na goedkeuring mag uitvoering plaats vinden.</w:t>
      </w:r>
    </w:p>
    <w:p w14:paraId="31C6E0B8" w14:textId="77777777" w:rsidR="00BC3B61" w:rsidRPr="00936AA0" w:rsidRDefault="00BC3B61" w:rsidP="00BC3B61">
      <w:pPr>
        <w:pStyle w:val="Lijstalinea"/>
        <w:numPr>
          <w:ilvl w:val="0"/>
          <w:numId w:val="21"/>
        </w:numPr>
        <w:spacing w:line="240" w:lineRule="exact"/>
        <w:rPr>
          <w:rFonts w:ascii="Arial" w:eastAsia="Times New Roman" w:hAnsi="Arial" w:cs="Arial"/>
          <w:kern w:val="32"/>
          <w:sz w:val="20"/>
          <w:szCs w:val="20"/>
          <w:lang w:eastAsia="nl-NL"/>
        </w:rPr>
      </w:pPr>
      <w:r w:rsidRPr="00936AA0">
        <w:rPr>
          <w:rFonts w:ascii="Arial" w:eastAsia="Times New Roman" w:hAnsi="Arial" w:cs="Arial"/>
          <w:kern w:val="32"/>
          <w:sz w:val="20"/>
          <w:szCs w:val="20"/>
          <w:lang w:eastAsia="nl-NL"/>
        </w:rPr>
        <w:t xml:space="preserve">U dient u tijdig op de hoogte te hebben gesteld van de ligging van het werkterrein, de los- en laadmogelijkheden, bereikbaarheid, bestaande situatie en alle nadere noodzakelijke gegevens die van belang kunnen zij voor een goede uitvoering van het werk. </w:t>
      </w:r>
    </w:p>
    <w:p w14:paraId="35A7C305" w14:textId="77777777" w:rsidR="00BC3B61" w:rsidRPr="00C81E74" w:rsidRDefault="004F5740" w:rsidP="00BC3B61">
      <w:pPr>
        <w:numPr>
          <w:ilvl w:val="0"/>
          <w:numId w:val="19"/>
        </w:numPr>
        <w:spacing w:line="240" w:lineRule="auto"/>
        <w:rPr>
          <w:rFonts w:ascii="Arial" w:eastAsia="Times New Roman" w:hAnsi="Arial" w:cs="Arial"/>
          <w:snapToGrid w:val="0"/>
          <w:color w:val="000000"/>
          <w:sz w:val="20"/>
          <w:szCs w:val="20"/>
          <w:lang w:eastAsia="nl-NL"/>
        </w:rPr>
      </w:pPr>
      <w:r>
        <w:rPr>
          <w:rFonts w:ascii="Arial" w:eastAsia="Times New Roman" w:hAnsi="Arial" w:cs="Arial"/>
          <w:snapToGrid w:val="0"/>
          <w:color w:val="000000"/>
          <w:sz w:val="20"/>
          <w:szCs w:val="20"/>
          <w:lang w:eastAsia="nl-NL"/>
        </w:rPr>
        <w:t>Bij de uitvoering</w:t>
      </w:r>
      <w:r w:rsidR="00BC3B61" w:rsidRPr="00C81E74">
        <w:rPr>
          <w:rFonts w:ascii="Arial" w:eastAsia="Times New Roman" w:hAnsi="Arial" w:cs="Arial"/>
          <w:snapToGrid w:val="0"/>
          <w:color w:val="000000"/>
          <w:sz w:val="20"/>
          <w:szCs w:val="20"/>
          <w:lang w:eastAsia="nl-NL"/>
        </w:rPr>
        <w:t xml:space="preserve"> dienen veiligheidsvoorzieningen te zijn opgenomen.</w:t>
      </w:r>
    </w:p>
    <w:p w14:paraId="7FF157ED" w14:textId="77777777" w:rsidR="00BC3B61"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Werkzaamheden zodanig op elkaar afstemmen, dat geen schade wordt aangebracht aan onderliggende constructie delen en ruimten.</w:t>
      </w:r>
    </w:p>
    <w:p w14:paraId="68C71961"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Werkzaamheden dusdanig inplannen dat de overlast tot een minimum beperkt wordt voor de gebruikers.</w:t>
      </w:r>
    </w:p>
    <w:p w14:paraId="392588DD" w14:textId="77777777" w:rsidR="00BC3B61" w:rsidRPr="00C81E74" w:rsidRDefault="00742CED"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Ten tijde van</w:t>
      </w:r>
      <w:r w:rsidR="00BC3B61" w:rsidRPr="00C81E74">
        <w:rPr>
          <w:rFonts w:ascii="Arial" w:eastAsia="Times New Roman" w:hAnsi="Arial" w:cs="Arial"/>
          <w:snapToGrid w:val="0"/>
          <w:color w:val="000000"/>
          <w:sz w:val="20"/>
          <w:szCs w:val="20"/>
          <w:lang w:eastAsia="nl-NL"/>
        </w:rPr>
        <w:t xml:space="preserve"> de werkzaamheden dient de aannemer zijn werk af te dekken en zorg te dragen voor een veilige werkplek.</w:t>
      </w:r>
      <w:r w:rsidR="00BC3B61" w:rsidRPr="00C81E74">
        <w:rPr>
          <w:rFonts w:ascii="Arial" w:eastAsia="Times New Roman" w:hAnsi="Arial" w:cs="Arial"/>
          <w:sz w:val="20"/>
          <w:szCs w:val="20"/>
        </w:rPr>
        <w:t xml:space="preserve"> </w:t>
      </w:r>
    </w:p>
    <w:p w14:paraId="70004BF7"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De werkzaamheden dienen zodanig te worden uitgevoerd dat tijdens de openingstijden er geen hinder of gevaar is voor de klanten en of gebruikers van het gebouw.</w:t>
      </w:r>
    </w:p>
    <w:p w14:paraId="566F4016"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Het is niet toegestaan verf, kwasten, terpentine en overige materialen in of rond</w:t>
      </w:r>
      <w:r w:rsidR="00742CED">
        <w:rPr>
          <w:rFonts w:ascii="Arial" w:eastAsia="Times New Roman" w:hAnsi="Arial" w:cs="Arial"/>
          <w:snapToGrid w:val="0"/>
          <w:color w:val="000000"/>
          <w:sz w:val="20"/>
          <w:szCs w:val="20"/>
          <w:lang w:eastAsia="nl-NL"/>
        </w:rPr>
        <w:t xml:space="preserve"> </w:t>
      </w:r>
      <w:r w:rsidRPr="00C81E74">
        <w:rPr>
          <w:rFonts w:ascii="Arial" w:eastAsia="Times New Roman" w:hAnsi="Arial" w:cs="Arial"/>
          <w:snapToGrid w:val="0"/>
          <w:color w:val="000000"/>
          <w:sz w:val="20"/>
          <w:szCs w:val="20"/>
          <w:lang w:eastAsia="nl-NL"/>
        </w:rPr>
        <w:t>het gebouw onbeheerd achter te laten tijdens de uitvoering van de werkzaamheden. Dit geld zowel voor geopende als ongeopende verpakkingen.</w:t>
      </w:r>
    </w:p>
    <w:p w14:paraId="04FA617D"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Alle producten</w:t>
      </w:r>
      <w:r w:rsidR="00742CED">
        <w:rPr>
          <w:rFonts w:ascii="Arial" w:eastAsia="Times New Roman" w:hAnsi="Arial" w:cs="Arial"/>
          <w:snapToGrid w:val="0"/>
          <w:color w:val="000000"/>
          <w:sz w:val="20"/>
          <w:szCs w:val="20"/>
          <w:lang w:eastAsia="nl-NL"/>
        </w:rPr>
        <w:t xml:space="preserve"> </w:t>
      </w:r>
      <w:r w:rsidRPr="00C81E74">
        <w:rPr>
          <w:rFonts w:ascii="Arial" w:eastAsia="Times New Roman" w:hAnsi="Arial" w:cs="Arial"/>
          <w:snapToGrid w:val="0"/>
          <w:color w:val="000000"/>
          <w:sz w:val="20"/>
          <w:szCs w:val="20"/>
          <w:lang w:eastAsia="nl-NL"/>
        </w:rPr>
        <w:t>behoren op het werk aangeleverd te worden in gesloten originele verpakkingen voorzien van duidelijke etiketten met de naam van het product. Voor de wijze van opslag wordt verwezen naar de product kenmerk bladen.</w:t>
      </w:r>
    </w:p>
    <w:p w14:paraId="147AB58E" w14:textId="77777777" w:rsidR="00BC3B61" w:rsidRPr="00BC3B61" w:rsidRDefault="00BC3B61" w:rsidP="00B363F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De aannemer is verantwoordelijk voor de naleving van wettelijke voorschriften op het gebied van arbeidsomstandigheden en milieu. De aannemer is verantwoordelijk voor toebrengen van voldoende ventilatie en dient klachten die hierdoor ontstaan, spoedig te melden bij de opdrachtgever.</w:t>
      </w:r>
    </w:p>
    <w:p w14:paraId="4293C474" w14:textId="77777777" w:rsidR="00BC3B61" w:rsidRDefault="00BC3B61" w:rsidP="00B363FE">
      <w:pPr>
        <w:rPr>
          <w:rFonts w:ascii="Arial" w:hAnsi="Arial" w:cs="Arial"/>
          <w:sz w:val="20"/>
          <w:szCs w:val="20"/>
        </w:rPr>
      </w:pPr>
    </w:p>
    <w:p w14:paraId="39E47500"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U dient ten alle tijden te voorkomen dat de uitvoering en de hierbij vrijkomende materialen schade veroorzaken aan objecten en vastgoed (zowel gemeentelijk als particulier).</w:t>
      </w:r>
    </w:p>
    <w:p w14:paraId="0C695932"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Vrijkomende materialen bij verwijderen graffiti (residu, gebruikt middel etc.) dient te worden opgevangen en direct te worden afgevoerd. Bij gebruik van een hogedrukwaterreiniger (met eventueel het gebruik van reinigingsmiddelen) dient deze te worden voorzien van een scheidingssysteem, waardoor het vuile water opgevangen wordt en daarna verwerk kan worden. Dit kan bijvoorbeeld door een waterrecyclesysteem dat het reinigingswater opvangt, filtert en hergebruikt.</w:t>
      </w:r>
    </w:p>
    <w:p w14:paraId="408F7E9F"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Voor zover bij het reinigen stofvorming, nevel of andere verspreiding plaatsvindt, moet de werkplek in het geval deze ligt in een gebied waar verkeer kan plaatsvinden c.q. publiek/inwoners zich kunnen bevinden, worden gemarkeerd.</w:t>
      </w:r>
    </w:p>
    <w:p w14:paraId="5BF98116"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Indien bij reiniging gebruikt wordt gemaakt van chemische ondersteuning (vloeistoffen, pasta's, gels e.d.), dienen deze materialen te voldoen aan de Europese Detergentenverordening (EG 648/2004).</w:t>
      </w:r>
    </w:p>
    <w:p w14:paraId="0DDA1558"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lastRenderedPageBreak/>
        <w:t>Bij graffitiverwijdering boven een bodem die niet goed is afgesloten met tegels, straatstenen, asfalt, e.d. zal de bodem afgedekt moeten worden met een zeil of iets dergelijks om te voorkomen dat de reinigingsrestanten de bodem vervuilen.</w:t>
      </w:r>
    </w:p>
    <w:p w14:paraId="0271771D" w14:textId="77777777" w:rsidR="00BC3B61" w:rsidRDefault="00BC3B61" w:rsidP="00BC3B61">
      <w:pPr>
        <w:spacing w:line="240" w:lineRule="exact"/>
        <w:rPr>
          <w:rFonts w:ascii="Arial" w:eastAsia="Times New Roman" w:hAnsi="Arial" w:cs="Arial"/>
          <w:kern w:val="32"/>
          <w:sz w:val="20"/>
          <w:szCs w:val="20"/>
          <w:lang w:eastAsia="nl-NL"/>
        </w:rPr>
      </w:pPr>
    </w:p>
    <w:p w14:paraId="55F3321B"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kern w:val="32"/>
          <w:sz w:val="20"/>
          <w:szCs w:val="20"/>
          <w:lang w:eastAsia="nl-NL"/>
        </w:rPr>
        <w:t xml:space="preserve">In geval van verwijdering door middel van zand/calciumstralen dient u vooraf toestemming te vragen aan Opdrachtgever. </w:t>
      </w:r>
    </w:p>
    <w:p w14:paraId="6DD613D8"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kern w:val="32"/>
          <w:sz w:val="20"/>
          <w:szCs w:val="20"/>
          <w:lang w:eastAsia="nl-NL"/>
        </w:rPr>
        <w:t xml:space="preserve">U reinigt objecten welke onder spanning staan dan wel welke inwendige elektra bevatten niet met water, al dan niet onder druk of verhit, tenzij zodanige voorzieningen worden getroffen dat geen schade c.q. storing kan ontstaan dan wel gevaar voor elektrocutie. </w:t>
      </w:r>
    </w:p>
    <w:p w14:paraId="48C434BD"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kern w:val="32"/>
          <w:sz w:val="20"/>
          <w:szCs w:val="20"/>
          <w:lang w:eastAsia="nl-NL"/>
        </w:rPr>
        <w:t xml:space="preserve">Reinigen of verwijderen worden zodanig uitgevoerd dat materialen niet worden geëtst c.q. gaan corroderen dan wel dat een beschermende platina wordt verwijderd. </w:t>
      </w:r>
    </w:p>
    <w:p w14:paraId="2A280676" w14:textId="77777777" w:rsidR="00BC3B61" w:rsidRPr="00C81E74" w:rsidRDefault="00BC3B61" w:rsidP="00BC3B61">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kern w:val="32"/>
          <w:sz w:val="20"/>
          <w:szCs w:val="20"/>
          <w:lang w:eastAsia="nl-NL"/>
        </w:rPr>
        <w:t xml:space="preserve">U verklaart dat het reinigen of verwijderen zodanig worden uitgevoerd dat een beschadiging of verruwing van het oppervlak wordt voorkomen. Specifiek geldt: </w:t>
      </w:r>
    </w:p>
    <w:p w14:paraId="5C8CA180" w14:textId="77777777" w:rsidR="00BC3B61" w:rsidRPr="00C81E74" w:rsidRDefault="00BC3B61" w:rsidP="00BC3B61">
      <w:pPr>
        <w:spacing w:line="240" w:lineRule="exact"/>
        <w:ind w:left="12" w:firstLine="708"/>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 xml:space="preserve">- bij on gecoat beton mag geen uitgewassen grindstructuur ontstaan. </w:t>
      </w:r>
    </w:p>
    <w:p w14:paraId="1A1C9407" w14:textId="77777777" w:rsidR="00BC3B61" w:rsidRPr="00C81E74" w:rsidRDefault="00BC3B61" w:rsidP="00BC3B61">
      <w:pPr>
        <w:spacing w:line="240" w:lineRule="exact"/>
        <w:ind w:firstLine="708"/>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 xml:space="preserve">- bij metselwerk mag de toplaag van de steen niet worden weg gestraald. </w:t>
      </w:r>
    </w:p>
    <w:p w14:paraId="556792EE" w14:textId="77777777" w:rsidR="00BC3B61" w:rsidRPr="00C81E74" w:rsidRDefault="00BC3B61" w:rsidP="00BC3B61">
      <w:pPr>
        <w:spacing w:line="240" w:lineRule="exact"/>
        <w:ind w:firstLine="708"/>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 xml:space="preserve">- bij metalen de ruwheid (R-waarde) met niet meer dan 25 micrometer mag toenemen </w:t>
      </w:r>
    </w:p>
    <w:p w14:paraId="017C8BC2" w14:textId="77777777" w:rsidR="00BC3B61" w:rsidRPr="00C81E74" w:rsidRDefault="00BC3B61" w:rsidP="00BC3B61">
      <w:pPr>
        <w:spacing w:line="240" w:lineRule="exact"/>
        <w:ind w:firstLine="708"/>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 xml:space="preserve">- er geen kalkuitbloei mag ontstaan. </w:t>
      </w:r>
    </w:p>
    <w:p w14:paraId="220A360B" w14:textId="77777777" w:rsidR="00BC3B61" w:rsidRPr="00C81E74" w:rsidRDefault="00BC3B61" w:rsidP="00BC3B61">
      <w:pPr>
        <w:pStyle w:val="Lijstalinea"/>
        <w:numPr>
          <w:ilvl w:val="0"/>
          <w:numId w:val="20"/>
        </w:numPr>
        <w:spacing w:line="240" w:lineRule="exact"/>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graffiti dient zodanig te worden verwijderd dat geen resten meer zichtbaar zijn op het object.</w:t>
      </w:r>
    </w:p>
    <w:p w14:paraId="7CC8100C" w14:textId="77777777" w:rsidR="00BC3B61" w:rsidRPr="00C81E74" w:rsidRDefault="00BC3B61" w:rsidP="00BC3B61">
      <w:pPr>
        <w:pStyle w:val="Lijstalinea"/>
        <w:numPr>
          <w:ilvl w:val="0"/>
          <w:numId w:val="20"/>
        </w:numPr>
        <w:spacing w:line="240" w:lineRule="exact"/>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 xml:space="preserve">Bij het verwijderen van wildplak mogen er geen resten van de verwijderde wildplak achterblijven. </w:t>
      </w:r>
    </w:p>
    <w:p w14:paraId="221C8FB7" w14:textId="77777777" w:rsidR="00BC3B61" w:rsidRPr="00C81E74" w:rsidRDefault="00BC3B61" w:rsidP="00BC3B61">
      <w:pPr>
        <w:pStyle w:val="Lijstalinea"/>
        <w:numPr>
          <w:ilvl w:val="0"/>
          <w:numId w:val="20"/>
        </w:numPr>
        <w:spacing w:line="240" w:lineRule="exact"/>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 xml:space="preserve">Indien door het verwijderen van graffiti een zogenoemd “fotonegatief” effect ontstaat, Dient u daarna het rechthoekig gebied te reinigen omvattende minimaal de uiterstenpunten van de te verwijderen graffiti, dit dient tevens een gesloten vak te zijn. U dient de omtrek van het gesloten vlak geleidelijk te laten overgaan zodat er geen "postzegel" ontstaat. Met fotonegatief is bedoeld dat als gevolg van het verwijderen van graffiti na het reinigen een contrasterend beeld zichtbaar is op het gereinigd object. </w:t>
      </w:r>
    </w:p>
    <w:p w14:paraId="3CC21834" w14:textId="77777777" w:rsidR="00BC3B61" w:rsidRPr="00C81E74" w:rsidRDefault="00BC3B61" w:rsidP="00BC3B61">
      <w:pPr>
        <w:pStyle w:val="Lijstalinea"/>
        <w:numPr>
          <w:ilvl w:val="0"/>
          <w:numId w:val="20"/>
        </w:numPr>
        <w:spacing w:line="240" w:lineRule="exact"/>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U dient gedeelten of onderdelen van de constructie die niet vervuild of beschadig mogen worden afdoende te beschermen. U verwijdert na het gereedkomen van het reinigingswerk de afscherming en de eventueel daarbij gebruikte bevestigingsmiddelen.</w:t>
      </w:r>
    </w:p>
    <w:p w14:paraId="7D27499F" w14:textId="77777777" w:rsidR="00BC3B61" w:rsidRPr="00C81E74" w:rsidRDefault="00BC3B61" w:rsidP="00BC3B61">
      <w:pPr>
        <w:pStyle w:val="Lijstalinea"/>
        <w:numPr>
          <w:ilvl w:val="0"/>
          <w:numId w:val="20"/>
        </w:numPr>
        <w:spacing w:line="240" w:lineRule="exact"/>
        <w:rPr>
          <w:rFonts w:ascii="Arial" w:eastAsia="Times New Roman" w:hAnsi="Arial" w:cs="Arial"/>
          <w:kern w:val="32"/>
          <w:sz w:val="20"/>
          <w:szCs w:val="20"/>
          <w:lang w:eastAsia="nl-NL"/>
        </w:rPr>
      </w:pPr>
      <w:r w:rsidRPr="00C81E74">
        <w:rPr>
          <w:rFonts w:ascii="Arial" w:eastAsia="Times New Roman" w:hAnsi="Arial" w:cs="Arial"/>
          <w:kern w:val="32"/>
          <w:sz w:val="20"/>
          <w:szCs w:val="20"/>
          <w:lang w:eastAsia="nl-NL"/>
        </w:rPr>
        <w:t>Indien er door de gekozen techniek schade ontstaat aan het voegwerk in gemetselde constructies, dient u deze te herstellen. Dit is slechts het geval indien het voegwerk meer oppervlakkig verweerd raakt, dit ter beoordeling door de opdrachtgever. De kosten van het herstel zijn voor kosten van de opdrachtnemer.</w:t>
      </w:r>
    </w:p>
    <w:p w14:paraId="67404495"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restanten voegmortel dienen verwijderd te worden, zodanig dat een schone rechthoekige doorsnede wordt verkregen.</w:t>
      </w:r>
    </w:p>
    <w:p w14:paraId="2793F0A8" w14:textId="77777777" w:rsidR="00BC3B61" w:rsidRPr="00C81E74" w:rsidRDefault="00BC3B61" w:rsidP="00BC3B61">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 xml:space="preserve">voeghardheid van de nieuwe voeg is tenminste VH 25 (CUR-aanbeveling 61). Zowel voor stoot- als lintvoegen. Indien het omringend voegwerk een hogere hardheid heeft, dient de voeghardheid overeenkomstig bestaand werk te zijn. kleur en structuur zijn overeenkomstig met bestaand werk. </w:t>
      </w:r>
    </w:p>
    <w:p w14:paraId="71841F6A" w14:textId="77777777" w:rsidR="00BC3B61" w:rsidRPr="004F5740" w:rsidRDefault="00BC3B61" w:rsidP="00B363FE">
      <w:pPr>
        <w:pStyle w:val="Lijstalinea"/>
        <w:numPr>
          <w:ilvl w:val="0"/>
          <w:numId w:val="20"/>
        </w:numPr>
        <w:spacing w:line="240" w:lineRule="exact"/>
        <w:rPr>
          <w:rFonts w:ascii="Arial" w:hAnsi="Arial" w:cs="Arial"/>
          <w:sz w:val="20"/>
          <w:szCs w:val="20"/>
        </w:rPr>
      </w:pPr>
      <w:r w:rsidRPr="00C81E74">
        <w:rPr>
          <w:rFonts w:ascii="Arial" w:hAnsi="Arial" w:cs="Arial"/>
          <w:sz w:val="20"/>
          <w:szCs w:val="20"/>
        </w:rPr>
        <w:t>U gaat ermee akkoord dat indien door de gekozen techniek schade ontstaat aan beton of natuursteen, u deze hersteld. Dit is slechts het geval indien een structuur van uitgewassen grind is ontstaan door reiniging van beton, of het materiaal voor meer dan 0,5 mm diep is verdwenen bij natuursteen, dit is ter beoordeling door de opdrachtgever.</w:t>
      </w:r>
    </w:p>
    <w:p w14:paraId="74B62329" w14:textId="77777777" w:rsidR="00BC3B61" w:rsidRPr="00936AA0" w:rsidRDefault="00BC3B61" w:rsidP="00B363FE">
      <w:pPr>
        <w:rPr>
          <w:rFonts w:ascii="Arial" w:hAnsi="Arial" w:cs="Arial"/>
          <w:sz w:val="20"/>
          <w:szCs w:val="20"/>
        </w:rPr>
      </w:pPr>
    </w:p>
    <w:p w14:paraId="0A6FCD44" w14:textId="77777777" w:rsidR="00B02822" w:rsidRDefault="00B02822" w:rsidP="00B02822">
      <w:pPr>
        <w:pStyle w:val="Lijstalinea"/>
        <w:numPr>
          <w:ilvl w:val="0"/>
          <w:numId w:val="21"/>
        </w:numPr>
        <w:rPr>
          <w:rFonts w:ascii="Arial" w:hAnsi="Arial" w:cs="Arial"/>
          <w:sz w:val="20"/>
          <w:szCs w:val="20"/>
        </w:rPr>
      </w:pPr>
      <w:r w:rsidRPr="00936AA0">
        <w:rPr>
          <w:rFonts w:ascii="Arial" w:hAnsi="Arial" w:cs="Arial"/>
          <w:sz w:val="20"/>
          <w:szCs w:val="20"/>
        </w:rPr>
        <w:t>De schilder werkzaamheden dienen hersteld te worden in dezelfde verfsoort en kleur, indien niet mogelijk dient er een alternatief ter goedkeuring worden voorgesteld bij de directie.</w:t>
      </w:r>
    </w:p>
    <w:p w14:paraId="7E22566F" w14:textId="77777777" w:rsidR="00BC3B61" w:rsidRDefault="00BC3B61" w:rsidP="00BC3B61">
      <w:pPr>
        <w:pStyle w:val="Lijstalinea"/>
        <w:numPr>
          <w:ilvl w:val="0"/>
          <w:numId w:val="21"/>
        </w:numPr>
        <w:spacing w:line="240" w:lineRule="exact"/>
        <w:rPr>
          <w:rFonts w:ascii="Arial" w:eastAsia="Times New Roman" w:hAnsi="Arial" w:cs="Arial"/>
          <w:kern w:val="32"/>
          <w:sz w:val="20"/>
          <w:szCs w:val="20"/>
          <w:lang w:eastAsia="nl-NL"/>
        </w:rPr>
      </w:pPr>
      <w:r w:rsidRPr="00936AA0">
        <w:rPr>
          <w:rFonts w:ascii="Arial" w:eastAsia="Times New Roman" w:hAnsi="Arial" w:cs="Arial"/>
          <w:kern w:val="32"/>
          <w:sz w:val="20"/>
          <w:szCs w:val="20"/>
          <w:lang w:eastAsia="nl-NL"/>
        </w:rPr>
        <w:t xml:space="preserve">U dient, daar waar nodig, rekening te houden met de verschillende (speciale) ondergronden van de openbare ruimte zoals bijv.; natuursteen, gebakken materialen tijdens uitvoering en dient </w:t>
      </w:r>
      <w:r w:rsidR="00742CED" w:rsidRPr="00936AA0">
        <w:rPr>
          <w:rFonts w:ascii="Arial" w:eastAsia="Times New Roman" w:hAnsi="Arial" w:cs="Arial"/>
          <w:kern w:val="32"/>
          <w:sz w:val="20"/>
          <w:szCs w:val="20"/>
          <w:lang w:eastAsia="nl-NL"/>
        </w:rPr>
        <w:t>te allen tijde</w:t>
      </w:r>
      <w:r w:rsidRPr="00936AA0">
        <w:rPr>
          <w:rFonts w:ascii="Arial" w:eastAsia="Times New Roman" w:hAnsi="Arial" w:cs="Arial"/>
          <w:kern w:val="32"/>
          <w:sz w:val="20"/>
          <w:szCs w:val="20"/>
          <w:lang w:eastAsia="nl-NL"/>
        </w:rPr>
        <w:t xml:space="preserve"> schade te voorkomen.</w:t>
      </w:r>
    </w:p>
    <w:p w14:paraId="065ACB07" w14:textId="77777777" w:rsidR="00BC3B61" w:rsidRPr="00C81E74" w:rsidRDefault="00BC3B61" w:rsidP="00BC3B61">
      <w:pPr>
        <w:numPr>
          <w:ilvl w:val="0"/>
          <w:numId w:val="21"/>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 xml:space="preserve">Alvorens er met de schilder werkzaamheden wordt aangevangen, het oppervlak schoon, stofvrij en vetvrij maken. Dit geldt eveneens voor het aanbrengen van elke laag. </w:t>
      </w:r>
    </w:p>
    <w:p w14:paraId="642B71D4" w14:textId="77777777" w:rsidR="00BC3B61" w:rsidRPr="00C81E74" w:rsidRDefault="00BC3B61" w:rsidP="00BC3B61">
      <w:pPr>
        <w:numPr>
          <w:ilvl w:val="0"/>
          <w:numId w:val="21"/>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Oppervlakte verontreinigingen verwijderen. Reinigingsmiddelen mogen geen residuen achterlaten.</w:t>
      </w:r>
    </w:p>
    <w:p w14:paraId="71BACB3F" w14:textId="77777777" w:rsidR="00BC3B61" w:rsidRPr="00C81E74" w:rsidRDefault="00BC3B61" w:rsidP="00BC3B61">
      <w:pPr>
        <w:numPr>
          <w:ilvl w:val="0"/>
          <w:numId w:val="21"/>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Na het gedeeltelijk verwijderen van verflagen, de verfranden zodanig schuren dat een vloeiende overgang naar de kale ondergrond wordt bereikt.</w:t>
      </w:r>
    </w:p>
    <w:p w14:paraId="26142C0B" w14:textId="77777777" w:rsidR="00BC3B61" w:rsidRPr="00BC3B61" w:rsidRDefault="00BC3B61" w:rsidP="00BC3B61">
      <w:pPr>
        <w:numPr>
          <w:ilvl w:val="0"/>
          <w:numId w:val="21"/>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lastRenderedPageBreak/>
        <w:t>Voor het opbrengen van een volgende laag de ondergrond schuren of slijpen. Schuurstof of slijpsel verwijderen. De verflaag niet door schuren.</w:t>
      </w:r>
    </w:p>
    <w:p w14:paraId="6EEA7B15" w14:textId="77777777" w:rsidR="00B02822" w:rsidRPr="00BC3B61" w:rsidRDefault="00B02822" w:rsidP="00B02822">
      <w:pPr>
        <w:pStyle w:val="Lijstalinea"/>
        <w:numPr>
          <w:ilvl w:val="0"/>
          <w:numId w:val="21"/>
        </w:numPr>
        <w:rPr>
          <w:rFonts w:ascii="Arial" w:hAnsi="Arial" w:cs="Arial"/>
          <w:sz w:val="20"/>
          <w:szCs w:val="20"/>
        </w:rPr>
      </w:pPr>
      <w:r w:rsidRPr="00936AA0">
        <w:rPr>
          <w:rFonts w:ascii="Arial" w:eastAsia="Times New Roman" w:hAnsi="Arial" w:cs="Arial"/>
          <w:sz w:val="20"/>
          <w:szCs w:val="20"/>
          <w:lang w:eastAsia="nl-NL"/>
        </w:rPr>
        <w:t>Wanneer door opdrachtnemer gedurende de herstelwerkzaamheden, houtrot of andere technische mankementen aan de constructie worden geconstateerd en deze mankementen herhaling van</w:t>
      </w:r>
      <w:r w:rsidR="00742CED">
        <w:rPr>
          <w:rFonts w:ascii="Arial" w:eastAsia="Times New Roman" w:hAnsi="Arial" w:cs="Arial"/>
          <w:sz w:val="20"/>
          <w:szCs w:val="20"/>
          <w:lang w:eastAsia="nl-NL"/>
        </w:rPr>
        <w:t xml:space="preserve"> </w:t>
      </w:r>
      <w:r w:rsidRPr="00936AA0">
        <w:rPr>
          <w:rFonts w:ascii="Arial" w:eastAsia="Times New Roman" w:hAnsi="Arial" w:cs="Arial"/>
          <w:sz w:val="20"/>
          <w:szCs w:val="20"/>
          <w:lang w:eastAsia="nl-NL"/>
        </w:rPr>
        <w:t>schade tot gevolg kunnen hebben, moet deze direct aan de gemeente Amstelveen, afdeling Bouwzaken bereikbaar op telefoonnummer 020-5404666 te worden gemeld. Gemeente Amstelveen draagt zorg voor een spoedig herstel van de mankementen, waarna opdrachtnemer alsnog de werkzaamheden zal verrichten. Gemeente Amstelveen neemt het initiatief tot het maken van een nieuwe afspraak voor herstel.</w:t>
      </w:r>
    </w:p>
    <w:p w14:paraId="3480D3B5" w14:textId="77777777" w:rsidR="00A23FBE" w:rsidRPr="00C81E74" w:rsidRDefault="00A23FBE" w:rsidP="00BC3B61">
      <w:pPr>
        <w:spacing w:line="240" w:lineRule="auto"/>
        <w:rPr>
          <w:rFonts w:ascii="Arial" w:eastAsia="Times New Roman" w:hAnsi="Arial" w:cs="Arial"/>
          <w:snapToGrid w:val="0"/>
          <w:color w:val="000000"/>
          <w:sz w:val="20"/>
          <w:szCs w:val="20"/>
          <w:lang w:eastAsia="nl-NL"/>
        </w:rPr>
      </w:pPr>
    </w:p>
    <w:p w14:paraId="4D46A2FD"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Ter beoordeling van de hechting, eventueel eerst een proefvlak opzetten met grondverf of primerlaag. De hechting niet eerder beoordelen dan na goede doordroging.</w:t>
      </w:r>
    </w:p>
    <w:p w14:paraId="29E7B4C1"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 xml:space="preserve">In verband met </w:t>
      </w:r>
      <w:r w:rsidR="00742CED" w:rsidRPr="00C81E74">
        <w:rPr>
          <w:rFonts w:ascii="Arial" w:eastAsia="Times New Roman" w:hAnsi="Arial" w:cs="Arial"/>
          <w:snapToGrid w:val="0"/>
          <w:color w:val="000000"/>
          <w:sz w:val="20"/>
          <w:szCs w:val="20"/>
          <w:lang w:eastAsia="nl-NL"/>
        </w:rPr>
        <w:t>dekking,</w:t>
      </w:r>
      <w:r w:rsidRPr="00C81E74">
        <w:rPr>
          <w:rFonts w:ascii="Arial" w:eastAsia="Times New Roman" w:hAnsi="Arial" w:cs="Arial"/>
          <w:snapToGrid w:val="0"/>
          <w:color w:val="000000"/>
          <w:sz w:val="20"/>
          <w:szCs w:val="20"/>
          <w:lang w:eastAsia="nl-NL"/>
        </w:rPr>
        <w:t xml:space="preserve"> de kleur van de grondlaag afstemmen op de kleur van de afwerklaag.</w:t>
      </w:r>
    </w:p>
    <w:p w14:paraId="390E18B8"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In het geval er een te groot contrast is tussen de huidige kleur en de gewenste kleur, kan het noodzakelijk zijn kleurstelling en verfsysteem nader op elkaar af te stemmen.</w:t>
      </w:r>
    </w:p>
    <w:p w14:paraId="6CD7250E"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Indien het in geval van dekking noodzakelijk is een extra laag aan te brengen dient dit bij de uitvoering te worden uitgevoerd.</w:t>
      </w:r>
    </w:p>
    <w:p w14:paraId="14B57E9A" w14:textId="77777777" w:rsidR="00A23FBE" w:rsidRPr="00C81E74" w:rsidRDefault="00A23FBE" w:rsidP="00A23FBE">
      <w:pPr>
        <w:spacing w:line="240" w:lineRule="auto"/>
        <w:ind w:left="360"/>
        <w:rPr>
          <w:rFonts w:ascii="Arial" w:eastAsia="Times New Roman" w:hAnsi="Arial" w:cs="Arial"/>
          <w:snapToGrid w:val="0"/>
          <w:color w:val="000000"/>
          <w:sz w:val="20"/>
          <w:szCs w:val="20"/>
          <w:lang w:eastAsia="nl-NL"/>
        </w:rPr>
      </w:pPr>
    </w:p>
    <w:p w14:paraId="11C69ECF"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Elastische beglazingskit bij voorkeur niet overschilderen.</w:t>
      </w:r>
    </w:p>
    <w:p w14:paraId="0BC71BE8" w14:textId="77777777" w:rsidR="00A23FBE" w:rsidRPr="00C81E74" w:rsidRDefault="00A23FBE" w:rsidP="00A23FBE">
      <w:pPr>
        <w:spacing w:line="240" w:lineRule="auto"/>
        <w:ind w:left="720"/>
        <w:rPr>
          <w:rFonts w:ascii="Arial" w:eastAsia="Times New Roman" w:hAnsi="Arial" w:cs="Arial"/>
          <w:snapToGrid w:val="0"/>
          <w:color w:val="000000"/>
          <w:sz w:val="20"/>
          <w:szCs w:val="20"/>
          <w:lang w:eastAsia="nl-NL"/>
        </w:rPr>
      </w:pPr>
    </w:p>
    <w:p w14:paraId="7086494D"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Werkzaamheden dienen uitgevoerd te worden bij droog weer.</w:t>
      </w:r>
    </w:p>
    <w:p w14:paraId="6AB70DC0"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Maximale houtvocht gehalte 17%.</w:t>
      </w:r>
    </w:p>
    <w:p w14:paraId="0B97657B" w14:textId="77777777" w:rsidR="00A23FBE" w:rsidRPr="00C81E74" w:rsidRDefault="00A23FBE" w:rsidP="00A23FBE">
      <w:pPr>
        <w:numPr>
          <w:ilvl w:val="0"/>
          <w:numId w:val="18"/>
        </w:numPr>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Naden en scheuren controleren en beoordelen met voelmaat 0,2 mm.</w:t>
      </w:r>
    </w:p>
    <w:p w14:paraId="75F91670" w14:textId="77777777" w:rsidR="00A23FBE" w:rsidRDefault="00A23FBE" w:rsidP="00B363FE">
      <w:pPr>
        <w:rPr>
          <w:rFonts w:ascii="Arial" w:hAnsi="Arial" w:cs="Arial"/>
          <w:b/>
          <w:sz w:val="20"/>
          <w:szCs w:val="20"/>
        </w:rPr>
      </w:pPr>
    </w:p>
    <w:p w14:paraId="6FDED0B4" w14:textId="77777777" w:rsidR="00B363FE" w:rsidRPr="00C81E74" w:rsidRDefault="00B363FE" w:rsidP="00B363FE">
      <w:pPr>
        <w:rPr>
          <w:rFonts w:ascii="Arial" w:hAnsi="Arial" w:cs="Arial"/>
          <w:b/>
          <w:sz w:val="20"/>
          <w:szCs w:val="20"/>
        </w:rPr>
      </w:pPr>
      <w:r w:rsidRPr="00C81E74">
        <w:rPr>
          <w:rFonts w:ascii="Arial" w:hAnsi="Arial" w:cs="Arial"/>
          <w:b/>
          <w:sz w:val="20"/>
          <w:szCs w:val="20"/>
        </w:rPr>
        <w:t>4.</w:t>
      </w:r>
      <w:r w:rsidR="00742CED">
        <w:rPr>
          <w:rFonts w:ascii="Arial" w:hAnsi="Arial" w:cs="Arial"/>
          <w:b/>
          <w:sz w:val="20"/>
          <w:szCs w:val="20"/>
        </w:rPr>
        <w:t xml:space="preserve">   </w:t>
      </w:r>
      <w:r w:rsidRPr="00C81E74">
        <w:rPr>
          <w:rFonts w:ascii="Arial" w:hAnsi="Arial" w:cs="Arial"/>
          <w:b/>
          <w:sz w:val="20"/>
          <w:szCs w:val="20"/>
        </w:rPr>
        <w:t>Procedure van storingsopvolging, planning preventief onderhoud en toegang</w:t>
      </w:r>
    </w:p>
    <w:p w14:paraId="51F979B5" w14:textId="77777777" w:rsidR="00B363FE" w:rsidRPr="00C81E74" w:rsidRDefault="00B363FE" w:rsidP="00B363FE">
      <w:pPr>
        <w:rPr>
          <w:rFonts w:ascii="Arial" w:hAnsi="Arial" w:cs="Arial"/>
          <w:b/>
          <w:sz w:val="20"/>
          <w:szCs w:val="20"/>
        </w:rPr>
      </w:pPr>
    </w:p>
    <w:p w14:paraId="6ABEF961" w14:textId="77777777" w:rsidR="00B363FE" w:rsidRPr="00936AA0" w:rsidRDefault="00B363FE" w:rsidP="00B363FE">
      <w:pPr>
        <w:rPr>
          <w:rFonts w:ascii="Arial" w:hAnsi="Arial" w:cs="Arial"/>
          <w:sz w:val="20"/>
          <w:szCs w:val="20"/>
        </w:rPr>
      </w:pPr>
      <w:r w:rsidRPr="00936AA0">
        <w:rPr>
          <w:rFonts w:ascii="Arial" w:hAnsi="Arial" w:cs="Arial"/>
          <w:sz w:val="20"/>
          <w:szCs w:val="20"/>
        </w:rPr>
        <w:t>4.1</w:t>
      </w:r>
      <w:r w:rsidRPr="00936AA0">
        <w:rPr>
          <w:rFonts w:ascii="Arial" w:hAnsi="Arial" w:cs="Arial"/>
          <w:sz w:val="20"/>
          <w:szCs w:val="20"/>
        </w:rPr>
        <w:tab/>
        <w:t>De Opdrachtnemer is gedurende 24 uur per dag en 7 dagen per week beschikbaar voor het op afroep doen herstellen van storingen en calamiteiten. Voor het melden van storingen en calamiteiten is de Opdrachtnemer op de volgende wijze bereikbaar voor de Opdrachtgever:</w:t>
      </w:r>
    </w:p>
    <w:p w14:paraId="3B71FC45" w14:textId="77777777" w:rsidR="00B363FE" w:rsidRPr="00936AA0" w:rsidRDefault="00B363FE" w:rsidP="00B363FE">
      <w:pPr>
        <w:rPr>
          <w:rFonts w:ascii="Arial" w:hAnsi="Arial" w:cs="Arial"/>
          <w:sz w:val="20"/>
          <w:szCs w:val="20"/>
        </w:rPr>
      </w:pPr>
    </w:p>
    <w:p w14:paraId="1EE7AA7A" w14:textId="77777777" w:rsidR="00B363FE" w:rsidRPr="00936AA0" w:rsidRDefault="00B363FE" w:rsidP="00B363FE">
      <w:pPr>
        <w:rPr>
          <w:rFonts w:ascii="Arial" w:hAnsi="Arial" w:cs="Arial"/>
          <w:sz w:val="20"/>
          <w:szCs w:val="20"/>
        </w:rPr>
      </w:pPr>
      <w:r w:rsidRPr="00936AA0">
        <w:rPr>
          <w:rFonts w:ascii="Arial" w:hAnsi="Arial" w:cs="Arial"/>
          <w:sz w:val="20"/>
          <w:szCs w:val="20"/>
        </w:rPr>
        <w:t xml:space="preserve">Tijdens kantoortijden: </w:t>
      </w:r>
    </w:p>
    <w:p w14:paraId="3883C1C5" w14:textId="77777777" w:rsidR="00B363FE" w:rsidRPr="00936AA0" w:rsidRDefault="00B363FE" w:rsidP="00B363FE">
      <w:pPr>
        <w:rPr>
          <w:rFonts w:ascii="Arial" w:hAnsi="Arial" w:cs="Arial"/>
          <w:sz w:val="20"/>
          <w:szCs w:val="20"/>
        </w:rPr>
      </w:pPr>
      <w:r w:rsidRPr="00936AA0">
        <w:rPr>
          <w:rFonts w:ascii="Arial" w:hAnsi="Arial" w:cs="Arial"/>
          <w:sz w:val="20"/>
          <w:szCs w:val="20"/>
        </w:rPr>
        <w:t>Telefoon:</w:t>
      </w:r>
    </w:p>
    <w:p w14:paraId="31AD65EE" w14:textId="77777777" w:rsidR="00B363FE" w:rsidRPr="00936AA0" w:rsidRDefault="00B363FE" w:rsidP="00B363FE">
      <w:pPr>
        <w:rPr>
          <w:rFonts w:ascii="Arial" w:hAnsi="Arial" w:cs="Arial"/>
          <w:sz w:val="20"/>
          <w:szCs w:val="20"/>
        </w:rPr>
      </w:pPr>
      <w:r w:rsidRPr="00936AA0">
        <w:rPr>
          <w:rFonts w:ascii="Arial" w:hAnsi="Arial" w:cs="Arial"/>
          <w:sz w:val="20"/>
          <w:szCs w:val="20"/>
        </w:rPr>
        <w:t>e-mail:</w:t>
      </w:r>
    </w:p>
    <w:p w14:paraId="642C1A40" w14:textId="77777777" w:rsidR="00B363FE" w:rsidRPr="00936AA0" w:rsidRDefault="00B363FE" w:rsidP="00B363FE">
      <w:pPr>
        <w:rPr>
          <w:rFonts w:ascii="Arial" w:hAnsi="Arial" w:cs="Arial"/>
          <w:sz w:val="20"/>
          <w:szCs w:val="20"/>
        </w:rPr>
      </w:pPr>
    </w:p>
    <w:p w14:paraId="0AF7EB56" w14:textId="77777777" w:rsidR="00B363FE" w:rsidRPr="00936AA0" w:rsidRDefault="00B363FE" w:rsidP="00B363FE">
      <w:pPr>
        <w:rPr>
          <w:rFonts w:ascii="Arial" w:hAnsi="Arial" w:cs="Arial"/>
          <w:sz w:val="20"/>
          <w:szCs w:val="20"/>
        </w:rPr>
      </w:pPr>
      <w:r w:rsidRPr="00936AA0">
        <w:rPr>
          <w:rFonts w:ascii="Arial" w:hAnsi="Arial" w:cs="Arial"/>
          <w:sz w:val="20"/>
          <w:szCs w:val="20"/>
        </w:rPr>
        <w:t xml:space="preserve">Buiten kantoortijden: </w:t>
      </w:r>
    </w:p>
    <w:p w14:paraId="640BECCD" w14:textId="77777777" w:rsidR="00B363FE" w:rsidRPr="00936AA0" w:rsidRDefault="00B363FE" w:rsidP="00B363FE">
      <w:pPr>
        <w:rPr>
          <w:rFonts w:ascii="Arial" w:hAnsi="Arial" w:cs="Arial"/>
          <w:sz w:val="20"/>
          <w:szCs w:val="20"/>
        </w:rPr>
      </w:pPr>
      <w:r w:rsidRPr="00936AA0">
        <w:rPr>
          <w:rFonts w:ascii="Arial" w:hAnsi="Arial" w:cs="Arial"/>
          <w:sz w:val="20"/>
          <w:szCs w:val="20"/>
        </w:rPr>
        <w:t>Telefoon:</w:t>
      </w:r>
    </w:p>
    <w:p w14:paraId="388854E8" w14:textId="77777777" w:rsidR="00B363FE" w:rsidRPr="00936AA0" w:rsidRDefault="00B363FE" w:rsidP="00B363FE">
      <w:pPr>
        <w:rPr>
          <w:rFonts w:ascii="Arial" w:hAnsi="Arial" w:cs="Arial"/>
          <w:sz w:val="20"/>
          <w:szCs w:val="20"/>
        </w:rPr>
      </w:pPr>
    </w:p>
    <w:p w14:paraId="612E195A" w14:textId="77777777" w:rsidR="00B363FE" w:rsidRPr="00936AA0" w:rsidRDefault="00B363FE" w:rsidP="00B363FE">
      <w:pPr>
        <w:rPr>
          <w:rFonts w:ascii="Arial" w:hAnsi="Arial" w:cs="Arial"/>
          <w:sz w:val="20"/>
          <w:szCs w:val="20"/>
        </w:rPr>
      </w:pPr>
      <w:r w:rsidRPr="00936AA0">
        <w:rPr>
          <w:rFonts w:ascii="Arial" w:hAnsi="Arial" w:cs="Arial"/>
          <w:sz w:val="20"/>
          <w:szCs w:val="20"/>
        </w:rPr>
        <w:t>4.2</w:t>
      </w:r>
      <w:r w:rsidRPr="00936AA0">
        <w:rPr>
          <w:rFonts w:ascii="Arial" w:hAnsi="Arial" w:cs="Arial"/>
          <w:sz w:val="20"/>
          <w:szCs w:val="20"/>
        </w:rPr>
        <w:tab/>
        <w:t>De afdeling Vastgoed heeft een eigen service meldpunt. In de regel worden door dit meldpunt</w:t>
      </w:r>
      <w:r w:rsidR="00936AA0" w:rsidRPr="00936AA0">
        <w:rPr>
          <w:rFonts w:ascii="Arial" w:hAnsi="Arial" w:cs="Arial"/>
          <w:sz w:val="20"/>
          <w:szCs w:val="20"/>
        </w:rPr>
        <w:t xml:space="preserve"> </w:t>
      </w:r>
      <w:r w:rsidRPr="00936AA0">
        <w:rPr>
          <w:rFonts w:ascii="Arial" w:hAnsi="Arial" w:cs="Arial"/>
          <w:sz w:val="20"/>
          <w:szCs w:val="20"/>
        </w:rPr>
        <w:t>de storingen c.q. calamiteiten gemeld aan de Opdrachtnemer. Dit gebeurt in principe per e-mail door middel van een zogenaamde SD-bon waarop alle relevante informatie met betrekking tot de storing staat omschreven. In voorkomende situaties kan een storing ook telefonisch worden doorgegeven, echter volgt op een later tijdstip dan alsnog de SD-bon.</w:t>
      </w:r>
    </w:p>
    <w:p w14:paraId="408F8011" w14:textId="77777777" w:rsidR="00B363FE" w:rsidRPr="00936AA0" w:rsidRDefault="00B363FE" w:rsidP="00B363FE">
      <w:pPr>
        <w:rPr>
          <w:rFonts w:ascii="Arial" w:hAnsi="Arial" w:cs="Arial"/>
          <w:sz w:val="20"/>
          <w:szCs w:val="20"/>
        </w:rPr>
      </w:pPr>
    </w:p>
    <w:p w14:paraId="5C30D501" w14:textId="77777777" w:rsidR="00B363FE" w:rsidRPr="00936AA0" w:rsidRDefault="00B363FE" w:rsidP="00B363FE">
      <w:pPr>
        <w:rPr>
          <w:rFonts w:ascii="Arial" w:hAnsi="Arial" w:cs="Arial"/>
          <w:sz w:val="20"/>
          <w:szCs w:val="20"/>
        </w:rPr>
      </w:pPr>
      <w:r w:rsidRPr="00936AA0">
        <w:rPr>
          <w:rFonts w:ascii="Arial" w:hAnsi="Arial" w:cs="Arial"/>
          <w:sz w:val="20"/>
          <w:szCs w:val="20"/>
        </w:rPr>
        <w:t>4.3</w:t>
      </w:r>
      <w:r w:rsidRPr="00936AA0">
        <w:rPr>
          <w:rFonts w:ascii="Arial" w:hAnsi="Arial" w:cs="Arial"/>
          <w:sz w:val="20"/>
          <w:szCs w:val="20"/>
        </w:rPr>
        <w:tab/>
        <w:t>Het meldpunt zoals oms</w:t>
      </w:r>
      <w:r w:rsidR="00936AA0">
        <w:rPr>
          <w:rFonts w:ascii="Arial" w:hAnsi="Arial" w:cs="Arial"/>
          <w:sz w:val="20"/>
          <w:szCs w:val="20"/>
        </w:rPr>
        <w:t>chreven in artikel 4.2</w:t>
      </w:r>
      <w:r w:rsidRPr="00936AA0">
        <w:rPr>
          <w:rFonts w:ascii="Arial" w:hAnsi="Arial" w:cs="Arial"/>
          <w:sz w:val="20"/>
          <w:szCs w:val="20"/>
        </w:rPr>
        <w:t xml:space="preserve"> vormt voor storingen het eerste aanspreekpunt voor de Opdrachtnemer en diens medewerkers. Het meldpunt is tijdens kantoortijden</w:t>
      </w:r>
      <w:r w:rsidR="00742CED">
        <w:rPr>
          <w:rFonts w:ascii="Arial" w:hAnsi="Arial" w:cs="Arial"/>
          <w:sz w:val="20"/>
          <w:szCs w:val="20"/>
        </w:rPr>
        <w:t xml:space="preserve"> </w:t>
      </w:r>
      <w:r w:rsidRPr="00936AA0">
        <w:rPr>
          <w:rFonts w:ascii="Arial" w:hAnsi="Arial" w:cs="Arial"/>
          <w:sz w:val="20"/>
          <w:szCs w:val="20"/>
        </w:rPr>
        <w:t>bereikbaar op het telefoonnummer: 020-5404666.</w:t>
      </w:r>
      <w:r w:rsidR="00742CED">
        <w:rPr>
          <w:rFonts w:ascii="Arial" w:hAnsi="Arial" w:cs="Arial"/>
          <w:sz w:val="20"/>
          <w:szCs w:val="20"/>
        </w:rPr>
        <w:t xml:space="preserve"> </w:t>
      </w:r>
    </w:p>
    <w:p w14:paraId="5868767B" w14:textId="77777777" w:rsidR="00B363FE" w:rsidRPr="00544BA9" w:rsidRDefault="00B363FE" w:rsidP="00B363FE">
      <w:pPr>
        <w:rPr>
          <w:rFonts w:ascii="Arial" w:hAnsi="Arial" w:cs="Arial"/>
          <w:sz w:val="20"/>
          <w:szCs w:val="20"/>
        </w:rPr>
      </w:pPr>
      <w:r w:rsidRPr="00544BA9">
        <w:rPr>
          <w:rFonts w:ascii="Arial" w:hAnsi="Arial" w:cs="Arial"/>
          <w:sz w:val="20"/>
          <w:szCs w:val="20"/>
        </w:rPr>
        <w:t>Per e-mail: bouwzaken@amstelveen.nl</w:t>
      </w:r>
    </w:p>
    <w:p w14:paraId="3A9634D6" w14:textId="77777777" w:rsidR="00B363FE" w:rsidRPr="00544BA9" w:rsidRDefault="00B363FE" w:rsidP="00B363FE">
      <w:pPr>
        <w:rPr>
          <w:rFonts w:ascii="Arial" w:hAnsi="Arial" w:cs="Arial"/>
          <w:b/>
          <w:sz w:val="20"/>
          <w:szCs w:val="20"/>
        </w:rPr>
      </w:pPr>
    </w:p>
    <w:p w14:paraId="2F75BBA7" w14:textId="77777777" w:rsidR="00B363FE" w:rsidRPr="00936AA0" w:rsidRDefault="00B363FE" w:rsidP="00B363FE">
      <w:pPr>
        <w:rPr>
          <w:rFonts w:ascii="Arial" w:hAnsi="Arial" w:cs="Arial"/>
          <w:sz w:val="20"/>
          <w:szCs w:val="20"/>
        </w:rPr>
      </w:pPr>
      <w:r w:rsidRPr="00936AA0">
        <w:rPr>
          <w:rFonts w:ascii="Arial" w:hAnsi="Arial" w:cs="Arial"/>
          <w:sz w:val="20"/>
          <w:szCs w:val="20"/>
        </w:rPr>
        <w:t>4.4</w:t>
      </w:r>
      <w:r w:rsidRPr="00936AA0">
        <w:rPr>
          <w:rFonts w:ascii="Arial" w:hAnsi="Arial" w:cs="Arial"/>
          <w:sz w:val="20"/>
          <w:szCs w:val="20"/>
        </w:rPr>
        <w:tab/>
        <w:t>Buiten reguliere kantoortijden worden storingen gemeld door de piketdienst van de gemeente Amstelveen. Dit zal altijd telefonisch plaatsvinden. Op de eerstvolgende werkdag zal er alsnog een SD-bon volgen.</w:t>
      </w:r>
    </w:p>
    <w:p w14:paraId="52ACBB33" w14:textId="77777777" w:rsidR="00B363FE" w:rsidRPr="00C81E74" w:rsidRDefault="00B363FE" w:rsidP="00B363FE">
      <w:pPr>
        <w:rPr>
          <w:rFonts w:ascii="Arial" w:hAnsi="Arial" w:cs="Arial"/>
          <w:b/>
          <w:sz w:val="20"/>
          <w:szCs w:val="20"/>
        </w:rPr>
      </w:pPr>
    </w:p>
    <w:p w14:paraId="479682F2" w14:textId="77777777" w:rsidR="00B363FE" w:rsidRPr="00936AA0" w:rsidRDefault="00B363FE" w:rsidP="00B363FE">
      <w:pPr>
        <w:rPr>
          <w:rFonts w:ascii="Arial" w:hAnsi="Arial" w:cs="Arial"/>
          <w:sz w:val="20"/>
          <w:szCs w:val="20"/>
        </w:rPr>
      </w:pPr>
      <w:r w:rsidRPr="00936AA0">
        <w:rPr>
          <w:rFonts w:ascii="Arial" w:hAnsi="Arial" w:cs="Arial"/>
          <w:sz w:val="20"/>
          <w:szCs w:val="20"/>
        </w:rPr>
        <w:t>4.5</w:t>
      </w:r>
      <w:r w:rsidRPr="00936AA0">
        <w:rPr>
          <w:rFonts w:ascii="Arial" w:hAnsi="Arial" w:cs="Arial"/>
          <w:sz w:val="20"/>
          <w:szCs w:val="20"/>
        </w:rPr>
        <w:tab/>
        <w:t>In voorkomende gevallen kunnen storingen of calamiteiten ook worden gemeld door de overige medewerkers van de sectie bouwzaken van de gemeente Amstelveen, anders dan omschreven in de artikelen 4.2 t/m 4.4. Uitsluitend medewerkers van de sectie bouwzaken kunnen storingen en/of regiewerkzaamheden melden c.q. uitbesteden in</w:t>
      </w:r>
      <w:r w:rsidR="00936AA0">
        <w:rPr>
          <w:rFonts w:ascii="Arial" w:hAnsi="Arial" w:cs="Arial"/>
          <w:sz w:val="20"/>
          <w:szCs w:val="20"/>
        </w:rPr>
        <w:t xml:space="preserve"> welke hoedanigheid dan ook</w:t>
      </w:r>
      <w:r w:rsidR="00742CED">
        <w:rPr>
          <w:rFonts w:ascii="Arial" w:hAnsi="Arial" w:cs="Arial"/>
          <w:sz w:val="20"/>
          <w:szCs w:val="20"/>
        </w:rPr>
        <w:t xml:space="preserve"> </w:t>
      </w:r>
      <w:r w:rsidR="00936AA0">
        <w:rPr>
          <w:rFonts w:ascii="Arial" w:hAnsi="Arial" w:cs="Arial"/>
          <w:sz w:val="20"/>
          <w:szCs w:val="20"/>
        </w:rPr>
        <w:t>(</w:t>
      </w:r>
      <w:r w:rsidRPr="00936AA0">
        <w:rPr>
          <w:rFonts w:ascii="Arial" w:hAnsi="Arial" w:cs="Arial"/>
          <w:sz w:val="20"/>
          <w:szCs w:val="20"/>
        </w:rPr>
        <w:t xml:space="preserve">ter verduidelijking: geen </w:t>
      </w:r>
      <w:r w:rsidRPr="00936AA0">
        <w:rPr>
          <w:rFonts w:ascii="Arial" w:hAnsi="Arial" w:cs="Arial"/>
          <w:sz w:val="20"/>
          <w:szCs w:val="20"/>
        </w:rPr>
        <w:lastRenderedPageBreak/>
        <w:t>andere medewerkers van de gemeente Amstelveen of Aalsmeer of gebruikers van locaties kunnen opdrachten geven, waarvoor hetgeen omschreven in deze raamovereenkomst van toepassing is/kan zijn).</w:t>
      </w:r>
    </w:p>
    <w:p w14:paraId="742A5B92" w14:textId="77777777" w:rsidR="00B363FE" w:rsidRPr="00C81E74" w:rsidRDefault="00B363FE" w:rsidP="00B363FE">
      <w:pPr>
        <w:rPr>
          <w:rFonts w:ascii="Arial" w:hAnsi="Arial" w:cs="Arial"/>
          <w:b/>
          <w:sz w:val="20"/>
          <w:szCs w:val="20"/>
        </w:rPr>
      </w:pPr>
      <w:r w:rsidRPr="00C81E74">
        <w:rPr>
          <w:rFonts w:ascii="Arial" w:hAnsi="Arial" w:cs="Arial"/>
          <w:b/>
          <w:sz w:val="20"/>
          <w:szCs w:val="20"/>
        </w:rPr>
        <w:t> </w:t>
      </w:r>
    </w:p>
    <w:p w14:paraId="1807F231" w14:textId="77777777" w:rsidR="00B363FE" w:rsidRPr="00936AA0" w:rsidRDefault="00B363FE" w:rsidP="00B363FE">
      <w:pPr>
        <w:rPr>
          <w:rFonts w:ascii="Arial" w:hAnsi="Arial" w:cs="Arial"/>
          <w:sz w:val="20"/>
          <w:szCs w:val="20"/>
        </w:rPr>
      </w:pPr>
      <w:r w:rsidRPr="00936AA0">
        <w:rPr>
          <w:rFonts w:ascii="Arial" w:hAnsi="Arial" w:cs="Arial"/>
          <w:sz w:val="20"/>
          <w:szCs w:val="20"/>
        </w:rPr>
        <w:t>4.6</w:t>
      </w:r>
      <w:r w:rsidRPr="00936AA0">
        <w:rPr>
          <w:rFonts w:ascii="Arial" w:hAnsi="Arial" w:cs="Arial"/>
          <w:sz w:val="20"/>
          <w:szCs w:val="20"/>
        </w:rPr>
        <w:tab/>
        <w:t xml:space="preserve">Het meldpunt hanteert bij het in opdracht geven van </w:t>
      </w:r>
      <w:r w:rsidR="00936AA0">
        <w:rPr>
          <w:rFonts w:ascii="Arial" w:hAnsi="Arial" w:cs="Arial"/>
          <w:sz w:val="20"/>
          <w:szCs w:val="20"/>
        </w:rPr>
        <w:t>storingen</w:t>
      </w:r>
      <w:r w:rsidRPr="00936AA0">
        <w:rPr>
          <w:rFonts w:ascii="Arial" w:hAnsi="Arial" w:cs="Arial"/>
          <w:sz w:val="20"/>
          <w:szCs w:val="20"/>
        </w:rPr>
        <w:t xml:space="preserve"> drie typen urgentiecodes:</w:t>
      </w:r>
    </w:p>
    <w:p w14:paraId="03E308E9" w14:textId="77777777" w:rsidR="00B363FE" w:rsidRPr="00936AA0" w:rsidRDefault="00B363FE" w:rsidP="00B363FE">
      <w:pPr>
        <w:rPr>
          <w:rFonts w:ascii="Arial" w:hAnsi="Arial" w:cs="Arial"/>
          <w:sz w:val="20"/>
          <w:szCs w:val="20"/>
        </w:rPr>
      </w:pPr>
      <w:r w:rsidRPr="00936AA0">
        <w:rPr>
          <w:rFonts w:ascii="Arial" w:hAnsi="Arial" w:cs="Arial"/>
          <w:sz w:val="20"/>
          <w:szCs w:val="20"/>
        </w:rPr>
        <w:tab/>
      </w:r>
      <w:r w:rsidRPr="00936AA0">
        <w:rPr>
          <w:rFonts w:ascii="Arial" w:hAnsi="Arial" w:cs="Arial"/>
          <w:sz w:val="20"/>
          <w:szCs w:val="20"/>
        </w:rPr>
        <w:tab/>
        <w:t>1.</w:t>
      </w:r>
      <w:r w:rsidR="00742CED">
        <w:rPr>
          <w:rFonts w:ascii="Arial" w:hAnsi="Arial" w:cs="Arial"/>
          <w:sz w:val="20"/>
          <w:szCs w:val="20"/>
        </w:rPr>
        <w:t xml:space="preserve"> </w:t>
      </w:r>
      <w:r w:rsidRPr="00936AA0">
        <w:rPr>
          <w:rFonts w:ascii="Arial" w:hAnsi="Arial" w:cs="Arial"/>
          <w:sz w:val="20"/>
          <w:szCs w:val="20"/>
        </w:rPr>
        <w:t>Standaard: herstel binnen 5 werkdagen.</w:t>
      </w:r>
    </w:p>
    <w:p w14:paraId="37D99495" w14:textId="77777777" w:rsidR="00B363FE" w:rsidRPr="00936AA0" w:rsidRDefault="00B363FE" w:rsidP="00B363FE">
      <w:pPr>
        <w:rPr>
          <w:rFonts w:ascii="Arial" w:hAnsi="Arial" w:cs="Arial"/>
          <w:sz w:val="20"/>
          <w:szCs w:val="20"/>
        </w:rPr>
      </w:pPr>
      <w:r w:rsidRPr="00936AA0">
        <w:rPr>
          <w:rFonts w:ascii="Arial" w:hAnsi="Arial" w:cs="Arial"/>
          <w:sz w:val="20"/>
          <w:szCs w:val="20"/>
        </w:rPr>
        <w:tab/>
      </w:r>
      <w:r w:rsidRPr="00936AA0">
        <w:rPr>
          <w:rFonts w:ascii="Arial" w:hAnsi="Arial" w:cs="Arial"/>
          <w:sz w:val="20"/>
          <w:szCs w:val="20"/>
        </w:rPr>
        <w:tab/>
        <w:t>2.</w:t>
      </w:r>
      <w:r w:rsidR="00742CED">
        <w:rPr>
          <w:rFonts w:ascii="Arial" w:hAnsi="Arial" w:cs="Arial"/>
          <w:sz w:val="20"/>
          <w:szCs w:val="20"/>
        </w:rPr>
        <w:t xml:space="preserve"> </w:t>
      </w:r>
      <w:r w:rsidRPr="00936AA0">
        <w:rPr>
          <w:rFonts w:ascii="Arial" w:hAnsi="Arial" w:cs="Arial"/>
          <w:sz w:val="20"/>
          <w:szCs w:val="20"/>
        </w:rPr>
        <w:t>Urgent: vóór 10:00 uur gemeld herstel dezelfde dag.</w:t>
      </w:r>
    </w:p>
    <w:p w14:paraId="3125EBFA" w14:textId="77777777" w:rsidR="00B363FE" w:rsidRPr="00936AA0" w:rsidRDefault="00B363FE" w:rsidP="00B363FE">
      <w:pPr>
        <w:rPr>
          <w:rFonts w:ascii="Arial" w:hAnsi="Arial" w:cs="Arial"/>
          <w:sz w:val="20"/>
          <w:szCs w:val="20"/>
        </w:rPr>
      </w:pPr>
      <w:r w:rsidRPr="00936AA0">
        <w:rPr>
          <w:rFonts w:ascii="Arial" w:hAnsi="Arial" w:cs="Arial"/>
          <w:sz w:val="20"/>
          <w:szCs w:val="20"/>
        </w:rPr>
        <w:tab/>
      </w:r>
      <w:r w:rsidRPr="00936AA0">
        <w:rPr>
          <w:rFonts w:ascii="Arial" w:hAnsi="Arial" w:cs="Arial"/>
          <w:sz w:val="20"/>
          <w:szCs w:val="20"/>
        </w:rPr>
        <w:tab/>
        <w:t>3.</w:t>
      </w:r>
      <w:r w:rsidR="00742CED">
        <w:rPr>
          <w:rFonts w:ascii="Arial" w:hAnsi="Arial" w:cs="Arial"/>
          <w:sz w:val="20"/>
          <w:szCs w:val="20"/>
        </w:rPr>
        <w:t xml:space="preserve"> </w:t>
      </w:r>
      <w:r w:rsidRPr="00936AA0">
        <w:rPr>
          <w:rFonts w:ascii="Arial" w:hAnsi="Arial" w:cs="Arial"/>
          <w:sz w:val="20"/>
          <w:szCs w:val="20"/>
        </w:rPr>
        <w:t>Spoed: aanvang herstel binnen 1 uur na de melding.</w:t>
      </w:r>
    </w:p>
    <w:p w14:paraId="16DA931D" w14:textId="77777777" w:rsidR="00B363FE" w:rsidRPr="00936AA0" w:rsidRDefault="00B363FE" w:rsidP="00B363FE">
      <w:pPr>
        <w:rPr>
          <w:rFonts w:ascii="Arial" w:hAnsi="Arial" w:cs="Arial"/>
          <w:sz w:val="20"/>
          <w:szCs w:val="20"/>
        </w:rPr>
      </w:pPr>
    </w:p>
    <w:p w14:paraId="5A4A8957" w14:textId="77777777" w:rsidR="00B363FE" w:rsidRPr="00936AA0" w:rsidRDefault="00B363FE" w:rsidP="00B363FE">
      <w:pPr>
        <w:rPr>
          <w:rFonts w:ascii="Arial" w:hAnsi="Arial" w:cs="Arial"/>
          <w:sz w:val="20"/>
          <w:szCs w:val="20"/>
        </w:rPr>
      </w:pPr>
      <w:r w:rsidRPr="00936AA0">
        <w:rPr>
          <w:rFonts w:ascii="Arial" w:hAnsi="Arial" w:cs="Arial"/>
          <w:sz w:val="20"/>
          <w:szCs w:val="20"/>
        </w:rPr>
        <w:t>Op de SD-bon staat deze mate van urgentie aangegeven waarbij de Opdrachtnemer gehouden zal zijn deze na te komen. De medewerker van het meldpunt bepaald de urgentiecode. De grondslag voor het toepassen van een bepaalde urgentie hoeft niet met redenen te worden omkleed.</w:t>
      </w:r>
    </w:p>
    <w:p w14:paraId="7883A538" w14:textId="77777777" w:rsidR="00B363FE" w:rsidRPr="00C81E74" w:rsidRDefault="00B363FE" w:rsidP="00B363FE">
      <w:pPr>
        <w:rPr>
          <w:rFonts w:ascii="Arial" w:hAnsi="Arial" w:cs="Arial"/>
          <w:b/>
          <w:sz w:val="20"/>
          <w:szCs w:val="20"/>
        </w:rPr>
      </w:pPr>
    </w:p>
    <w:p w14:paraId="6D6654A5" w14:textId="77777777" w:rsidR="00B363FE" w:rsidRPr="00FF72FC" w:rsidRDefault="00B363FE" w:rsidP="00B363FE">
      <w:pPr>
        <w:rPr>
          <w:rFonts w:ascii="Arial" w:hAnsi="Arial" w:cs="Arial"/>
          <w:sz w:val="20"/>
          <w:szCs w:val="20"/>
        </w:rPr>
      </w:pPr>
      <w:r w:rsidRPr="00FF72FC">
        <w:rPr>
          <w:rFonts w:ascii="Arial" w:hAnsi="Arial" w:cs="Arial"/>
          <w:sz w:val="20"/>
          <w:szCs w:val="20"/>
        </w:rPr>
        <w:t>4.7</w:t>
      </w:r>
      <w:r w:rsidRPr="00FF72FC">
        <w:rPr>
          <w:rFonts w:ascii="Arial" w:hAnsi="Arial" w:cs="Arial"/>
          <w:sz w:val="20"/>
          <w:szCs w:val="20"/>
        </w:rPr>
        <w:tab/>
        <w:t xml:space="preserve">Opdrachtnemer dient zich vooraf te verzekeren dat de </w:t>
      </w:r>
      <w:r w:rsidR="00FF72FC" w:rsidRPr="00FF72FC">
        <w:rPr>
          <w:rFonts w:ascii="Arial" w:hAnsi="Arial" w:cs="Arial"/>
          <w:sz w:val="20"/>
          <w:szCs w:val="20"/>
        </w:rPr>
        <w:t>schilder/ reiniger</w:t>
      </w:r>
      <w:r w:rsidRPr="00FF72FC">
        <w:rPr>
          <w:rFonts w:ascii="Arial" w:hAnsi="Arial" w:cs="Arial"/>
          <w:sz w:val="20"/>
          <w:szCs w:val="20"/>
        </w:rPr>
        <w:t xml:space="preserve"> toegang heeft tot de</w:t>
      </w:r>
      <w:r w:rsidR="00FF72FC" w:rsidRPr="00FF72FC">
        <w:rPr>
          <w:rFonts w:ascii="Arial" w:hAnsi="Arial" w:cs="Arial"/>
          <w:sz w:val="20"/>
          <w:szCs w:val="20"/>
        </w:rPr>
        <w:t xml:space="preserve"> </w:t>
      </w:r>
      <w:r w:rsidRPr="00FF72FC">
        <w:rPr>
          <w:rFonts w:ascii="Arial" w:hAnsi="Arial" w:cs="Arial"/>
          <w:sz w:val="20"/>
          <w:szCs w:val="20"/>
        </w:rPr>
        <w:t>betreffende locatie. Hiervoor kan het beste vooraf contact worden opgenomen met de gebruiker van de betreffende locatie. Indien de Opdrachtnemer zich niet van toegang verzekerd heeft en voor niets komt, komen (voorrij)kosten niet voor betaling in aanmerking.</w:t>
      </w:r>
    </w:p>
    <w:p w14:paraId="09CA2F29" w14:textId="77777777" w:rsidR="00B363FE" w:rsidRPr="00FF72FC" w:rsidRDefault="00B363FE" w:rsidP="00B363FE">
      <w:pPr>
        <w:rPr>
          <w:rFonts w:ascii="Arial" w:hAnsi="Arial" w:cs="Arial"/>
          <w:sz w:val="20"/>
          <w:szCs w:val="20"/>
        </w:rPr>
      </w:pPr>
    </w:p>
    <w:p w14:paraId="2C7FFD0E" w14:textId="77777777" w:rsidR="00B363FE" w:rsidRPr="00FF72FC" w:rsidRDefault="00B363FE" w:rsidP="00B363FE">
      <w:pPr>
        <w:rPr>
          <w:rFonts w:ascii="Arial" w:hAnsi="Arial" w:cs="Arial"/>
          <w:sz w:val="20"/>
          <w:szCs w:val="20"/>
        </w:rPr>
      </w:pPr>
      <w:r w:rsidRPr="00FF72FC">
        <w:rPr>
          <w:rFonts w:ascii="Arial" w:hAnsi="Arial" w:cs="Arial"/>
          <w:sz w:val="20"/>
          <w:szCs w:val="20"/>
        </w:rPr>
        <w:t>4.8</w:t>
      </w:r>
      <w:r w:rsidRPr="00FF72FC">
        <w:rPr>
          <w:rFonts w:ascii="Arial" w:hAnsi="Arial" w:cs="Arial"/>
          <w:sz w:val="20"/>
          <w:szCs w:val="20"/>
        </w:rPr>
        <w:tab/>
        <w:t xml:space="preserve">De </w:t>
      </w:r>
      <w:r w:rsidR="00FF72FC" w:rsidRPr="00FF72FC">
        <w:rPr>
          <w:rFonts w:ascii="Arial" w:hAnsi="Arial" w:cs="Arial"/>
          <w:sz w:val="20"/>
          <w:szCs w:val="20"/>
        </w:rPr>
        <w:t xml:space="preserve">opdrachtnemer </w:t>
      </w:r>
      <w:r w:rsidRPr="00FF72FC">
        <w:rPr>
          <w:rFonts w:ascii="Arial" w:hAnsi="Arial" w:cs="Arial"/>
          <w:sz w:val="20"/>
          <w:szCs w:val="20"/>
        </w:rPr>
        <w:t>moet zich bij aankomst en vertrek melden bij de beheerder/ contactpersoon van de betreffende locatie, of een door deze aan te wijzen vervang(st)er. Indien gewenst infor</w:t>
      </w:r>
      <w:r w:rsidR="00FF72FC">
        <w:rPr>
          <w:rFonts w:ascii="Arial" w:hAnsi="Arial" w:cs="Arial"/>
          <w:sz w:val="20"/>
          <w:szCs w:val="20"/>
        </w:rPr>
        <w:t xml:space="preserve">meert de opdrachtnemer </w:t>
      </w:r>
      <w:r w:rsidRPr="00FF72FC">
        <w:rPr>
          <w:rFonts w:ascii="Arial" w:hAnsi="Arial" w:cs="Arial"/>
          <w:sz w:val="20"/>
          <w:szCs w:val="20"/>
        </w:rPr>
        <w:t>deze persoon over het doel en/of de aard van het bezoek.</w:t>
      </w:r>
    </w:p>
    <w:p w14:paraId="451BCEAA" w14:textId="77777777" w:rsidR="00B363FE" w:rsidRPr="00C81E74" w:rsidRDefault="00B363FE" w:rsidP="00B363FE">
      <w:pPr>
        <w:rPr>
          <w:rFonts w:ascii="Arial" w:hAnsi="Arial" w:cs="Arial"/>
          <w:b/>
          <w:sz w:val="20"/>
          <w:szCs w:val="20"/>
        </w:rPr>
      </w:pPr>
    </w:p>
    <w:p w14:paraId="56D41BA9" w14:textId="77777777" w:rsidR="00B363FE" w:rsidRPr="00EE3AA9" w:rsidRDefault="00B363FE" w:rsidP="00B363FE">
      <w:pPr>
        <w:rPr>
          <w:rFonts w:ascii="Arial" w:hAnsi="Arial" w:cs="Arial"/>
          <w:sz w:val="20"/>
          <w:szCs w:val="20"/>
        </w:rPr>
      </w:pPr>
      <w:r w:rsidRPr="00EE3AA9">
        <w:rPr>
          <w:rFonts w:ascii="Arial" w:hAnsi="Arial" w:cs="Arial"/>
          <w:sz w:val="20"/>
          <w:szCs w:val="20"/>
        </w:rPr>
        <w:t>4.9</w:t>
      </w:r>
      <w:r w:rsidRPr="00EE3AA9">
        <w:rPr>
          <w:rFonts w:ascii="Arial" w:hAnsi="Arial" w:cs="Arial"/>
          <w:sz w:val="20"/>
          <w:szCs w:val="20"/>
        </w:rPr>
        <w:tab/>
        <w:t>De beheerder/contactpersoon van de betreffende locatie draagt er zorg voor dat de benodigde</w:t>
      </w:r>
      <w:r w:rsidR="00EE3AA9" w:rsidRPr="00EE3AA9">
        <w:rPr>
          <w:rFonts w:ascii="Arial" w:hAnsi="Arial" w:cs="Arial"/>
          <w:sz w:val="20"/>
          <w:szCs w:val="20"/>
        </w:rPr>
        <w:t xml:space="preserve"> </w:t>
      </w:r>
      <w:r w:rsidRPr="00EE3AA9">
        <w:rPr>
          <w:rFonts w:ascii="Arial" w:hAnsi="Arial" w:cs="Arial"/>
          <w:sz w:val="20"/>
          <w:szCs w:val="20"/>
        </w:rPr>
        <w:t xml:space="preserve">sleutels, welke toegang geven tot de </w:t>
      </w:r>
      <w:r w:rsidR="00EE3AA9" w:rsidRPr="00EE3AA9">
        <w:rPr>
          <w:rFonts w:ascii="Arial" w:hAnsi="Arial" w:cs="Arial"/>
          <w:sz w:val="20"/>
          <w:szCs w:val="20"/>
        </w:rPr>
        <w:t>betreffende ruimte</w:t>
      </w:r>
      <w:r w:rsidRPr="00EE3AA9">
        <w:rPr>
          <w:rFonts w:ascii="Arial" w:hAnsi="Arial" w:cs="Arial"/>
          <w:sz w:val="20"/>
          <w:szCs w:val="20"/>
        </w:rPr>
        <w:t xml:space="preserve">s, aan de Opdrachtnemer worden verstrekt. Bij vertrek en werkzaamheden gereed laat de </w:t>
      </w:r>
      <w:r w:rsidR="00EE3AA9">
        <w:rPr>
          <w:rFonts w:ascii="Arial" w:hAnsi="Arial" w:cs="Arial"/>
          <w:sz w:val="20"/>
          <w:szCs w:val="20"/>
        </w:rPr>
        <w:t>schilder/reiniger</w:t>
      </w:r>
      <w:r w:rsidRPr="00EE3AA9">
        <w:rPr>
          <w:rFonts w:ascii="Arial" w:hAnsi="Arial" w:cs="Arial"/>
          <w:sz w:val="20"/>
          <w:szCs w:val="20"/>
        </w:rPr>
        <w:t xml:space="preserve"> zijn </w:t>
      </w:r>
      <w:proofErr w:type="spellStart"/>
      <w:r w:rsidRPr="00EE3AA9">
        <w:rPr>
          <w:rFonts w:ascii="Arial" w:hAnsi="Arial" w:cs="Arial"/>
          <w:sz w:val="20"/>
          <w:szCs w:val="20"/>
        </w:rPr>
        <w:t>werkbon</w:t>
      </w:r>
      <w:proofErr w:type="spellEnd"/>
      <w:r w:rsidRPr="00EE3AA9">
        <w:rPr>
          <w:rFonts w:ascii="Arial" w:hAnsi="Arial" w:cs="Arial"/>
          <w:sz w:val="20"/>
          <w:szCs w:val="20"/>
        </w:rPr>
        <w:t xml:space="preserve"> (SD-bon) voor akkoord onderteken</w:t>
      </w:r>
      <w:r w:rsidR="00EE3AA9" w:rsidRPr="00EE3AA9">
        <w:rPr>
          <w:rFonts w:ascii="Arial" w:hAnsi="Arial" w:cs="Arial"/>
          <w:sz w:val="20"/>
          <w:szCs w:val="20"/>
        </w:rPr>
        <w:t>d</w:t>
      </w:r>
      <w:r w:rsidRPr="00EE3AA9">
        <w:rPr>
          <w:rFonts w:ascii="Arial" w:hAnsi="Arial" w:cs="Arial"/>
          <w:sz w:val="20"/>
          <w:szCs w:val="20"/>
        </w:rPr>
        <w:t xml:space="preserve"> door een hiervoor bevoegde persoon van de gebruiker.</w:t>
      </w:r>
    </w:p>
    <w:p w14:paraId="2235FC50" w14:textId="77777777" w:rsidR="00B363FE" w:rsidRPr="00C81E74" w:rsidRDefault="00B363FE" w:rsidP="00B363FE">
      <w:pPr>
        <w:rPr>
          <w:rFonts w:ascii="Arial" w:hAnsi="Arial" w:cs="Arial"/>
          <w:b/>
          <w:sz w:val="20"/>
          <w:szCs w:val="20"/>
        </w:rPr>
      </w:pPr>
    </w:p>
    <w:p w14:paraId="0C1D3B58" w14:textId="77777777" w:rsidR="00B363FE" w:rsidRPr="00EE3AA9" w:rsidRDefault="00B363FE" w:rsidP="00B363FE">
      <w:pPr>
        <w:rPr>
          <w:rFonts w:ascii="Arial" w:hAnsi="Arial" w:cs="Arial"/>
          <w:sz w:val="20"/>
          <w:szCs w:val="20"/>
        </w:rPr>
      </w:pPr>
      <w:r w:rsidRPr="00EE3AA9">
        <w:rPr>
          <w:rFonts w:ascii="Arial" w:hAnsi="Arial" w:cs="Arial"/>
          <w:sz w:val="20"/>
          <w:szCs w:val="20"/>
        </w:rPr>
        <w:t>4.10</w:t>
      </w:r>
      <w:r w:rsidRPr="00EE3AA9">
        <w:rPr>
          <w:rFonts w:ascii="Arial" w:hAnsi="Arial" w:cs="Arial"/>
          <w:sz w:val="20"/>
          <w:szCs w:val="20"/>
        </w:rPr>
        <w:tab/>
        <w:t>De artikelen 4.7 t/m 4.9 gelden in alle voorko</w:t>
      </w:r>
      <w:r w:rsidR="00EE3AA9" w:rsidRPr="00EE3AA9">
        <w:rPr>
          <w:rFonts w:ascii="Arial" w:hAnsi="Arial" w:cs="Arial"/>
          <w:sz w:val="20"/>
          <w:szCs w:val="20"/>
        </w:rPr>
        <w:t>mende gevallen dat een schilder/reiniger</w:t>
      </w:r>
      <w:r w:rsidRPr="00EE3AA9">
        <w:rPr>
          <w:rFonts w:ascii="Arial" w:hAnsi="Arial" w:cs="Arial"/>
          <w:sz w:val="20"/>
          <w:szCs w:val="20"/>
        </w:rPr>
        <w:t xml:space="preserve"> van de aannemer een locatie bezoekt. Zowel voor storingsopvolging, regiewerkzaamheden alsmede preventief onderhoud.</w:t>
      </w:r>
    </w:p>
    <w:p w14:paraId="670A58F9" w14:textId="77777777" w:rsidR="00B363FE" w:rsidRPr="00C81E74" w:rsidRDefault="00B363FE" w:rsidP="00B363FE">
      <w:pPr>
        <w:rPr>
          <w:rFonts w:ascii="Arial" w:hAnsi="Arial" w:cs="Arial"/>
          <w:b/>
          <w:sz w:val="20"/>
          <w:szCs w:val="20"/>
        </w:rPr>
      </w:pPr>
    </w:p>
    <w:p w14:paraId="1304370E" w14:textId="667C702A" w:rsidR="00B363FE" w:rsidRPr="00C81E74" w:rsidRDefault="00B363FE" w:rsidP="00B363FE">
      <w:pPr>
        <w:rPr>
          <w:rFonts w:ascii="Arial" w:hAnsi="Arial" w:cs="Arial"/>
          <w:b/>
          <w:sz w:val="20"/>
          <w:szCs w:val="20"/>
        </w:rPr>
      </w:pPr>
      <w:r w:rsidRPr="00C81E74">
        <w:rPr>
          <w:rFonts w:ascii="Arial" w:hAnsi="Arial" w:cs="Arial"/>
          <w:b/>
          <w:sz w:val="20"/>
          <w:szCs w:val="20"/>
        </w:rPr>
        <w:t>5.</w:t>
      </w:r>
      <w:r w:rsidR="002447D1" w:rsidRPr="00C81E74">
        <w:rPr>
          <w:rFonts w:ascii="Arial" w:hAnsi="Arial" w:cs="Arial"/>
          <w:b/>
          <w:sz w:val="20"/>
          <w:szCs w:val="20"/>
        </w:rPr>
        <w:tab/>
      </w:r>
      <w:r w:rsidR="002447D1">
        <w:rPr>
          <w:rFonts w:ascii="Arial" w:hAnsi="Arial" w:cs="Arial"/>
          <w:b/>
          <w:sz w:val="20"/>
          <w:szCs w:val="20"/>
        </w:rPr>
        <w:t xml:space="preserve"> Afvalstoffen</w:t>
      </w:r>
    </w:p>
    <w:p w14:paraId="23C0CB76" w14:textId="77777777" w:rsidR="00B363FE" w:rsidRPr="00C81E74" w:rsidRDefault="00B363FE" w:rsidP="00B363FE">
      <w:pPr>
        <w:rPr>
          <w:rFonts w:ascii="Arial" w:hAnsi="Arial" w:cs="Arial"/>
          <w:b/>
          <w:sz w:val="20"/>
          <w:szCs w:val="20"/>
        </w:rPr>
      </w:pPr>
    </w:p>
    <w:p w14:paraId="364A2A43" w14:textId="77777777" w:rsidR="00B363FE" w:rsidRPr="00EE3AA9" w:rsidRDefault="00B363FE" w:rsidP="00B363FE">
      <w:pPr>
        <w:rPr>
          <w:rFonts w:ascii="Arial" w:hAnsi="Arial" w:cs="Arial"/>
          <w:sz w:val="20"/>
          <w:szCs w:val="20"/>
        </w:rPr>
      </w:pPr>
      <w:r w:rsidRPr="00EE3AA9">
        <w:rPr>
          <w:rFonts w:ascii="Arial" w:hAnsi="Arial" w:cs="Arial"/>
          <w:sz w:val="20"/>
          <w:szCs w:val="20"/>
        </w:rPr>
        <w:t>5.1</w:t>
      </w:r>
      <w:r w:rsidRPr="00EE3AA9">
        <w:rPr>
          <w:rFonts w:ascii="Arial" w:hAnsi="Arial" w:cs="Arial"/>
          <w:sz w:val="20"/>
          <w:szCs w:val="20"/>
        </w:rPr>
        <w:tab/>
        <w:t xml:space="preserve">Afvalstoffen en chemische afvalstoffen, alsmede verpakkingsmaterialen, die vrij komen bij de omschreven werkzaamheden en waarvan redelijkerwijs verwacht kan worden dat deze schade kunnen toebrengen aan personen, goederen of milieu, brengt de Opdrachtnemer dit onmiddellijk ter kennis van de directie. Hij neemt terstond, zo spoedig mogelijk in overleg met de directie, de door de omstandigheden vereiste veiligheidsmaatregelen en zal zorgdragen dat voornoemde stoffen worden afgevoerd, opgeslagen, verwerkt of vernietigd in overeenstemming met de geldende milieuwetgeving. Onder afvalstoffen c.q. chemische afvalstoffen worden verstaan alle stoffen die worden aangeduid in de Wet Milieubeheer. </w:t>
      </w:r>
    </w:p>
    <w:p w14:paraId="56440F40" w14:textId="77777777" w:rsidR="00B363FE" w:rsidRPr="00C81E74" w:rsidRDefault="00B363FE" w:rsidP="00B363FE">
      <w:pPr>
        <w:rPr>
          <w:rFonts w:ascii="Arial" w:hAnsi="Arial" w:cs="Arial"/>
          <w:b/>
          <w:sz w:val="20"/>
          <w:szCs w:val="20"/>
        </w:rPr>
      </w:pPr>
    </w:p>
    <w:p w14:paraId="0C09EBF6" w14:textId="77777777" w:rsidR="00B363FE" w:rsidRPr="00EE3AA9" w:rsidRDefault="00B363FE" w:rsidP="00B363FE">
      <w:pPr>
        <w:rPr>
          <w:rFonts w:ascii="Arial" w:hAnsi="Arial" w:cs="Arial"/>
          <w:sz w:val="20"/>
          <w:szCs w:val="20"/>
        </w:rPr>
      </w:pPr>
      <w:r w:rsidRPr="00EE3AA9">
        <w:rPr>
          <w:rFonts w:ascii="Arial" w:hAnsi="Arial" w:cs="Arial"/>
          <w:sz w:val="20"/>
          <w:szCs w:val="20"/>
        </w:rPr>
        <w:t>5.2</w:t>
      </w:r>
      <w:r w:rsidRPr="00EE3AA9">
        <w:rPr>
          <w:rFonts w:ascii="Arial" w:hAnsi="Arial" w:cs="Arial"/>
          <w:sz w:val="20"/>
          <w:szCs w:val="20"/>
        </w:rPr>
        <w:tab/>
        <w:t>De Opdrachtnemer zal desgevraagd, en indien dit op grond van genoemde wetten ver</w:t>
      </w:r>
      <w:r w:rsidR="00EE3AA9" w:rsidRPr="00EE3AA9">
        <w:rPr>
          <w:rFonts w:ascii="Arial" w:hAnsi="Arial" w:cs="Arial"/>
          <w:sz w:val="20"/>
          <w:szCs w:val="20"/>
        </w:rPr>
        <w:t xml:space="preserve">plicht is </w:t>
      </w:r>
      <w:r w:rsidRPr="00EE3AA9">
        <w:rPr>
          <w:rFonts w:ascii="Arial" w:hAnsi="Arial" w:cs="Arial"/>
          <w:sz w:val="20"/>
          <w:szCs w:val="20"/>
        </w:rPr>
        <w:t>gesteld ongevraagd, bewijzen overleggen van een verantwoorde afhandeling van dergelijk afval.</w:t>
      </w:r>
    </w:p>
    <w:p w14:paraId="5D8ADC09" w14:textId="77777777" w:rsidR="00B363FE" w:rsidRPr="00C81E74" w:rsidRDefault="00B363FE" w:rsidP="00B363FE">
      <w:pPr>
        <w:rPr>
          <w:rFonts w:ascii="Arial" w:hAnsi="Arial" w:cs="Arial"/>
          <w:b/>
          <w:sz w:val="20"/>
          <w:szCs w:val="20"/>
        </w:rPr>
      </w:pPr>
    </w:p>
    <w:p w14:paraId="33282721" w14:textId="77777777" w:rsidR="00B363FE" w:rsidRPr="00C81E74" w:rsidRDefault="00B363FE" w:rsidP="00B363FE">
      <w:pPr>
        <w:rPr>
          <w:rFonts w:ascii="Arial" w:hAnsi="Arial" w:cs="Arial"/>
          <w:b/>
          <w:sz w:val="20"/>
          <w:szCs w:val="20"/>
        </w:rPr>
      </w:pPr>
      <w:r w:rsidRPr="00C81E74">
        <w:rPr>
          <w:rFonts w:ascii="Arial" w:hAnsi="Arial" w:cs="Arial"/>
          <w:b/>
          <w:sz w:val="20"/>
          <w:szCs w:val="20"/>
        </w:rPr>
        <w:t>6.</w:t>
      </w:r>
      <w:r w:rsidRPr="00C81E74">
        <w:rPr>
          <w:rFonts w:ascii="Arial" w:hAnsi="Arial" w:cs="Arial"/>
          <w:b/>
          <w:sz w:val="20"/>
          <w:szCs w:val="20"/>
        </w:rPr>
        <w:tab/>
        <w:t>Milieuzo</w:t>
      </w:r>
      <w:r w:rsidR="00390F40">
        <w:rPr>
          <w:rFonts w:ascii="Arial" w:hAnsi="Arial" w:cs="Arial"/>
          <w:b/>
          <w:sz w:val="20"/>
          <w:szCs w:val="20"/>
        </w:rPr>
        <w:t>r</w:t>
      </w:r>
      <w:r w:rsidRPr="00C81E74">
        <w:rPr>
          <w:rFonts w:ascii="Arial" w:hAnsi="Arial" w:cs="Arial"/>
          <w:b/>
          <w:sz w:val="20"/>
          <w:szCs w:val="20"/>
        </w:rPr>
        <w:t>g</w:t>
      </w:r>
    </w:p>
    <w:p w14:paraId="2671D902" w14:textId="77777777" w:rsidR="00B363FE" w:rsidRPr="00C81E74" w:rsidRDefault="00B363FE" w:rsidP="00B363FE">
      <w:pPr>
        <w:rPr>
          <w:rFonts w:ascii="Arial" w:hAnsi="Arial" w:cs="Arial"/>
          <w:b/>
          <w:sz w:val="20"/>
          <w:szCs w:val="20"/>
        </w:rPr>
      </w:pPr>
      <w:r w:rsidRPr="00C81E74">
        <w:rPr>
          <w:rFonts w:ascii="Arial" w:hAnsi="Arial" w:cs="Arial"/>
          <w:b/>
          <w:sz w:val="20"/>
          <w:szCs w:val="20"/>
        </w:rPr>
        <w:tab/>
      </w:r>
    </w:p>
    <w:p w14:paraId="033D3CD9" w14:textId="192FC6CB" w:rsidR="00B363FE" w:rsidRPr="002447D1" w:rsidRDefault="00B363FE" w:rsidP="002447D1">
      <w:pPr>
        <w:rPr>
          <w:rFonts w:ascii="Arial" w:hAnsi="Arial" w:cs="Arial"/>
          <w:sz w:val="20"/>
          <w:szCs w:val="20"/>
        </w:rPr>
      </w:pPr>
      <w:r w:rsidRPr="00EE3AA9">
        <w:rPr>
          <w:rFonts w:ascii="Arial" w:hAnsi="Arial" w:cs="Arial"/>
          <w:sz w:val="20"/>
          <w:szCs w:val="20"/>
        </w:rPr>
        <w:t>Via haar gemeentelijke interne milieuzorg probeert Opdrachtgever de effecten van haar bedrijfsvoering op het milieu te beheersen. De Opdrachtgever heeft de intentieverklaring Duurzaam Inkopen ondertekend. Derhalve is duurzaamheid een aandachtspunt bij alle aanbestedingen. Opdrachtgever verwacht dan ook van Opdrachtnemers een (pro -) actief beleid om de productieketen te verduurzamen.</w:t>
      </w:r>
      <w:r w:rsidR="00742CED">
        <w:rPr>
          <w:rFonts w:ascii="Arial" w:hAnsi="Arial" w:cs="Arial"/>
          <w:sz w:val="20"/>
          <w:szCs w:val="20"/>
        </w:rPr>
        <w:t xml:space="preserve"> </w:t>
      </w:r>
      <w:r w:rsidRPr="00EE3AA9">
        <w:rPr>
          <w:rFonts w:ascii="Arial" w:hAnsi="Arial" w:cs="Arial"/>
          <w:sz w:val="20"/>
          <w:szCs w:val="20"/>
        </w:rPr>
        <w:t xml:space="preserve"> </w:t>
      </w:r>
    </w:p>
    <w:p w14:paraId="5F53FD1D" w14:textId="77777777" w:rsidR="00B363FE" w:rsidRPr="00C81E74" w:rsidRDefault="00B363FE" w:rsidP="00B363FE">
      <w:pPr>
        <w:rPr>
          <w:rFonts w:ascii="Arial" w:hAnsi="Arial" w:cs="Arial"/>
          <w:b/>
          <w:sz w:val="20"/>
          <w:szCs w:val="20"/>
        </w:rPr>
      </w:pPr>
    </w:p>
    <w:p w14:paraId="342228CA" w14:textId="77777777" w:rsidR="00B363FE" w:rsidRPr="00C81E74" w:rsidRDefault="00B363FE" w:rsidP="00B363FE">
      <w:pPr>
        <w:rPr>
          <w:rFonts w:ascii="Arial" w:hAnsi="Arial" w:cs="Arial"/>
          <w:b/>
          <w:sz w:val="20"/>
          <w:szCs w:val="20"/>
        </w:rPr>
      </w:pPr>
      <w:r w:rsidRPr="00C81E74">
        <w:rPr>
          <w:rFonts w:ascii="Arial" w:hAnsi="Arial" w:cs="Arial"/>
          <w:b/>
          <w:sz w:val="20"/>
          <w:szCs w:val="20"/>
        </w:rPr>
        <w:t>7.</w:t>
      </w:r>
      <w:r w:rsidRPr="00C81E74">
        <w:rPr>
          <w:rFonts w:ascii="Arial" w:hAnsi="Arial" w:cs="Arial"/>
          <w:b/>
          <w:sz w:val="20"/>
          <w:szCs w:val="20"/>
        </w:rPr>
        <w:tab/>
        <w:t xml:space="preserve">Verplichtingen en verantwoordelijkheden van de Opdrachtnemer t.a.v. inzet personeel </w:t>
      </w:r>
    </w:p>
    <w:p w14:paraId="1D83A367" w14:textId="77777777" w:rsidR="00B363FE" w:rsidRPr="00C81E74" w:rsidRDefault="00B363FE" w:rsidP="00B363FE">
      <w:pPr>
        <w:rPr>
          <w:rFonts w:ascii="Arial" w:hAnsi="Arial" w:cs="Arial"/>
          <w:b/>
          <w:sz w:val="20"/>
          <w:szCs w:val="20"/>
        </w:rPr>
      </w:pPr>
    </w:p>
    <w:p w14:paraId="5E206DF9" w14:textId="77777777" w:rsidR="00B363FE" w:rsidRPr="00EE3AA9" w:rsidRDefault="00B363FE" w:rsidP="00B363FE">
      <w:pPr>
        <w:rPr>
          <w:rFonts w:ascii="Arial" w:hAnsi="Arial" w:cs="Arial"/>
          <w:sz w:val="20"/>
          <w:szCs w:val="20"/>
        </w:rPr>
      </w:pPr>
      <w:r w:rsidRPr="00EE3AA9">
        <w:rPr>
          <w:rFonts w:ascii="Arial" w:hAnsi="Arial" w:cs="Arial"/>
          <w:sz w:val="20"/>
          <w:szCs w:val="20"/>
        </w:rPr>
        <w:lastRenderedPageBreak/>
        <w:t>7.1</w:t>
      </w:r>
      <w:r w:rsidRPr="00EE3AA9">
        <w:rPr>
          <w:rFonts w:ascii="Arial" w:hAnsi="Arial" w:cs="Arial"/>
          <w:sz w:val="20"/>
          <w:szCs w:val="20"/>
        </w:rPr>
        <w:tab/>
        <w:t>De Opdrachtnemer dient voldoende gekwalificeerd personeel ter beschikking te stellen, zich te houden aan de verplichtingen van de opdracht en ter ondersteuning van het uitvoerend personeel voldoende technisch kader en leidinggevend personeel beschikbaar te hebben. Door de Opdrachtnemer wordt één contactpersoon aangewezen, welke op de hoogte moet</w:t>
      </w:r>
      <w:r w:rsidR="00742CED">
        <w:rPr>
          <w:rFonts w:ascii="Arial" w:hAnsi="Arial" w:cs="Arial"/>
          <w:sz w:val="20"/>
          <w:szCs w:val="20"/>
        </w:rPr>
        <w:t xml:space="preserve"> </w:t>
      </w:r>
      <w:r w:rsidRPr="00EE3AA9">
        <w:rPr>
          <w:rFonts w:ascii="Arial" w:hAnsi="Arial" w:cs="Arial"/>
          <w:sz w:val="20"/>
          <w:szCs w:val="20"/>
        </w:rPr>
        <w:t>zijn van de voortgang van de planning, de uit te voeren werkzaamheden en de facturering.</w:t>
      </w:r>
    </w:p>
    <w:p w14:paraId="1D27D535" w14:textId="77777777" w:rsidR="00B363FE" w:rsidRPr="00EE3AA9" w:rsidRDefault="00B363FE" w:rsidP="00B363FE">
      <w:pPr>
        <w:rPr>
          <w:rFonts w:ascii="Arial" w:hAnsi="Arial" w:cs="Arial"/>
          <w:sz w:val="20"/>
          <w:szCs w:val="20"/>
        </w:rPr>
      </w:pPr>
    </w:p>
    <w:p w14:paraId="1C2B0D60" w14:textId="77777777" w:rsidR="00B363FE" w:rsidRPr="00EE3AA9" w:rsidRDefault="00B363FE" w:rsidP="00B363FE">
      <w:pPr>
        <w:rPr>
          <w:rFonts w:ascii="Arial" w:hAnsi="Arial" w:cs="Arial"/>
          <w:sz w:val="20"/>
          <w:szCs w:val="20"/>
        </w:rPr>
      </w:pPr>
      <w:r w:rsidRPr="00EE3AA9">
        <w:rPr>
          <w:rFonts w:ascii="Arial" w:hAnsi="Arial" w:cs="Arial"/>
          <w:sz w:val="20"/>
          <w:szCs w:val="20"/>
        </w:rPr>
        <w:t>7.2</w:t>
      </w:r>
      <w:r w:rsidRPr="00EE3AA9">
        <w:rPr>
          <w:rFonts w:ascii="Arial" w:hAnsi="Arial" w:cs="Arial"/>
          <w:sz w:val="20"/>
          <w:szCs w:val="20"/>
        </w:rPr>
        <w:tab/>
        <w:t>Storingsopvolging geschiedt in principe door een s</w:t>
      </w:r>
      <w:r w:rsidR="00EE3AA9">
        <w:rPr>
          <w:rFonts w:ascii="Arial" w:hAnsi="Arial" w:cs="Arial"/>
          <w:sz w:val="20"/>
          <w:szCs w:val="20"/>
        </w:rPr>
        <w:t>childer/ reiniger</w:t>
      </w:r>
      <w:r w:rsidRPr="00EE3AA9">
        <w:rPr>
          <w:rFonts w:ascii="Arial" w:hAnsi="Arial" w:cs="Arial"/>
          <w:sz w:val="20"/>
          <w:szCs w:val="20"/>
        </w:rPr>
        <w:t xml:space="preserve">. Alleen als aantoonbaar is dat 1 </w:t>
      </w:r>
      <w:r w:rsidR="00EE3AA9">
        <w:rPr>
          <w:rFonts w:ascii="Arial" w:hAnsi="Arial" w:cs="Arial"/>
          <w:sz w:val="20"/>
          <w:szCs w:val="20"/>
        </w:rPr>
        <w:t>persoon</w:t>
      </w:r>
      <w:r w:rsidRPr="00EE3AA9">
        <w:rPr>
          <w:rFonts w:ascii="Arial" w:hAnsi="Arial" w:cs="Arial"/>
          <w:sz w:val="20"/>
          <w:szCs w:val="20"/>
        </w:rPr>
        <w:t xml:space="preserve"> op basis van de aard of omgeving van een storing tekortschiet mag er inzet worden gepleegd door twee </w:t>
      </w:r>
      <w:r w:rsidR="00EE3AA9">
        <w:rPr>
          <w:rFonts w:ascii="Arial" w:hAnsi="Arial" w:cs="Arial"/>
          <w:sz w:val="20"/>
          <w:szCs w:val="20"/>
        </w:rPr>
        <w:t>personen</w:t>
      </w:r>
      <w:r w:rsidRPr="00EE3AA9">
        <w:rPr>
          <w:rFonts w:ascii="Arial" w:hAnsi="Arial" w:cs="Arial"/>
          <w:sz w:val="20"/>
          <w:szCs w:val="20"/>
        </w:rPr>
        <w:t xml:space="preserve">. Dit wordt van </w:t>
      </w:r>
      <w:r w:rsidR="00390F40" w:rsidRPr="00EE3AA9">
        <w:rPr>
          <w:rFonts w:ascii="Arial" w:hAnsi="Arial" w:cs="Arial"/>
          <w:sz w:val="20"/>
          <w:szCs w:val="20"/>
        </w:rPr>
        <w:t>tevoren</w:t>
      </w:r>
      <w:r w:rsidRPr="00EE3AA9">
        <w:rPr>
          <w:rFonts w:ascii="Arial" w:hAnsi="Arial" w:cs="Arial"/>
          <w:sz w:val="20"/>
          <w:szCs w:val="20"/>
        </w:rPr>
        <w:t xml:space="preserve"> overlegd met de directie. In het laatste geval kunnen slechts voor 1 bedrijfswagen voorrijkosten worden doorberekend</w:t>
      </w:r>
    </w:p>
    <w:p w14:paraId="3AACDB6A" w14:textId="77777777" w:rsidR="00B363FE" w:rsidRPr="00EE3AA9" w:rsidRDefault="00B363FE" w:rsidP="00B363FE">
      <w:pPr>
        <w:rPr>
          <w:rFonts w:ascii="Arial" w:hAnsi="Arial" w:cs="Arial"/>
          <w:sz w:val="20"/>
          <w:szCs w:val="20"/>
        </w:rPr>
      </w:pPr>
    </w:p>
    <w:p w14:paraId="146A4C8C" w14:textId="77777777" w:rsidR="00B363FE" w:rsidRPr="00EE3AA9" w:rsidRDefault="00B363FE" w:rsidP="00B363FE">
      <w:pPr>
        <w:rPr>
          <w:rFonts w:ascii="Arial" w:hAnsi="Arial" w:cs="Arial"/>
          <w:sz w:val="20"/>
          <w:szCs w:val="20"/>
        </w:rPr>
      </w:pPr>
      <w:r w:rsidRPr="00EE3AA9">
        <w:rPr>
          <w:rFonts w:ascii="Arial" w:hAnsi="Arial" w:cs="Arial"/>
          <w:sz w:val="20"/>
          <w:szCs w:val="20"/>
        </w:rPr>
        <w:t>7.3</w:t>
      </w:r>
      <w:r w:rsidRPr="00EE3AA9">
        <w:rPr>
          <w:rFonts w:ascii="Arial" w:hAnsi="Arial" w:cs="Arial"/>
          <w:sz w:val="20"/>
          <w:szCs w:val="20"/>
        </w:rPr>
        <w:tab/>
        <w:t>De medewerker(s) van de Opdrac</w:t>
      </w:r>
      <w:r w:rsidR="00EE3AA9">
        <w:rPr>
          <w:rFonts w:ascii="Arial" w:hAnsi="Arial" w:cs="Arial"/>
          <w:sz w:val="20"/>
          <w:szCs w:val="20"/>
        </w:rPr>
        <w:t xml:space="preserve">htnemer welke in diens naam de </w:t>
      </w:r>
      <w:r w:rsidRPr="00EE3AA9">
        <w:rPr>
          <w:rFonts w:ascii="Arial" w:hAnsi="Arial" w:cs="Arial"/>
          <w:sz w:val="20"/>
          <w:szCs w:val="20"/>
        </w:rPr>
        <w:t>werkzaamheden uitvoer(en), dienen te voldoen aan een bepaald kwaliteitsniveau. Hieraan worden de volgende voorwaarden gesteld:</w:t>
      </w:r>
    </w:p>
    <w:p w14:paraId="4D0764EF" w14:textId="77777777" w:rsidR="00B363FE" w:rsidRPr="00EE3AA9" w:rsidRDefault="00B363FE" w:rsidP="00B363FE">
      <w:pPr>
        <w:rPr>
          <w:rFonts w:ascii="Arial" w:hAnsi="Arial" w:cs="Arial"/>
          <w:sz w:val="20"/>
          <w:szCs w:val="20"/>
        </w:rPr>
      </w:pPr>
      <w:r w:rsidRPr="00EE3AA9">
        <w:rPr>
          <w:rFonts w:ascii="Arial" w:hAnsi="Arial" w:cs="Arial"/>
          <w:sz w:val="20"/>
          <w:szCs w:val="20"/>
        </w:rPr>
        <w:t xml:space="preserve">a. </w:t>
      </w:r>
      <w:r w:rsidRPr="00EE3AA9">
        <w:rPr>
          <w:rFonts w:ascii="Arial" w:hAnsi="Arial" w:cs="Arial"/>
          <w:sz w:val="20"/>
          <w:szCs w:val="20"/>
        </w:rPr>
        <w:tab/>
        <w:t xml:space="preserve">Minimale categorie: zelfstandig </w:t>
      </w:r>
      <w:r w:rsidR="00EE3AA9">
        <w:rPr>
          <w:rFonts w:ascii="Arial" w:hAnsi="Arial" w:cs="Arial"/>
          <w:sz w:val="20"/>
          <w:szCs w:val="20"/>
        </w:rPr>
        <w:t>schilder/</w:t>
      </w:r>
      <w:r w:rsidRPr="00EE3AA9">
        <w:rPr>
          <w:rFonts w:ascii="Arial" w:hAnsi="Arial" w:cs="Arial"/>
          <w:sz w:val="20"/>
          <w:szCs w:val="20"/>
        </w:rPr>
        <w:t>r</w:t>
      </w:r>
      <w:r w:rsidR="00EE3AA9">
        <w:rPr>
          <w:rFonts w:ascii="Arial" w:hAnsi="Arial" w:cs="Arial"/>
          <w:sz w:val="20"/>
          <w:szCs w:val="20"/>
        </w:rPr>
        <w:t>einiger</w:t>
      </w:r>
      <w:r w:rsidRPr="00EE3AA9">
        <w:rPr>
          <w:rFonts w:ascii="Arial" w:hAnsi="Arial" w:cs="Arial"/>
          <w:sz w:val="20"/>
          <w:szCs w:val="20"/>
        </w:rPr>
        <w:t>.</w:t>
      </w:r>
    </w:p>
    <w:p w14:paraId="2FB80901" w14:textId="77777777" w:rsidR="00EE3AA9" w:rsidRDefault="00390F40" w:rsidP="00B363FE">
      <w:pPr>
        <w:rPr>
          <w:rFonts w:ascii="Arial" w:hAnsi="Arial" w:cs="Arial"/>
          <w:sz w:val="20"/>
          <w:szCs w:val="20"/>
        </w:rPr>
      </w:pPr>
      <w:r w:rsidRPr="00EE3AA9">
        <w:rPr>
          <w:rFonts w:ascii="Arial" w:hAnsi="Arial" w:cs="Arial"/>
          <w:sz w:val="20"/>
          <w:szCs w:val="20"/>
        </w:rPr>
        <w:t>b</w:t>
      </w:r>
      <w:r>
        <w:rPr>
          <w:rFonts w:ascii="Arial" w:hAnsi="Arial" w:cs="Arial"/>
          <w:sz w:val="20"/>
          <w:szCs w:val="20"/>
        </w:rPr>
        <w:t xml:space="preserve">. </w:t>
      </w:r>
      <w:r w:rsidRPr="00EE3AA9">
        <w:rPr>
          <w:rFonts w:ascii="Arial" w:hAnsi="Arial" w:cs="Arial"/>
          <w:sz w:val="20"/>
          <w:szCs w:val="20"/>
        </w:rPr>
        <w:tab/>
      </w:r>
      <w:r w:rsidR="00B363FE" w:rsidRPr="00EE3AA9">
        <w:rPr>
          <w:rFonts w:ascii="Arial" w:hAnsi="Arial" w:cs="Arial"/>
          <w:sz w:val="20"/>
          <w:szCs w:val="20"/>
        </w:rPr>
        <w:t>Ruime erv</w:t>
      </w:r>
      <w:r w:rsidR="00EE3AA9">
        <w:rPr>
          <w:rFonts w:ascii="Arial" w:hAnsi="Arial" w:cs="Arial"/>
          <w:sz w:val="20"/>
          <w:szCs w:val="20"/>
        </w:rPr>
        <w:t>aring</w:t>
      </w:r>
      <w:r w:rsidR="00742CED">
        <w:rPr>
          <w:rFonts w:ascii="Arial" w:hAnsi="Arial" w:cs="Arial"/>
          <w:sz w:val="20"/>
          <w:szCs w:val="20"/>
        </w:rPr>
        <w:t xml:space="preserve"> </w:t>
      </w:r>
      <w:r w:rsidR="00EE3AA9">
        <w:rPr>
          <w:rFonts w:ascii="Arial" w:hAnsi="Arial" w:cs="Arial"/>
          <w:sz w:val="20"/>
          <w:szCs w:val="20"/>
        </w:rPr>
        <w:t>te hebben binnen het vak.</w:t>
      </w:r>
    </w:p>
    <w:p w14:paraId="423E3F95" w14:textId="77777777" w:rsidR="00B363FE" w:rsidRPr="00EE3AA9" w:rsidRDefault="00B363FE" w:rsidP="00B363FE">
      <w:pPr>
        <w:rPr>
          <w:rFonts w:ascii="Arial" w:hAnsi="Arial" w:cs="Arial"/>
          <w:sz w:val="20"/>
          <w:szCs w:val="20"/>
        </w:rPr>
      </w:pPr>
      <w:r w:rsidRPr="00EE3AA9">
        <w:rPr>
          <w:rFonts w:ascii="Arial" w:hAnsi="Arial" w:cs="Arial"/>
          <w:sz w:val="20"/>
          <w:szCs w:val="20"/>
        </w:rPr>
        <w:t xml:space="preserve">c. </w:t>
      </w:r>
      <w:r w:rsidRPr="00EE3AA9">
        <w:rPr>
          <w:rFonts w:ascii="Arial" w:hAnsi="Arial" w:cs="Arial"/>
          <w:sz w:val="20"/>
          <w:szCs w:val="20"/>
        </w:rPr>
        <w:tab/>
        <w:t>In het geval van storingsopvolging wordt de medewerker binnen de organisatie van de Opdrachtnemer voor minimaal 80% ingezet voor het specifiek oplossen van storingen.</w:t>
      </w:r>
    </w:p>
    <w:p w14:paraId="691A1742" w14:textId="77777777" w:rsidR="00B363FE" w:rsidRPr="00EE3AA9" w:rsidRDefault="00B363FE" w:rsidP="00B363FE">
      <w:pPr>
        <w:rPr>
          <w:rFonts w:ascii="Arial" w:hAnsi="Arial" w:cs="Arial"/>
          <w:sz w:val="20"/>
          <w:szCs w:val="20"/>
        </w:rPr>
      </w:pPr>
      <w:r w:rsidRPr="00EE3AA9">
        <w:rPr>
          <w:rFonts w:ascii="Arial" w:hAnsi="Arial" w:cs="Arial"/>
          <w:sz w:val="20"/>
          <w:szCs w:val="20"/>
        </w:rPr>
        <w:t xml:space="preserve">d. </w:t>
      </w:r>
      <w:r w:rsidRPr="00EE3AA9">
        <w:rPr>
          <w:rFonts w:ascii="Arial" w:hAnsi="Arial" w:cs="Arial"/>
          <w:sz w:val="20"/>
          <w:szCs w:val="20"/>
        </w:rPr>
        <w:tab/>
        <w:t>Over voldoende kennis te beschikken op het gebied van actuele normen, voor- schriften en regelgeving.</w:t>
      </w:r>
    </w:p>
    <w:p w14:paraId="28FB40E7" w14:textId="77777777" w:rsidR="00B363FE" w:rsidRPr="00EE3AA9" w:rsidRDefault="00B363FE" w:rsidP="00B363FE">
      <w:pPr>
        <w:rPr>
          <w:rFonts w:ascii="Arial" w:hAnsi="Arial" w:cs="Arial"/>
          <w:sz w:val="20"/>
          <w:szCs w:val="20"/>
        </w:rPr>
      </w:pPr>
      <w:r w:rsidRPr="00EE3AA9">
        <w:rPr>
          <w:rFonts w:ascii="Arial" w:hAnsi="Arial" w:cs="Arial"/>
          <w:sz w:val="20"/>
          <w:szCs w:val="20"/>
        </w:rPr>
        <w:t>e.</w:t>
      </w:r>
      <w:r w:rsidR="00742CED">
        <w:rPr>
          <w:rFonts w:ascii="Arial" w:hAnsi="Arial" w:cs="Arial"/>
          <w:sz w:val="20"/>
          <w:szCs w:val="20"/>
        </w:rPr>
        <w:t xml:space="preserve"> </w:t>
      </w:r>
      <w:r w:rsidRPr="00EE3AA9">
        <w:rPr>
          <w:rFonts w:ascii="Arial" w:hAnsi="Arial" w:cs="Arial"/>
          <w:sz w:val="20"/>
          <w:szCs w:val="20"/>
        </w:rPr>
        <w:tab/>
        <w:t>De Nederlandse taal te beheersen in woord en geschrift en te beschikken over goede communicatieve vaardigheden.</w:t>
      </w:r>
    </w:p>
    <w:p w14:paraId="49F5B668" w14:textId="77777777" w:rsidR="00B363FE" w:rsidRPr="00EE3AA9" w:rsidRDefault="00B363FE" w:rsidP="00B363FE">
      <w:pPr>
        <w:rPr>
          <w:rFonts w:ascii="Arial" w:hAnsi="Arial" w:cs="Arial"/>
          <w:sz w:val="20"/>
          <w:szCs w:val="20"/>
        </w:rPr>
      </w:pPr>
      <w:r w:rsidRPr="00EE3AA9">
        <w:rPr>
          <w:rFonts w:ascii="Arial" w:hAnsi="Arial" w:cs="Arial"/>
          <w:sz w:val="20"/>
          <w:szCs w:val="20"/>
        </w:rPr>
        <w:t>f.</w:t>
      </w:r>
      <w:r w:rsidR="00742CED">
        <w:rPr>
          <w:rFonts w:ascii="Arial" w:hAnsi="Arial" w:cs="Arial"/>
          <w:sz w:val="20"/>
          <w:szCs w:val="20"/>
        </w:rPr>
        <w:t xml:space="preserve"> </w:t>
      </w:r>
      <w:r w:rsidRPr="00EE3AA9">
        <w:rPr>
          <w:rFonts w:ascii="Arial" w:hAnsi="Arial" w:cs="Arial"/>
          <w:sz w:val="20"/>
          <w:szCs w:val="20"/>
        </w:rPr>
        <w:tab/>
        <w:t xml:space="preserve">Representatief en beleefd over te komen ten opzichte van de gebruikers van de gebouwen. Daarnaast over een grote mate van zelfstandigheid te beschikken met betrekking tot het maken van (vervolg)afspraken en geven van terugkoppeling. In aanvulling hierop geldt dat aanwijzingen van de gebruikers te allen tijde opgevolgd dienen te worden. </w:t>
      </w:r>
    </w:p>
    <w:p w14:paraId="7263A179" w14:textId="77777777" w:rsidR="00B363FE" w:rsidRPr="00EE3AA9" w:rsidRDefault="00B363FE" w:rsidP="00B363FE">
      <w:pPr>
        <w:rPr>
          <w:rFonts w:ascii="Arial" w:hAnsi="Arial" w:cs="Arial"/>
          <w:sz w:val="20"/>
          <w:szCs w:val="20"/>
        </w:rPr>
      </w:pPr>
      <w:r w:rsidRPr="00EE3AA9">
        <w:rPr>
          <w:rFonts w:ascii="Arial" w:hAnsi="Arial" w:cs="Arial"/>
          <w:sz w:val="20"/>
          <w:szCs w:val="20"/>
        </w:rPr>
        <w:t>g.</w:t>
      </w:r>
      <w:r w:rsidRPr="00EE3AA9">
        <w:rPr>
          <w:rFonts w:ascii="Arial" w:hAnsi="Arial" w:cs="Arial"/>
          <w:sz w:val="20"/>
          <w:szCs w:val="20"/>
        </w:rPr>
        <w:tab/>
        <w:t>Zich naar de gebruikers van de objecten toe te onthouden van uitlatingen als gevolg van persoonlijke oordeelsvorming of goedbedoelde adviezen in het kader van de uitgevoerde werkzaamheden.</w:t>
      </w:r>
    </w:p>
    <w:p w14:paraId="73369C29" w14:textId="77777777" w:rsidR="00B363FE" w:rsidRPr="00EE3AA9" w:rsidRDefault="00B363FE" w:rsidP="00B363FE">
      <w:pPr>
        <w:rPr>
          <w:rFonts w:ascii="Arial" w:hAnsi="Arial" w:cs="Arial"/>
          <w:sz w:val="20"/>
          <w:szCs w:val="20"/>
        </w:rPr>
      </w:pPr>
      <w:r w:rsidRPr="00EE3AA9">
        <w:rPr>
          <w:rFonts w:ascii="Arial" w:hAnsi="Arial" w:cs="Arial"/>
          <w:sz w:val="20"/>
          <w:szCs w:val="20"/>
        </w:rPr>
        <w:t xml:space="preserve">h. </w:t>
      </w:r>
      <w:r w:rsidRPr="00EE3AA9">
        <w:rPr>
          <w:rFonts w:ascii="Arial" w:hAnsi="Arial" w:cs="Arial"/>
          <w:sz w:val="20"/>
          <w:szCs w:val="20"/>
        </w:rPr>
        <w:tab/>
        <w:t>Gaat niet in discussie met de beheerder/gebruiker op de locatie over onderwerpen die de belangen van de Opdrachtgever kunnen schaden en laat zich ook niet uit over de werkwijze van de Opdrachtgever.</w:t>
      </w:r>
    </w:p>
    <w:p w14:paraId="1111BED1" w14:textId="77777777" w:rsidR="00B363FE" w:rsidRPr="00EE3AA9" w:rsidRDefault="00B363FE" w:rsidP="00B363FE">
      <w:pPr>
        <w:rPr>
          <w:rFonts w:ascii="Arial" w:hAnsi="Arial" w:cs="Arial"/>
          <w:sz w:val="20"/>
          <w:szCs w:val="20"/>
        </w:rPr>
      </w:pPr>
    </w:p>
    <w:p w14:paraId="70D21D62" w14:textId="77777777" w:rsidR="00B363FE" w:rsidRPr="00EE3AA9" w:rsidRDefault="00B363FE" w:rsidP="00B363FE">
      <w:pPr>
        <w:rPr>
          <w:rFonts w:ascii="Arial" w:hAnsi="Arial" w:cs="Arial"/>
          <w:sz w:val="20"/>
          <w:szCs w:val="20"/>
        </w:rPr>
      </w:pPr>
      <w:r w:rsidRPr="00EE3AA9">
        <w:rPr>
          <w:rFonts w:ascii="Arial" w:hAnsi="Arial" w:cs="Arial"/>
          <w:sz w:val="20"/>
          <w:szCs w:val="20"/>
        </w:rPr>
        <w:t>7.4</w:t>
      </w:r>
      <w:r w:rsidRPr="00EE3AA9">
        <w:rPr>
          <w:rFonts w:ascii="Arial" w:hAnsi="Arial" w:cs="Arial"/>
          <w:sz w:val="20"/>
          <w:szCs w:val="20"/>
        </w:rPr>
        <w:tab/>
        <w:t>De Opdrachtnemer en diens medewerkers dienen in het bezit te zijn van een VCA- certificaat afgegeven door een VCA geaccrediteerde certificatie-instelling. De werkzaamheden dienen te worden uitgevoerd conform de hieraan gerelateerde eisen op het gebied van veiligheid, gezondheid en milieu.</w:t>
      </w:r>
    </w:p>
    <w:p w14:paraId="47BE210D" w14:textId="77777777" w:rsidR="00B363FE" w:rsidRPr="00EE3AA9" w:rsidRDefault="00B363FE" w:rsidP="00B363FE">
      <w:pPr>
        <w:rPr>
          <w:rFonts w:ascii="Arial" w:hAnsi="Arial" w:cs="Arial"/>
          <w:sz w:val="20"/>
          <w:szCs w:val="20"/>
        </w:rPr>
      </w:pPr>
    </w:p>
    <w:p w14:paraId="6406D1A7" w14:textId="77777777" w:rsidR="00B363FE" w:rsidRPr="00EE3AA9" w:rsidRDefault="00B363FE" w:rsidP="00B363FE">
      <w:pPr>
        <w:rPr>
          <w:rFonts w:ascii="Arial" w:hAnsi="Arial" w:cs="Arial"/>
          <w:sz w:val="20"/>
          <w:szCs w:val="20"/>
        </w:rPr>
      </w:pPr>
      <w:r w:rsidRPr="00EE3AA9">
        <w:rPr>
          <w:rFonts w:ascii="Arial" w:hAnsi="Arial" w:cs="Arial"/>
          <w:sz w:val="20"/>
          <w:szCs w:val="20"/>
        </w:rPr>
        <w:t>7.5</w:t>
      </w:r>
      <w:r w:rsidRPr="00EE3AA9">
        <w:rPr>
          <w:rFonts w:ascii="Arial" w:hAnsi="Arial" w:cs="Arial"/>
          <w:sz w:val="20"/>
          <w:szCs w:val="20"/>
        </w:rPr>
        <w:tab/>
        <w:t>De medewerkers van de Opdrachtnemer dienen zich te allen tijde te kunnen legitimeren als zijnde medewerker van de Opdrachtnemer. De Opdrachtnemer dient van zijn medewerkers die tewerkgesteld worden bij de Opdrachtgever een recente Verklaring Omtrent Gedrag (VOG) in bezit te hebben. Op verzoek van de directie kan deze worden getoond.</w:t>
      </w:r>
    </w:p>
    <w:p w14:paraId="74A5DD04" w14:textId="77777777" w:rsidR="00B363FE" w:rsidRPr="00EE3AA9" w:rsidRDefault="00B363FE" w:rsidP="00B363FE">
      <w:pPr>
        <w:rPr>
          <w:rFonts w:ascii="Arial" w:hAnsi="Arial" w:cs="Arial"/>
          <w:sz w:val="20"/>
          <w:szCs w:val="20"/>
        </w:rPr>
      </w:pPr>
    </w:p>
    <w:p w14:paraId="1A1CCB21" w14:textId="77777777" w:rsidR="00B363FE" w:rsidRPr="00EE3AA9" w:rsidRDefault="00B363FE" w:rsidP="00B363FE">
      <w:pPr>
        <w:rPr>
          <w:rFonts w:ascii="Arial" w:hAnsi="Arial" w:cs="Arial"/>
          <w:sz w:val="20"/>
          <w:szCs w:val="20"/>
        </w:rPr>
      </w:pPr>
      <w:r w:rsidRPr="00EE3AA9">
        <w:rPr>
          <w:rFonts w:ascii="Arial" w:hAnsi="Arial" w:cs="Arial"/>
          <w:sz w:val="20"/>
          <w:szCs w:val="20"/>
        </w:rPr>
        <w:t>7.6</w:t>
      </w:r>
      <w:r w:rsidRPr="00EE3AA9">
        <w:rPr>
          <w:rFonts w:ascii="Arial" w:hAnsi="Arial" w:cs="Arial"/>
          <w:sz w:val="20"/>
          <w:szCs w:val="20"/>
        </w:rPr>
        <w:tab/>
        <w:t>Het gebruik van persoonlijke beschermingsmiddelen is verplicht. Daarnaast dienen de medewerkers van de Opdrachtnemer als zodanig herkenbaar te zijn door middel van het dragen van passende, degelijke en schone bedrijfskleding waarop minimaal de bedrijfsnaam staat aangegeven.</w:t>
      </w:r>
    </w:p>
    <w:p w14:paraId="5DA98163" w14:textId="77777777" w:rsidR="00B363FE" w:rsidRPr="00EE3AA9" w:rsidRDefault="00B363FE" w:rsidP="00B363FE">
      <w:pPr>
        <w:rPr>
          <w:rFonts w:ascii="Arial" w:hAnsi="Arial" w:cs="Arial"/>
          <w:sz w:val="20"/>
          <w:szCs w:val="20"/>
        </w:rPr>
      </w:pPr>
    </w:p>
    <w:p w14:paraId="4AD588FB" w14:textId="77777777" w:rsidR="00B363FE" w:rsidRPr="00EE3AA9" w:rsidRDefault="00B363FE" w:rsidP="00B363FE">
      <w:pPr>
        <w:rPr>
          <w:rFonts w:ascii="Arial" w:hAnsi="Arial" w:cs="Arial"/>
          <w:sz w:val="20"/>
          <w:szCs w:val="20"/>
        </w:rPr>
      </w:pPr>
      <w:r w:rsidRPr="00EE3AA9">
        <w:rPr>
          <w:rFonts w:ascii="Arial" w:hAnsi="Arial" w:cs="Arial"/>
          <w:sz w:val="20"/>
          <w:szCs w:val="20"/>
        </w:rPr>
        <w:t>7.7</w:t>
      </w:r>
      <w:r w:rsidRPr="00EE3AA9">
        <w:rPr>
          <w:rFonts w:ascii="Arial" w:hAnsi="Arial" w:cs="Arial"/>
          <w:sz w:val="20"/>
          <w:szCs w:val="20"/>
        </w:rPr>
        <w:tab/>
        <w:t>De medewerker(s) van de Opdrachtnemer die worden ingezet voor de werkzaamheden welke vallen onder deze overeenkomst dienen de beschikking te hebben over een compleet voor deze specifieke werkzaamheden uitgeruste bedrijfswagen. Naast het benodigde materieel is deze bedrijfswagen ook voorzien van de meest gangbare materialen om urgente storingen direct (tijdelijk) op te lossen.</w:t>
      </w:r>
    </w:p>
    <w:p w14:paraId="7CF4F31A" w14:textId="77777777" w:rsidR="00B363FE" w:rsidRPr="00C81E74" w:rsidRDefault="00B363FE" w:rsidP="00B363FE">
      <w:pPr>
        <w:rPr>
          <w:rFonts w:ascii="Arial" w:hAnsi="Arial" w:cs="Arial"/>
          <w:b/>
          <w:sz w:val="20"/>
          <w:szCs w:val="20"/>
        </w:rPr>
      </w:pPr>
    </w:p>
    <w:p w14:paraId="5C1F1831" w14:textId="77777777" w:rsidR="00B363FE" w:rsidRPr="0098123F" w:rsidRDefault="00B363FE" w:rsidP="00B363FE">
      <w:pPr>
        <w:rPr>
          <w:rFonts w:ascii="Arial" w:hAnsi="Arial" w:cs="Arial"/>
          <w:sz w:val="20"/>
          <w:szCs w:val="20"/>
        </w:rPr>
      </w:pPr>
      <w:r w:rsidRPr="0098123F">
        <w:rPr>
          <w:rFonts w:ascii="Arial" w:hAnsi="Arial" w:cs="Arial"/>
          <w:sz w:val="20"/>
          <w:szCs w:val="20"/>
        </w:rPr>
        <w:t>7.8</w:t>
      </w:r>
      <w:r w:rsidRPr="0098123F">
        <w:rPr>
          <w:rFonts w:ascii="Arial" w:hAnsi="Arial" w:cs="Arial"/>
          <w:sz w:val="20"/>
          <w:szCs w:val="20"/>
        </w:rPr>
        <w:tab/>
        <w:t>De medewerker(s) van de Opdrachtnemer die worden ingezet voor de werkzaamheden</w:t>
      </w:r>
      <w:r w:rsidR="00742CED">
        <w:rPr>
          <w:rFonts w:ascii="Arial" w:hAnsi="Arial" w:cs="Arial"/>
          <w:sz w:val="20"/>
          <w:szCs w:val="20"/>
        </w:rPr>
        <w:t xml:space="preserve"> </w:t>
      </w:r>
      <w:r w:rsidRPr="0098123F">
        <w:rPr>
          <w:rFonts w:ascii="Arial" w:hAnsi="Arial" w:cs="Arial"/>
          <w:sz w:val="20"/>
          <w:szCs w:val="20"/>
        </w:rPr>
        <w:t>welke vallen onder deze overeenkomst</w:t>
      </w:r>
      <w:r w:rsidR="00742CED">
        <w:rPr>
          <w:rFonts w:ascii="Arial" w:hAnsi="Arial" w:cs="Arial"/>
          <w:sz w:val="20"/>
          <w:szCs w:val="20"/>
        </w:rPr>
        <w:t xml:space="preserve"> </w:t>
      </w:r>
      <w:r w:rsidRPr="0098123F">
        <w:rPr>
          <w:rFonts w:ascii="Arial" w:hAnsi="Arial" w:cs="Arial"/>
          <w:sz w:val="20"/>
          <w:szCs w:val="20"/>
        </w:rPr>
        <w:t>dienen de beschikking</w:t>
      </w:r>
      <w:r w:rsidR="00742CED">
        <w:rPr>
          <w:rFonts w:ascii="Arial" w:hAnsi="Arial" w:cs="Arial"/>
          <w:sz w:val="20"/>
          <w:szCs w:val="20"/>
        </w:rPr>
        <w:t xml:space="preserve"> </w:t>
      </w:r>
      <w:r w:rsidRPr="0098123F">
        <w:rPr>
          <w:rFonts w:ascii="Arial" w:hAnsi="Arial" w:cs="Arial"/>
          <w:sz w:val="20"/>
          <w:szCs w:val="20"/>
        </w:rPr>
        <w:t>te hebben over een compleet voor deze specifieke werkzaamheden</w:t>
      </w:r>
      <w:r w:rsidR="00742CED">
        <w:rPr>
          <w:rFonts w:ascii="Arial" w:hAnsi="Arial" w:cs="Arial"/>
          <w:sz w:val="20"/>
          <w:szCs w:val="20"/>
        </w:rPr>
        <w:t xml:space="preserve"> </w:t>
      </w:r>
      <w:r w:rsidRPr="0098123F">
        <w:rPr>
          <w:rFonts w:ascii="Arial" w:hAnsi="Arial" w:cs="Arial"/>
          <w:sz w:val="20"/>
          <w:szCs w:val="20"/>
        </w:rPr>
        <w:t>uitgeruste bedrijfswagen. Naast het benodigde materieel</w:t>
      </w:r>
      <w:r w:rsidRPr="00C81E74">
        <w:rPr>
          <w:rFonts w:ascii="Arial" w:hAnsi="Arial" w:cs="Arial"/>
          <w:b/>
          <w:sz w:val="20"/>
          <w:szCs w:val="20"/>
        </w:rPr>
        <w:t xml:space="preserve"> </w:t>
      </w:r>
      <w:r w:rsidRPr="0098123F">
        <w:rPr>
          <w:rFonts w:ascii="Arial" w:hAnsi="Arial" w:cs="Arial"/>
          <w:sz w:val="20"/>
          <w:szCs w:val="20"/>
        </w:rPr>
        <w:t>is deze bedrijfswa</w:t>
      </w:r>
      <w:r w:rsidRPr="0098123F">
        <w:rPr>
          <w:rFonts w:ascii="Arial" w:hAnsi="Arial" w:cs="Arial"/>
          <w:sz w:val="20"/>
          <w:szCs w:val="20"/>
        </w:rPr>
        <w:lastRenderedPageBreak/>
        <w:t>gen ook voorzien van de meest gangbare materialen</w:t>
      </w:r>
      <w:r w:rsidR="00742CED">
        <w:rPr>
          <w:rFonts w:ascii="Arial" w:hAnsi="Arial" w:cs="Arial"/>
          <w:sz w:val="20"/>
          <w:szCs w:val="20"/>
        </w:rPr>
        <w:t xml:space="preserve"> </w:t>
      </w:r>
      <w:r w:rsidRPr="0098123F">
        <w:rPr>
          <w:rFonts w:ascii="Arial" w:hAnsi="Arial" w:cs="Arial"/>
          <w:sz w:val="20"/>
          <w:szCs w:val="20"/>
        </w:rPr>
        <w:t>om urgente storingen</w:t>
      </w:r>
      <w:r w:rsidR="00742CED">
        <w:rPr>
          <w:rFonts w:ascii="Arial" w:hAnsi="Arial" w:cs="Arial"/>
          <w:sz w:val="20"/>
          <w:szCs w:val="20"/>
        </w:rPr>
        <w:t xml:space="preserve"> </w:t>
      </w:r>
      <w:r w:rsidRPr="0098123F">
        <w:rPr>
          <w:rFonts w:ascii="Arial" w:hAnsi="Arial" w:cs="Arial"/>
          <w:sz w:val="20"/>
          <w:szCs w:val="20"/>
        </w:rPr>
        <w:t>direct</w:t>
      </w:r>
      <w:r w:rsidR="00742CED">
        <w:rPr>
          <w:rFonts w:ascii="Arial" w:hAnsi="Arial" w:cs="Arial"/>
          <w:sz w:val="20"/>
          <w:szCs w:val="20"/>
        </w:rPr>
        <w:t xml:space="preserve"> </w:t>
      </w:r>
      <w:r w:rsidRPr="0098123F">
        <w:rPr>
          <w:rFonts w:ascii="Arial" w:hAnsi="Arial" w:cs="Arial"/>
          <w:sz w:val="20"/>
          <w:szCs w:val="20"/>
        </w:rPr>
        <w:t>(tijdelijk) op te l</w:t>
      </w:r>
      <w:r w:rsidR="0098123F">
        <w:rPr>
          <w:rFonts w:ascii="Arial" w:hAnsi="Arial" w:cs="Arial"/>
          <w:sz w:val="20"/>
          <w:szCs w:val="20"/>
        </w:rPr>
        <w:t>o</w:t>
      </w:r>
      <w:r w:rsidRPr="0098123F">
        <w:rPr>
          <w:rFonts w:ascii="Arial" w:hAnsi="Arial" w:cs="Arial"/>
          <w:sz w:val="20"/>
          <w:szCs w:val="20"/>
        </w:rPr>
        <w:t>ssen.</w:t>
      </w:r>
    </w:p>
    <w:p w14:paraId="2FEFF16F" w14:textId="77777777" w:rsidR="00B363FE" w:rsidRPr="00C81E74" w:rsidRDefault="00B363FE" w:rsidP="0098123F">
      <w:pPr>
        <w:jc w:val="center"/>
        <w:rPr>
          <w:rFonts w:ascii="Arial" w:hAnsi="Arial" w:cs="Arial"/>
          <w:b/>
          <w:sz w:val="20"/>
          <w:szCs w:val="20"/>
        </w:rPr>
      </w:pPr>
    </w:p>
    <w:p w14:paraId="230DFCCD" w14:textId="77777777" w:rsidR="00B363FE" w:rsidRPr="0098123F" w:rsidRDefault="00B363FE" w:rsidP="00B363FE">
      <w:pPr>
        <w:rPr>
          <w:rFonts w:ascii="Arial" w:hAnsi="Arial" w:cs="Arial"/>
          <w:sz w:val="20"/>
          <w:szCs w:val="20"/>
        </w:rPr>
      </w:pPr>
      <w:r w:rsidRPr="0098123F">
        <w:rPr>
          <w:rFonts w:ascii="Arial" w:hAnsi="Arial" w:cs="Arial"/>
          <w:sz w:val="20"/>
          <w:szCs w:val="20"/>
        </w:rPr>
        <w:t>7.9</w:t>
      </w:r>
      <w:r w:rsidRPr="0098123F">
        <w:rPr>
          <w:rFonts w:ascii="Arial" w:hAnsi="Arial" w:cs="Arial"/>
          <w:sz w:val="20"/>
          <w:szCs w:val="20"/>
        </w:rPr>
        <w:tab/>
        <w:t>De werknemers van de Opdrachtnemer dienen zich ervan bewust te zijn dat zij werkzaamheden uitvoeren op locaties welke tijdens de uitvoering van de werkzaamheden over het algemeen in gebruik zijn. De werknemers van de Opdrachtnemer dienen tijdens de werkzaamheden, maar ook buiten werktijd op en in de nabijheid van de betreffende locatie, hun gedrag hierop aan te passen:</w:t>
      </w:r>
    </w:p>
    <w:p w14:paraId="6AA81744"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a. </w:t>
      </w:r>
      <w:r w:rsidRPr="0098123F">
        <w:rPr>
          <w:rFonts w:ascii="Arial" w:hAnsi="Arial" w:cs="Arial"/>
          <w:sz w:val="20"/>
          <w:szCs w:val="20"/>
        </w:rPr>
        <w:tab/>
        <w:t>Materiaal, handgereedschap en elektrisch (hand)gereedschap wordt nooit onbeheerd achtergelaten.</w:t>
      </w:r>
    </w:p>
    <w:p w14:paraId="4D9180E4"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b. </w:t>
      </w:r>
      <w:r w:rsidRPr="0098123F">
        <w:rPr>
          <w:rFonts w:ascii="Arial" w:hAnsi="Arial" w:cs="Arial"/>
          <w:sz w:val="20"/>
          <w:szCs w:val="20"/>
        </w:rPr>
        <w:tab/>
        <w:t>Afval(materiaal) als gevolg van de werkzaamheden wordt door de opdrachtnemer afgevoerd en de plaats waar de werkzaamheden hebben plaatsgevonden wordt bezemschoon achtergelaten. De plaats waar de werkzaamheden hebben plaatsgevonden wordt achtergelaten in de staat zoals deze verkeerde bij aanvang van de werkzaamheden. Verontreinigde eigendommen van de Opdrachtgever en derden dienen na gereedkomen van de werkzaamheden schoon te worden opgeleverd c.q. achtergelaten.</w:t>
      </w:r>
    </w:p>
    <w:p w14:paraId="620A87F6" w14:textId="77777777" w:rsidR="00B363FE" w:rsidRPr="0098123F" w:rsidRDefault="00B363FE" w:rsidP="00B363FE">
      <w:pPr>
        <w:rPr>
          <w:rFonts w:ascii="Arial" w:hAnsi="Arial" w:cs="Arial"/>
          <w:sz w:val="20"/>
          <w:szCs w:val="20"/>
        </w:rPr>
      </w:pPr>
      <w:r w:rsidRPr="0098123F">
        <w:rPr>
          <w:rFonts w:ascii="Arial" w:hAnsi="Arial" w:cs="Arial"/>
          <w:sz w:val="20"/>
          <w:szCs w:val="20"/>
        </w:rPr>
        <w:t>c.</w:t>
      </w:r>
      <w:r w:rsidR="00742CED">
        <w:rPr>
          <w:rFonts w:ascii="Arial" w:hAnsi="Arial" w:cs="Arial"/>
          <w:sz w:val="20"/>
          <w:szCs w:val="20"/>
        </w:rPr>
        <w:t xml:space="preserve"> </w:t>
      </w:r>
      <w:r w:rsidRPr="0098123F">
        <w:rPr>
          <w:rFonts w:ascii="Arial" w:hAnsi="Arial" w:cs="Arial"/>
          <w:sz w:val="20"/>
          <w:szCs w:val="20"/>
        </w:rPr>
        <w:t xml:space="preserve"> </w:t>
      </w:r>
      <w:r w:rsidRPr="0098123F">
        <w:rPr>
          <w:rFonts w:ascii="Arial" w:hAnsi="Arial" w:cs="Arial"/>
          <w:sz w:val="20"/>
          <w:szCs w:val="20"/>
        </w:rPr>
        <w:tab/>
        <w:t>Werkzaamheden die (geluid)overlast kunnen veroorzaken, worden in overleg</w:t>
      </w:r>
    </w:p>
    <w:p w14:paraId="490EE01A" w14:textId="77777777" w:rsidR="00B363FE" w:rsidRPr="0098123F" w:rsidRDefault="00B363FE" w:rsidP="00B363FE">
      <w:pPr>
        <w:rPr>
          <w:rFonts w:ascii="Arial" w:hAnsi="Arial" w:cs="Arial"/>
          <w:sz w:val="20"/>
          <w:szCs w:val="20"/>
        </w:rPr>
      </w:pPr>
      <w:r w:rsidRPr="0098123F">
        <w:rPr>
          <w:rFonts w:ascii="Arial" w:hAnsi="Arial" w:cs="Arial"/>
          <w:sz w:val="20"/>
          <w:szCs w:val="20"/>
        </w:rPr>
        <w:t>met de gebruiker van de betreffende locatie en/of de directie uitgevoerd op een tijdstip dat dit de minste overlast veroorzaakt voor de gebruikers.</w:t>
      </w:r>
    </w:p>
    <w:p w14:paraId="5AB82953" w14:textId="77777777" w:rsidR="00B363FE" w:rsidRPr="0098123F" w:rsidRDefault="00B363FE" w:rsidP="00B363FE">
      <w:pPr>
        <w:rPr>
          <w:rFonts w:ascii="Arial" w:hAnsi="Arial" w:cs="Arial"/>
          <w:sz w:val="20"/>
          <w:szCs w:val="20"/>
        </w:rPr>
      </w:pPr>
      <w:r w:rsidRPr="0098123F">
        <w:rPr>
          <w:rFonts w:ascii="Arial" w:hAnsi="Arial" w:cs="Arial"/>
          <w:sz w:val="20"/>
          <w:szCs w:val="20"/>
        </w:rPr>
        <w:t>d.</w:t>
      </w:r>
      <w:r w:rsidR="00742CED">
        <w:rPr>
          <w:rFonts w:ascii="Arial" w:hAnsi="Arial" w:cs="Arial"/>
          <w:sz w:val="20"/>
          <w:szCs w:val="20"/>
        </w:rPr>
        <w:t xml:space="preserve"> </w:t>
      </w:r>
      <w:r w:rsidRPr="0098123F">
        <w:rPr>
          <w:rFonts w:ascii="Arial" w:hAnsi="Arial" w:cs="Arial"/>
          <w:sz w:val="20"/>
          <w:szCs w:val="20"/>
        </w:rPr>
        <w:tab/>
        <w:t>Het gebruik van geluidsinstallaties is niet toegestaan.</w:t>
      </w:r>
    </w:p>
    <w:p w14:paraId="661633DC" w14:textId="77777777" w:rsidR="00B363FE" w:rsidRPr="0098123F" w:rsidRDefault="00B363FE" w:rsidP="00B363FE">
      <w:pPr>
        <w:rPr>
          <w:rFonts w:ascii="Arial" w:hAnsi="Arial" w:cs="Arial"/>
          <w:sz w:val="20"/>
          <w:szCs w:val="20"/>
        </w:rPr>
      </w:pPr>
      <w:r w:rsidRPr="0098123F">
        <w:rPr>
          <w:rFonts w:ascii="Arial" w:hAnsi="Arial" w:cs="Arial"/>
          <w:sz w:val="20"/>
          <w:szCs w:val="20"/>
        </w:rPr>
        <w:t>e.</w:t>
      </w:r>
      <w:r w:rsidRPr="0098123F">
        <w:rPr>
          <w:rFonts w:ascii="Arial" w:hAnsi="Arial" w:cs="Arial"/>
          <w:sz w:val="20"/>
          <w:szCs w:val="20"/>
        </w:rPr>
        <w:tab/>
        <w:t>Het gebruik van mobiele telefoons dient te worden beperkt tot werk gerelateerde zaken. Indien een telefoongesprek noodzakelijk is dient dit buiten plaats te vinden.</w:t>
      </w:r>
    </w:p>
    <w:p w14:paraId="7CD06F89"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f. </w:t>
      </w:r>
      <w:r w:rsidRPr="0098123F">
        <w:rPr>
          <w:rFonts w:ascii="Arial" w:hAnsi="Arial" w:cs="Arial"/>
          <w:sz w:val="20"/>
          <w:szCs w:val="20"/>
        </w:rPr>
        <w:tab/>
        <w:t>Schreeuwen, roepen en vloeken is niet toegestaan.</w:t>
      </w:r>
    </w:p>
    <w:p w14:paraId="6353DB32"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g. </w:t>
      </w:r>
      <w:r w:rsidRPr="0098123F">
        <w:rPr>
          <w:rFonts w:ascii="Arial" w:hAnsi="Arial" w:cs="Arial"/>
          <w:sz w:val="20"/>
          <w:szCs w:val="20"/>
        </w:rPr>
        <w:tab/>
        <w:t>Op de locaties en in de directe nabijheid hiervan is het verboden: te roken, alcohol houdende dranken te consumeren en softdrugs, harddrugs of andere stimulerende middelen te gebruiken.</w:t>
      </w:r>
    </w:p>
    <w:p w14:paraId="230CF3E5" w14:textId="77777777" w:rsidR="00B363FE" w:rsidRPr="0098123F" w:rsidRDefault="00B363FE" w:rsidP="00B363FE">
      <w:pPr>
        <w:rPr>
          <w:rFonts w:ascii="Arial" w:hAnsi="Arial" w:cs="Arial"/>
          <w:sz w:val="20"/>
          <w:szCs w:val="20"/>
        </w:rPr>
      </w:pPr>
      <w:r w:rsidRPr="0098123F">
        <w:rPr>
          <w:rFonts w:ascii="Arial" w:hAnsi="Arial" w:cs="Arial"/>
          <w:sz w:val="20"/>
          <w:szCs w:val="20"/>
        </w:rPr>
        <w:t>h.</w:t>
      </w:r>
      <w:r w:rsidR="00742CED">
        <w:rPr>
          <w:rFonts w:ascii="Arial" w:hAnsi="Arial" w:cs="Arial"/>
          <w:sz w:val="20"/>
          <w:szCs w:val="20"/>
        </w:rPr>
        <w:t xml:space="preserve"> </w:t>
      </w:r>
      <w:r w:rsidRPr="0098123F">
        <w:rPr>
          <w:rFonts w:ascii="Arial" w:hAnsi="Arial" w:cs="Arial"/>
          <w:sz w:val="20"/>
          <w:szCs w:val="20"/>
        </w:rPr>
        <w:tab/>
        <w:t>De werknemers van de Opdrachtnemer volgen te allen tijde de aanwijzingen op van de beheerder(s) van de locatie en/of directie.</w:t>
      </w:r>
    </w:p>
    <w:p w14:paraId="42F54CCB" w14:textId="77777777" w:rsidR="00B363FE" w:rsidRPr="0098123F" w:rsidRDefault="00B363FE" w:rsidP="00B363FE">
      <w:pPr>
        <w:rPr>
          <w:rFonts w:ascii="Arial" w:hAnsi="Arial" w:cs="Arial"/>
          <w:sz w:val="20"/>
          <w:szCs w:val="20"/>
        </w:rPr>
      </w:pPr>
    </w:p>
    <w:p w14:paraId="578FCEDA" w14:textId="77777777" w:rsidR="00B363FE" w:rsidRPr="0098123F" w:rsidRDefault="00B363FE" w:rsidP="00B363FE">
      <w:pPr>
        <w:rPr>
          <w:rFonts w:ascii="Arial" w:hAnsi="Arial" w:cs="Arial"/>
          <w:sz w:val="20"/>
          <w:szCs w:val="20"/>
        </w:rPr>
      </w:pPr>
      <w:r w:rsidRPr="0098123F">
        <w:rPr>
          <w:rFonts w:ascii="Arial" w:hAnsi="Arial" w:cs="Arial"/>
          <w:sz w:val="20"/>
          <w:szCs w:val="20"/>
        </w:rPr>
        <w:t>Bij het niet naleven van de bovenstaande punten is de directie gerechtigd de betreffende medewerker(s) direct van het werk te verwijderen. Dit geldt tevens voor ander gedrag wat niet specifiek staat omschreven, maar wat in de ogen van de directie en/of beheerder van de betreffende locatie gegeven de “specifieke” omstandigheden ontoelaatbaar is.</w:t>
      </w:r>
    </w:p>
    <w:p w14:paraId="42FF697F" w14:textId="77777777" w:rsidR="00B363FE" w:rsidRPr="0098123F" w:rsidRDefault="00B363FE" w:rsidP="00B363FE">
      <w:pPr>
        <w:rPr>
          <w:rFonts w:ascii="Arial" w:hAnsi="Arial" w:cs="Arial"/>
          <w:sz w:val="20"/>
          <w:szCs w:val="20"/>
        </w:rPr>
      </w:pPr>
    </w:p>
    <w:p w14:paraId="5B7F00FB" w14:textId="77777777" w:rsidR="00B363FE" w:rsidRPr="0098123F" w:rsidRDefault="00B363FE" w:rsidP="00B363FE">
      <w:pPr>
        <w:rPr>
          <w:rFonts w:ascii="Arial" w:hAnsi="Arial" w:cs="Arial"/>
          <w:sz w:val="20"/>
          <w:szCs w:val="20"/>
        </w:rPr>
      </w:pPr>
      <w:r w:rsidRPr="0098123F">
        <w:rPr>
          <w:rFonts w:ascii="Arial" w:hAnsi="Arial" w:cs="Arial"/>
          <w:sz w:val="20"/>
          <w:szCs w:val="20"/>
        </w:rPr>
        <w:t>7.10</w:t>
      </w:r>
      <w:r w:rsidRPr="0098123F">
        <w:rPr>
          <w:rFonts w:ascii="Arial" w:hAnsi="Arial" w:cs="Arial"/>
          <w:sz w:val="20"/>
          <w:szCs w:val="20"/>
        </w:rPr>
        <w:tab/>
        <w:t>In het geval de Opdrachtnemer gebruik wil maken van onderaannemers, dienen deze ter beoordeling te worden voorgesteld aan de directie. De directie heeft het recht om voorgestelde onderaannemers te weigeren. Een dergelijke weigering zal met redenen worden omkleed. Zonder uitzondering is deze overeenkomst eveneens van toepassing op eventueel door de Opdrachtnemer gecontracteerde onderaannemers.</w:t>
      </w:r>
    </w:p>
    <w:p w14:paraId="4D509E43" w14:textId="77777777" w:rsidR="00B363FE" w:rsidRPr="00C81E74" w:rsidRDefault="00B363FE" w:rsidP="00B363FE">
      <w:pPr>
        <w:rPr>
          <w:rFonts w:ascii="Arial" w:hAnsi="Arial" w:cs="Arial"/>
          <w:b/>
          <w:sz w:val="20"/>
          <w:szCs w:val="20"/>
        </w:rPr>
      </w:pPr>
    </w:p>
    <w:p w14:paraId="28D44948" w14:textId="77777777" w:rsidR="00B363FE" w:rsidRPr="00C81E74" w:rsidRDefault="0098123F" w:rsidP="00B363FE">
      <w:pPr>
        <w:rPr>
          <w:rFonts w:ascii="Arial" w:hAnsi="Arial" w:cs="Arial"/>
          <w:b/>
          <w:sz w:val="20"/>
          <w:szCs w:val="20"/>
        </w:rPr>
      </w:pPr>
      <w:r>
        <w:rPr>
          <w:rFonts w:ascii="Arial" w:hAnsi="Arial" w:cs="Arial"/>
          <w:b/>
          <w:sz w:val="20"/>
          <w:szCs w:val="20"/>
        </w:rPr>
        <w:t>8</w:t>
      </w:r>
      <w:r w:rsidR="00B363FE" w:rsidRPr="00C81E74">
        <w:rPr>
          <w:rFonts w:ascii="Arial" w:hAnsi="Arial" w:cs="Arial"/>
          <w:b/>
          <w:sz w:val="20"/>
          <w:szCs w:val="20"/>
        </w:rPr>
        <w:t>.</w:t>
      </w:r>
      <w:r w:rsidR="00B363FE" w:rsidRPr="00C81E74">
        <w:rPr>
          <w:rFonts w:ascii="Arial" w:hAnsi="Arial" w:cs="Arial"/>
          <w:b/>
          <w:sz w:val="20"/>
          <w:szCs w:val="20"/>
        </w:rPr>
        <w:tab/>
        <w:t>Administratieve procedure en factuurafhandeling</w:t>
      </w:r>
    </w:p>
    <w:p w14:paraId="730C19EF" w14:textId="77777777" w:rsidR="00B363FE" w:rsidRPr="00C81E74" w:rsidRDefault="00B363FE" w:rsidP="00B363FE">
      <w:pPr>
        <w:rPr>
          <w:rFonts w:ascii="Arial" w:hAnsi="Arial" w:cs="Arial"/>
          <w:b/>
          <w:sz w:val="20"/>
          <w:szCs w:val="20"/>
        </w:rPr>
      </w:pPr>
    </w:p>
    <w:p w14:paraId="324BCA4E" w14:textId="77777777" w:rsidR="00B363FE" w:rsidRPr="0098123F" w:rsidRDefault="00A23FBE" w:rsidP="00B363FE">
      <w:pPr>
        <w:rPr>
          <w:rFonts w:ascii="Arial" w:hAnsi="Arial" w:cs="Arial"/>
          <w:sz w:val="20"/>
          <w:szCs w:val="20"/>
        </w:rPr>
      </w:pPr>
      <w:r>
        <w:rPr>
          <w:rFonts w:ascii="Arial" w:hAnsi="Arial" w:cs="Arial"/>
          <w:b/>
          <w:sz w:val="20"/>
          <w:szCs w:val="20"/>
        </w:rPr>
        <w:t>8</w:t>
      </w:r>
      <w:r w:rsidR="00B363FE" w:rsidRPr="00C81E74">
        <w:rPr>
          <w:rFonts w:ascii="Arial" w:hAnsi="Arial" w:cs="Arial"/>
          <w:b/>
          <w:sz w:val="20"/>
          <w:szCs w:val="20"/>
        </w:rPr>
        <w:t>.1</w:t>
      </w:r>
      <w:r w:rsidR="00B363FE" w:rsidRPr="00C81E74">
        <w:rPr>
          <w:rFonts w:ascii="Arial" w:hAnsi="Arial" w:cs="Arial"/>
          <w:b/>
          <w:sz w:val="20"/>
          <w:szCs w:val="20"/>
        </w:rPr>
        <w:tab/>
      </w:r>
      <w:r w:rsidR="00B363FE" w:rsidRPr="0098123F">
        <w:rPr>
          <w:rFonts w:ascii="Arial" w:hAnsi="Arial" w:cs="Arial"/>
          <w:sz w:val="20"/>
          <w:szCs w:val="20"/>
        </w:rPr>
        <w:t>Facturen kunnen worden ingediend op de volgende adressen</w:t>
      </w:r>
    </w:p>
    <w:p w14:paraId="209CDC24" w14:textId="77777777" w:rsidR="00B363FE" w:rsidRPr="0098123F" w:rsidRDefault="00B363FE" w:rsidP="00B363FE">
      <w:pPr>
        <w:rPr>
          <w:rFonts w:ascii="Arial" w:hAnsi="Arial" w:cs="Arial"/>
          <w:sz w:val="20"/>
          <w:szCs w:val="20"/>
        </w:rPr>
      </w:pPr>
      <w:r w:rsidRPr="0098123F">
        <w:rPr>
          <w:rFonts w:ascii="Arial" w:hAnsi="Arial" w:cs="Arial"/>
          <w:sz w:val="20"/>
          <w:szCs w:val="20"/>
        </w:rPr>
        <w:tab/>
        <w:t>Locaties in Aalsmeer:</w:t>
      </w:r>
    </w:p>
    <w:p w14:paraId="3CB627B2" w14:textId="77777777" w:rsidR="00B363FE" w:rsidRPr="0098123F" w:rsidRDefault="00B363FE" w:rsidP="00B363FE">
      <w:pPr>
        <w:rPr>
          <w:rFonts w:ascii="Arial" w:hAnsi="Arial" w:cs="Arial"/>
          <w:sz w:val="20"/>
          <w:szCs w:val="20"/>
        </w:rPr>
      </w:pPr>
      <w:r w:rsidRPr="0098123F">
        <w:rPr>
          <w:rFonts w:ascii="Arial" w:hAnsi="Arial" w:cs="Arial"/>
          <w:sz w:val="20"/>
          <w:szCs w:val="20"/>
        </w:rPr>
        <w:tab/>
        <w:t xml:space="preserve">per </w:t>
      </w:r>
      <w:r w:rsidR="00390F40" w:rsidRPr="0098123F">
        <w:rPr>
          <w:rFonts w:ascii="Arial" w:hAnsi="Arial" w:cs="Arial"/>
          <w:sz w:val="20"/>
          <w:szCs w:val="20"/>
        </w:rPr>
        <w:t>email:</w:t>
      </w:r>
      <w:r w:rsidR="00390F40">
        <w:rPr>
          <w:rFonts w:ascii="Arial" w:hAnsi="Arial" w:cs="Arial"/>
          <w:sz w:val="20"/>
          <w:szCs w:val="20"/>
        </w:rPr>
        <w:t xml:space="preserve"> </w:t>
      </w:r>
      <w:r w:rsidRPr="0098123F">
        <w:rPr>
          <w:rFonts w:ascii="Arial" w:hAnsi="Arial" w:cs="Arial"/>
          <w:sz w:val="20"/>
          <w:szCs w:val="20"/>
        </w:rPr>
        <w:t>facturenaalsmeer@amstelveen.nl</w:t>
      </w:r>
    </w:p>
    <w:p w14:paraId="331DB09B" w14:textId="77777777" w:rsidR="00B363FE" w:rsidRPr="0098123F" w:rsidRDefault="00B363FE" w:rsidP="00B363FE">
      <w:pPr>
        <w:rPr>
          <w:rFonts w:ascii="Arial" w:hAnsi="Arial" w:cs="Arial"/>
          <w:sz w:val="20"/>
          <w:szCs w:val="20"/>
        </w:rPr>
      </w:pPr>
      <w:r w:rsidRPr="0098123F">
        <w:rPr>
          <w:rFonts w:ascii="Arial" w:hAnsi="Arial" w:cs="Arial"/>
          <w:sz w:val="20"/>
          <w:szCs w:val="20"/>
        </w:rPr>
        <w:tab/>
        <w:t>per post:</w:t>
      </w:r>
      <w:r w:rsidR="00742CED">
        <w:rPr>
          <w:rFonts w:ascii="Arial" w:hAnsi="Arial" w:cs="Arial"/>
          <w:sz w:val="20"/>
          <w:szCs w:val="20"/>
        </w:rPr>
        <w:t xml:space="preserve"> </w:t>
      </w:r>
      <w:r w:rsidRPr="0098123F">
        <w:rPr>
          <w:rFonts w:ascii="Arial" w:hAnsi="Arial" w:cs="Arial"/>
          <w:sz w:val="20"/>
          <w:szCs w:val="20"/>
        </w:rPr>
        <w:t>Gemeente Aalsmeer, afdeling Vastgoed, Postbus 253, 1430</w:t>
      </w:r>
      <w:r w:rsidR="00742CED">
        <w:rPr>
          <w:rFonts w:ascii="Arial" w:hAnsi="Arial" w:cs="Arial"/>
          <w:sz w:val="20"/>
          <w:szCs w:val="20"/>
        </w:rPr>
        <w:t xml:space="preserve"> </w:t>
      </w:r>
      <w:r w:rsidRPr="0098123F">
        <w:rPr>
          <w:rFonts w:ascii="Arial" w:hAnsi="Arial" w:cs="Arial"/>
          <w:sz w:val="20"/>
          <w:szCs w:val="20"/>
        </w:rPr>
        <w:t xml:space="preserve">AG Aalsmeer. </w:t>
      </w:r>
    </w:p>
    <w:p w14:paraId="150CF517" w14:textId="77777777" w:rsidR="00B363FE" w:rsidRPr="0098123F" w:rsidRDefault="00B363FE" w:rsidP="00B363FE">
      <w:pPr>
        <w:rPr>
          <w:rFonts w:ascii="Arial" w:hAnsi="Arial" w:cs="Arial"/>
          <w:sz w:val="20"/>
          <w:szCs w:val="20"/>
        </w:rPr>
      </w:pPr>
    </w:p>
    <w:p w14:paraId="2D233179" w14:textId="77777777" w:rsidR="00B363FE" w:rsidRPr="0098123F" w:rsidRDefault="00B363FE" w:rsidP="00B363FE">
      <w:pPr>
        <w:rPr>
          <w:rFonts w:ascii="Arial" w:hAnsi="Arial" w:cs="Arial"/>
          <w:sz w:val="20"/>
          <w:szCs w:val="20"/>
        </w:rPr>
      </w:pPr>
      <w:r w:rsidRPr="0098123F">
        <w:rPr>
          <w:rFonts w:ascii="Arial" w:hAnsi="Arial" w:cs="Arial"/>
          <w:sz w:val="20"/>
          <w:szCs w:val="20"/>
        </w:rPr>
        <w:tab/>
        <w:t>Locaties in Amstelveen:</w:t>
      </w:r>
    </w:p>
    <w:p w14:paraId="3A2DB8B0" w14:textId="77777777" w:rsidR="00B363FE" w:rsidRPr="0098123F" w:rsidRDefault="00B363FE" w:rsidP="00B363FE">
      <w:pPr>
        <w:rPr>
          <w:rFonts w:ascii="Arial" w:hAnsi="Arial" w:cs="Arial"/>
          <w:sz w:val="20"/>
          <w:szCs w:val="20"/>
        </w:rPr>
      </w:pPr>
      <w:r w:rsidRPr="0098123F">
        <w:rPr>
          <w:rFonts w:ascii="Arial" w:hAnsi="Arial" w:cs="Arial"/>
          <w:sz w:val="20"/>
          <w:szCs w:val="20"/>
        </w:rPr>
        <w:tab/>
        <w:t>per email: facturen@amstelveen.nl</w:t>
      </w:r>
    </w:p>
    <w:p w14:paraId="07130797" w14:textId="77777777" w:rsidR="00B363FE" w:rsidRPr="0098123F" w:rsidRDefault="00B363FE" w:rsidP="00B363FE">
      <w:pPr>
        <w:rPr>
          <w:rFonts w:ascii="Arial" w:hAnsi="Arial" w:cs="Arial"/>
          <w:sz w:val="20"/>
          <w:szCs w:val="20"/>
        </w:rPr>
      </w:pPr>
      <w:r w:rsidRPr="0098123F">
        <w:rPr>
          <w:rFonts w:ascii="Arial" w:hAnsi="Arial" w:cs="Arial"/>
          <w:sz w:val="20"/>
          <w:szCs w:val="20"/>
        </w:rPr>
        <w:tab/>
        <w:t>per post: Gemeente Amstelveen, afdeling Vastgoed, Postbus 4, 1180 BA Amstelveen.</w:t>
      </w:r>
    </w:p>
    <w:p w14:paraId="0016E28F" w14:textId="77777777" w:rsidR="00B363FE" w:rsidRPr="0098123F" w:rsidRDefault="00B363FE" w:rsidP="00B363FE">
      <w:pPr>
        <w:rPr>
          <w:rFonts w:ascii="Arial" w:hAnsi="Arial" w:cs="Arial"/>
          <w:sz w:val="20"/>
          <w:szCs w:val="20"/>
        </w:rPr>
      </w:pPr>
    </w:p>
    <w:p w14:paraId="08FE2BFE" w14:textId="77777777" w:rsidR="00B363FE" w:rsidRPr="0098123F" w:rsidRDefault="00B363FE" w:rsidP="00B363FE">
      <w:pPr>
        <w:rPr>
          <w:rFonts w:ascii="Arial" w:hAnsi="Arial" w:cs="Arial"/>
          <w:sz w:val="20"/>
          <w:szCs w:val="20"/>
        </w:rPr>
      </w:pPr>
      <w:r w:rsidRPr="0098123F">
        <w:rPr>
          <w:rFonts w:ascii="Arial" w:hAnsi="Arial" w:cs="Arial"/>
          <w:sz w:val="20"/>
          <w:szCs w:val="20"/>
        </w:rPr>
        <w:t> </w:t>
      </w:r>
    </w:p>
    <w:p w14:paraId="19EA70EA" w14:textId="77777777" w:rsidR="00B363FE" w:rsidRPr="0098123F" w:rsidRDefault="00A23FBE" w:rsidP="00B363FE">
      <w:pPr>
        <w:rPr>
          <w:rFonts w:ascii="Arial" w:hAnsi="Arial" w:cs="Arial"/>
          <w:sz w:val="20"/>
          <w:szCs w:val="20"/>
        </w:rPr>
      </w:pPr>
      <w:r>
        <w:rPr>
          <w:rFonts w:ascii="Arial" w:hAnsi="Arial" w:cs="Arial"/>
          <w:sz w:val="20"/>
          <w:szCs w:val="20"/>
        </w:rPr>
        <w:t>8</w:t>
      </w:r>
      <w:r w:rsidR="00B363FE" w:rsidRPr="0098123F">
        <w:rPr>
          <w:rFonts w:ascii="Arial" w:hAnsi="Arial" w:cs="Arial"/>
          <w:sz w:val="20"/>
          <w:szCs w:val="20"/>
        </w:rPr>
        <w:t>.2</w:t>
      </w:r>
      <w:r w:rsidR="00B363FE" w:rsidRPr="0098123F">
        <w:rPr>
          <w:rFonts w:ascii="Arial" w:hAnsi="Arial" w:cs="Arial"/>
          <w:sz w:val="20"/>
          <w:szCs w:val="20"/>
        </w:rPr>
        <w:tab/>
        <w:t>Facturen dienen te zijn voorzien van de volgende informatie indien het curatieve</w:t>
      </w:r>
    </w:p>
    <w:p w14:paraId="51FA86A2" w14:textId="77777777" w:rsidR="00B363FE" w:rsidRPr="0098123F" w:rsidRDefault="00B363FE" w:rsidP="00B363FE">
      <w:pPr>
        <w:rPr>
          <w:rFonts w:ascii="Arial" w:hAnsi="Arial" w:cs="Arial"/>
          <w:sz w:val="20"/>
          <w:szCs w:val="20"/>
        </w:rPr>
      </w:pPr>
      <w:r w:rsidRPr="0098123F">
        <w:rPr>
          <w:rFonts w:ascii="Arial" w:hAnsi="Arial" w:cs="Arial"/>
          <w:sz w:val="20"/>
          <w:szCs w:val="20"/>
        </w:rPr>
        <w:t>onderhoudswerkzaamheden betreft:</w:t>
      </w:r>
    </w:p>
    <w:p w14:paraId="130BE365" w14:textId="77777777" w:rsidR="00B363FE" w:rsidRPr="0098123F" w:rsidRDefault="00B363FE" w:rsidP="00B363FE">
      <w:pPr>
        <w:rPr>
          <w:rFonts w:ascii="Arial" w:hAnsi="Arial" w:cs="Arial"/>
          <w:sz w:val="20"/>
          <w:szCs w:val="20"/>
        </w:rPr>
      </w:pPr>
      <w:r w:rsidRPr="0098123F">
        <w:rPr>
          <w:rFonts w:ascii="Arial" w:hAnsi="Arial" w:cs="Arial"/>
          <w:sz w:val="20"/>
          <w:szCs w:val="20"/>
        </w:rPr>
        <w:t>a. Werkadres (geen namen van scholen, gebouwen of diens gebruikers)</w:t>
      </w:r>
    </w:p>
    <w:p w14:paraId="4A1F423A" w14:textId="77777777" w:rsidR="00B363FE" w:rsidRPr="0098123F" w:rsidRDefault="00B363FE" w:rsidP="00B363FE">
      <w:pPr>
        <w:rPr>
          <w:rFonts w:ascii="Arial" w:hAnsi="Arial" w:cs="Arial"/>
          <w:sz w:val="20"/>
          <w:szCs w:val="20"/>
        </w:rPr>
      </w:pPr>
      <w:r w:rsidRPr="0098123F">
        <w:rPr>
          <w:rFonts w:ascii="Arial" w:hAnsi="Arial" w:cs="Arial"/>
          <w:sz w:val="20"/>
          <w:szCs w:val="20"/>
        </w:rPr>
        <w:t>b. Storingsdienstnummer (vermeld eerst de volgende afkorting GA/SD-nr. Hierachter graag het volledige nummer van de SD bon. Alleen als deze code op deze manier vermeld is kunnen wij de factuur automatisch inlezen en de afhandel- tijd verkorten).</w:t>
      </w:r>
    </w:p>
    <w:p w14:paraId="2C3C8F2D" w14:textId="77777777" w:rsidR="00B363FE" w:rsidRPr="0098123F" w:rsidRDefault="00B363FE" w:rsidP="00B363FE">
      <w:pPr>
        <w:rPr>
          <w:rFonts w:ascii="Arial" w:hAnsi="Arial" w:cs="Arial"/>
          <w:sz w:val="20"/>
          <w:szCs w:val="20"/>
        </w:rPr>
      </w:pPr>
      <w:r w:rsidRPr="0098123F">
        <w:rPr>
          <w:rFonts w:ascii="Arial" w:hAnsi="Arial" w:cs="Arial"/>
          <w:sz w:val="20"/>
          <w:szCs w:val="20"/>
        </w:rPr>
        <w:lastRenderedPageBreak/>
        <w:tab/>
        <w:t>c.</w:t>
      </w:r>
      <w:r w:rsidR="00742CED">
        <w:rPr>
          <w:rFonts w:ascii="Arial" w:hAnsi="Arial" w:cs="Arial"/>
          <w:sz w:val="20"/>
          <w:szCs w:val="20"/>
        </w:rPr>
        <w:t xml:space="preserve">    </w:t>
      </w:r>
      <w:r w:rsidRPr="0098123F">
        <w:rPr>
          <w:rFonts w:ascii="Arial" w:hAnsi="Arial" w:cs="Arial"/>
          <w:sz w:val="20"/>
          <w:szCs w:val="20"/>
        </w:rPr>
        <w:t xml:space="preserve"> Codenummer indien vermeld op de SD bon </w:t>
      </w:r>
    </w:p>
    <w:p w14:paraId="2A4D7E9A" w14:textId="77777777" w:rsidR="00B363FE" w:rsidRPr="0098123F" w:rsidRDefault="00B363FE" w:rsidP="00B363FE">
      <w:pPr>
        <w:rPr>
          <w:rFonts w:ascii="Arial" w:hAnsi="Arial" w:cs="Arial"/>
          <w:sz w:val="20"/>
          <w:szCs w:val="20"/>
        </w:rPr>
      </w:pPr>
    </w:p>
    <w:p w14:paraId="79FE97D5" w14:textId="77777777" w:rsidR="00B363FE" w:rsidRPr="0098123F" w:rsidRDefault="00B363FE" w:rsidP="00B363FE">
      <w:pPr>
        <w:rPr>
          <w:rFonts w:ascii="Arial" w:hAnsi="Arial" w:cs="Arial"/>
          <w:sz w:val="20"/>
          <w:szCs w:val="20"/>
        </w:rPr>
      </w:pPr>
      <w:r w:rsidRPr="0098123F">
        <w:rPr>
          <w:rFonts w:ascii="Arial" w:hAnsi="Arial" w:cs="Arial"/>
          <w:sz w:val="20"/>
          <w:szCs w:val="20"/>
        </w:rPr>
        <w:t>d. Een specificatie van de kosten welke op regelniveau zijn uitgesplitst in arbeidsuren en materiaalkosten.</w:t>
      </w:r>
    </w:p>
    <w:p w14:paraId="3713C7EE" w14:textId="77777777" w:rsidR="00B363FE" w:rsidRPr="0098123F" w:rsidRDefault="00B363FE" w:rsidP="00B363FE">
      <w:pPr>
        <w:rPr>
          <w:rFonts w:ascii="Arial" w:hAnsi="Arial" w:cs="Arial"/>
          <w:sz w:val="20"/>
          <w:szCs w:val="20"/>
        </w:rPr>
      </w:pPr>
    </w:p>
    <w:p w14:paraId="0CE9D18D" w14:textId="77777777" w:rsidR="00B363FE" w:rsidRPr="0098123F" w:rsidRDefault="00A23FBE" w:rsidP="00B363FE">
      <w:pPr>
        <w:rPr>
          <w:rFonts w:ascii="Arial" w:hAnsi="Arial" w:cs="Arial"/>
          <w:sz w:val="20"/>
          <w:szCs w:val="20"/>
        </w:rPr>
      </w:pPr>
      <w:r>
        <w:rPr>
          <w:rFonts w:ascii="Arial" w:hAnsi="Arial" w:cs="Arial"/>
          <w:sz w:val="20"/>
          <w:szCs w:val="20"/>
        </w:rPr>
        <w:t>8</w:t>
      </w:r>
      <w:r w:rsidR="00B363FE" w:rsidRPr="0098123F">
        <w:rPr>
          <w:rFonts w:ascii="Arial" w:hAnsi="Arial" w:cs="Arial"/>
          <w:sz w:val="20"/>
          <w:szCs w:val="20"/>
        </w:rPr>
        <w:t>.2.1</w:t>
      </w:r>
      <w:r w:rsidR="00B363FE" w:rsidRPr="0098123F">
        <w:rPr>
          <w:rFonts w:ascii="Arial" w:hAnsi="Arial" w:cs="Arial"/>
          <w:sz w:val="20"/>
          <w:szCs w:val="20"/>
        </w:rPr>
        <w:tab/>
        <w:t>Als bijlage bij de factuur dient de werk(opdracht)bon (SD-bon) van de gemeente Amstelveen/Aalsmeer te zijn aangehecht. Deze dient te zijn voorzien van de volgende gegevens:</w:t>
      </w:r>
    </w:p>
    <w:p w14:paraId="0118CAC5" w14:textId="77777777" w:rsidR="00B363FE" w:rsidRPr="0098123F" w:rsidRDefault="00B363FE" w:rsidP="00B363FE">
      <w:pPr>
        <w:rPr>
          <w:rFonts w:ascii="Arial" w:hAnsi="Arial" w:cs="Arial"/>
          <w:sz w:val="20"/>
          <w:szCs w:val="20"/>
        </w:rPr>
      </w:pPr>
      <w:r w:rsidRPr="0098123F">
        <w:rPr>
          <w:rFonts w:ascii="Arial" w:hAnsi="Arial" w:cs="Arial"/>
          <w:sz w:val="20"/>
          <w:szCs w:val="20"/>
        </w:rPr>
        <w:t>a.</w:t>
      </w:r>
      <w:r w:rsidR="00742CED">
        <w:rPr>
          <w:rFonts w:ascii="Arial" w:hAnsi="Arial" w:cs="Arial"/>
          <w:sz w:val="20"/>
          <w:szCs w:val="20"/>
        </w:rPr>
        <w:t xml:space="preserve"> </w:t>
      </w:r>
      <w:r w:rsidRPr="0098123F">
        <w:rPr>
          <w:rFonts w:ascii="Arial" w:hAnsi="Arial" w:cs="Arial"/>
          <w:sz w:val="20"/>
          <w:szCs w:val="20"/>
        </w:rPr>
        <w:t>Uitvoeringsdatum van de werkzaamheden</w:t>
      </w:r>
    </w:p>
    <w:p w14:paraId="2F27920D" w14:textId="77777777" w:rsidR="00B363FE" w:rsidRPr="0098123F" w:rsidRDefault="00B363FE" w:rsidP="00B363FE">
      <w:pPr>
        <w:rPr>
          <w:rFonts w:ascii="Arial" w:hAnsi="Arial" w:cs="Arial"/>
          <w:sz w:val="20"/>
          <w:szCs w:val="20"/>
        </w:rPr>
      </w:pPr>
      <w:r w:rsidRPr="0098123F">
        <w:rPr>
          <w:rFonts w:ascii="Arial" w:hAnsi="Arial" w:cs="Arial"/>
          <w:sz w:val="20"/>
          <w:szCs w:val="20"/>
        </w:rPr>
        <w:t>b.</w:t>
      </w:r>
      <w:r w:rsidR="00742CED">
        <w:rPr>
          <w:rFonts w:ascii="Arial" w:hAnsi="Arial" w:cs="Arial"/>
          <w:sz w:val="20"/>
          <w:szCs w:val="20"/>
        </w:rPr>
        <w:t xml:space="preserve"> </w:t>
      </w:r>
      <w:r w:rsidRPr="0098123F">
        <w:rPr>
          <w:rFonts w:ascii="Arial" w:hAnsi="Arial" w:cs="Arial"/>
          <w:sz w:val="20"/>
          <w:szCs w:val="20"/>
        </w:rPr>
        <w:t>Aankomsttijd</w:t>
      </w:r>
    </w:p>
    <w:p w14:paraId="1C1AD631" w14:textId="77777777" w:rsidR="00B363FE" w:rsidRPr="0098123F" w:rsidRDefault="00B363FE" w:rsidP="00B363FE">
      <w:pPr>
        <w:rPr>
          <w:rFonts w:ascii="Arial" w:hAnsi="Arial" w:cs="Arial"/>
          <w:sz w:val="20"/>
          <w:szCs w:val="20"/>
        </w:rPr>
      </w:pPr>
      <w:r w:rsidRPr="0098123F">
        <w:rPr>
          <w:rFonts w:ascii="Arial" w:hAnsi="Arial" w:cs="Arial"/>
          <w:sz w:val="20"/>
          <w:szCs w:val="20"/>
        </w:rPr>
        <w:t>c.</w:t>
      </w:r>
      <w:r w:rsidR="00742CED">
        <w:rPr>
          <w:rFonts w:ascii="Arial" w:hAnsi="Arial" w:cs="Arial"/>
          <w:sz w:val="20"/>
          <w:szCs w:val="20"/>
        </w:rPr>
        <w:t xml:space="preserve"> </w:t>
      </w:r>
      <w:r w:rsidRPr="0098123F">
        <w:rPr>
          <w:rFonts w:ascii="Arial" w:hAnsi="Arial" w:cs="Arial"/>
          <w:sz w:val="20"/>
          <w:szCs w:val="20"/>
        </w:rPr>
        <w:t>Vertrektijd</w:t>
      </w:r>
    </w:p>
    <w:p w14:paraId="4C97D022" w14:textId="77777777" w:rsidR="00B363FE" w:rsidRPr="0098123F" w:rsidRDefault="00B363FE" w:rsidP="00B363FE">
      <w:pPr>
        <w:rPr>
          <w:rFonts w:ascii="Arial" w:hAnsi="Arial" w:cs="Arial"/>
          <w:sz w:val="20"/>
          <w:szCs w:val="20"/>
        </w:rPr>
      </w:pPr>
      <w:r w:rsidRPr="0098123F">
        <w:rPr>
          <w:rFonts w:ascii="Arial" w:hAnsi="Arial" w:cs="Arial"/>
          <w:sz w:val="20"/>
          <w:szCs w:val="20"/>
        </w:rPr>
        <w:t>d.</w:t>
      </w:r>
      <w:r w:rsidR="00742CED">
        <w:rPr>
          <w:rFonts w:ascii="Arial" w:hAnsi="Arial" w:cs="Arial"/>
          <w:sz w:val="20"/>
          <w:szCs w:val="20"/>
        </w:rPr>
        <w:t xml:space="preserve"> </w:t>
      </w:r>
      <w:r w:rsidRPr="0098123F">
        <w:rPr>
          <w:rFonts w:ascii="Arial" w:hAnsi="Arial" w:cs="Arial"/>
          <w:sz w:val="20"/>
          <w:szCs w:val="20"/>
        </w:rPr>
        <w:t>Status van de storing</w:t>
      </w:r>
    </w:p>
    <w:p w14:paraId="77187EA1" w14:textId="77777777" w:rsidR="00A23FBE" w:rsidRPr="0098123F" w:rsidRDefault="00B363FE" w:rsidP="00B363FE">
      <w:pPr>
        <w:rPr>
          <w:rFonts w:ascii="Arial" w:hAnsi="Arial" w:cs="Arial"/>
          <w:sz w:val="20"/>
          <w:szCs w:val="20"/>
        </w:rPr>
      </w:pPr>
      <w:r w:rsidRPr="0098123F">
        <w:rPr>
          <w:rFonts w:ascii="Arial" w:hAnsi="Arial" w:cs="Arial"/>
          <w:sz w:val="20"/>
          <w:szCs w:val="20"/>
        </w:rPr>
        <w:t>e.</w:t>
      </w:r>
      <w:r w:rsidR="00742CED">
        <w:rPr>
          <w:rFonts w:ascii="Arial" w:hAnsi="Arial" w:cs="Arial"/>
          <w:sz w:val="20"/>
          <w:szCs w:val="20"/>
        </w:rPr>
        <w:t xml:space="preserve"> </w:t>
      </w:r>
      <w:r w:rsidRPr="0098123F">
        <w:rPr>
          <w:rFonts w:ascii="Arial" w:hAnsi="Arial" w:cs="Arial"/>
          <w:sz w:val="20"/>
          <w:szCs w:val="20"/>
        </w:rPr>
        <w:t>Eventuele specificaties</w:t>
      </w:r>
    </w:p>
    <w:p w14:paraId="01BED995" w14:textId="77777777" w:rsidR="00B363FE" w:rsidRDefault="00B363FE" w:rsidP="00B363FE">
      <w:pPr>
        <w:rPr>
          <w:rFonts w:ascii="Arial" w:hAnsi="Arial" w:cs="Arial"/>
          <w:sz w:val="20"/>
          <w:szCs w:val="20"/>
        </w:rPr>
      </w:pPr>
      <w:r w:rsidRPr="0098123F">
        <w:rPr>
          <w:rFonts w:ascii="Arial" w:hAnsi="Arial" w:cs="Arial"/>
          <w:sz w:val="20"/>
          <w:szCs w:val="20"/>
        </w:rPr>
        <w:t>Deze werk(opdracht)bon dient voor akkoord te zijn ondertekend door de gebruiker c.q. melder van de betreffende storing op de locatie. Tevens dient goed leesbaar te zijn weergegeven de naam van de persoon die heeft ondertekend.</w:t>
      </w:r>
    </w:p>
    <w:p w14:paraId="11ADDC9C" w14:textId="77777777" w:rsidR="0098123F" w:rsidRDefault="0098123F" w:rsidP="00B363FE">
      <w:pPr>
        <w:rPr>
          <w:rFonts w:ascii="Arial" w:hAnsi="Arial" w:cs="Arial"/>
          <w:sz w:val="20"/>
          <w:szCs w:val="20"/>
        </w:rPr>
      </w:pPr>
    </w:p>
    <w:p w14:paraId="55F4F7FB" w14:textId="77777777" w:rsidR="0098123F" w:rsidRPr="00C81E74" w:rsidRDefault="00A23FBE" w:rsidP="0098123F">
      <w:pPr>
        <w:tabs>
          <w:tab w:val="left" w:pos="0"/>
          <w:tab w:val="left" w:pos="567"/>
        </w:tabs>
        <w:spacing w:line="240" w:lineRule="auto"/>
        <w:rPr>
          <w:rFonts w:ascii="Arial" w:eastAsia="Times New Roman" w:hAnsi="Arial" w:cs="Arial"/>
          <w:sz w:val="20"/>
          <w:szCs w:val="20"/>
          <w:lang w:eastAsia="nl-NL"/>
        </w:rPr>
      </w:pPr>
      <w:r>
        <w:rPr>
          <w:rFonts w:ascii="Arial" w:hAnsi="Arial" w:cs="Arial"/>
          <w:sz w:val="20"/>
          <w:szCs w:val="20"/>
        </w:rPr>
        <w:t>8</w:t>
      </w:r>
      <w:r w:rsidR="0098123F">
        <w:rPr>
          <w:rFonts w:ascii="Arial" w:hAnsi="Arial" w:cs="Arial"/>
          <w:sz w:val="20"/>
          <w:szCs w:val="20"/>
        </w:rPr>
        <w:t>.2.2</w:t>
      </w:r>
      <w:r w:rsidR="0098123F">
        <w:rPr>
          <w:rFonts w:ascii="Arial" w:hAnsi="Arial" w:cs="Arial"/>
          <w:sz w:val="20"/>
          <w:szCs w:val="20"/>
        </w:rPr>
        <w:tab/>
      </w:r>
      <w:r w:rsidR="0098123F">
        <w:rPr>
          <w:rFonts w:ascii="Arial" w:hAnsi="Arial" w:cs="Arial"/>
          <w:sz w:val="20"/>
          <w:szCs w:val="20"/>
        </w:rPr>
        <w:tab/>
      </w:r>
      <w:r w:rsidR="0098123F" w:rsidRPr="00C81E74">
        <w:rPr>
          <w:rFonts w:ascii="Arial" w:eastAsia="Times New Roman" w:hAnsi="Arial" w:cs="Arial"/>
          <w:sz w:val="20"/>
          <w:szCs w:val="20"/>
          <w:lang w:eastAsia="nl-NL"/>
        </w:rPr>
        <w:t xml:space="preserve">U dient voorafgaand en na iedere verwijdering van graffiti of wildplak, de te verwijderen </w:t>
      </w:r>
    </w:p>
    <w:p w14:paraId="31DA4894"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xml:space="preserve">graffiti of wildplak vast te leggen door middel van een digitale foto. </w:t>
      </w:r>
    </w:p>
    <w:p w14:paraId="1E1F1AED"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xml:space="preserve">De resolutie van de foto dient ten minste 640 x 480 pixels te zijn. </w:t>
      </w:r>
    </w:p>
    <w:p w14:paraId="2A58C2AD"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xml:space="preserve">Daarnaast dient de volgende informatie op de foto te staan: </w:t>
      </w:r>
    </w:p>
    <w:p w14:paraId="2A3132C0"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xml:space="preserve">- datum </w:t>
      </w:r>
    </w:p>
    <w:p w14:paraId="3C74C9AA"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oppervlakte van de verwijderde graffiti, overzicht van het geveldeel</w:t>
      </w:r>
    </w:p>
    <w:p w14:paraId="67695765"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situatie voor en situatie na.</w:t>
      </w:r>
    </w:p>
    <w:p w14:paraId="4F4AB953"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p>
    <w:p w14:paraId="00B473C2"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U dient de foto het opgegeven SD nummer te geven.</w:t>
      </w:r>
    </w:p>
    <w:p w14:paraId="25C97B59"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 xml:space="preserve">U bevestigt dat na het reinigen ook foto/foto’s worden gemaakt waaruit blijkt dat de </w:t>
      </w:r>
    </w:p>
    <w:p w14:paraId="3D8DBCB5"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graffiti/wildplak is verwijderd en de locatie schoon is achtergelaten.</w:t>
      </w:r>
    </w:p>
    <w:p w14:paraId="018D33A7" w14:textId="77777777" w:rsidR="0098123F" w:rsidRPr="00C81E74" w:rsidRDefault="0098123F" w:rsidP="0098123F">
      <w:pPr>
        <w:tabs>
          <w:tab w:val="left" w:pos="0"/>
          <w:tab w:val="left" w:pos="567"/>
        </w:tabs>
        <w:spacing w:line="240" w:lineRule="auto"/>
        <w:rPr>
          <w:rFonts w:ascii="Arial" w:eastAsia="Times New Roman" w:hAnsi="Arial" w:cs="Arial"/>
          <w:sz w:val="20"/>
          <w:szCs w:val="20"/>
          <w:lang w:eastAsia="nl-NL"/>
        </w:rPr>
      </w:pPr>
    </w:p>
    <w:p w14:paraId="13A7E879" w14:textId="21C4E271" w:rsidR="0098123F" w:rsidRPr="002447D1" w:rsidRDefault="0098123F" w:rsidP="002447D1">
      <w:pPr>
        <w:tabs>
          <w:tab w:val="left" w:pos="0"/>
          <w:tab w:val="left" w:pos="567"/>
        </w:tabs>
        <w:spacing w:line="240" w:lineRule="auto"/>
        <w:rPr>
          <w:rFonts w:ascii="Arial" w:eastAsia="Times New Roman" w:hAnsi="Arial" w:cs="Arial"/>
          <w:sz w:val="20"/>
          <w:szCs w:val="20"/>
          <w:lang w:eastAsia="nl-NL"/>
        </w:rPr>
      </w:pPr>
      <w:r w:rsidRPr="00C81E74">
        <w:rPr>
          <w:rFonts w:ascii="Arial" w:eastAsia="Times New Roman" w:hAnsi="Arial" w:cs="Arial"/>
          <w:sz w:val="20"/>
          <w:szCs w:val="20"/>
          <w:lang w:eastAsia="nl-NL"/>
        </w:rPr>
        <w:t>De ingevulde SD bon dient tezamen met bijbehorende foto’s bij de facturatie aangeleverd te worden bij de opdrachtgever.</w:t>
      </w:r>
    </w:p>
    <w:p w14:paraId="2B8E2590" w14:textId="77777777" w:rsidR="00B363FE" w:rsidRPr="0098123F" w:rsidRDefault="00B363FE" w:rsidP="00B363FE">
      <w:pPr>
        <w:rPr>
          <w:rFonts w:ascii="Arial" w:hAnsi="Arial" w:cs="Arial"/>
          <w:sz w:val="20"/>
          <w:szCs w:val="20"/>
        </w:rPr>
      </w:pPr>
    </w:p>
    <w:p w14:paraId="0743DEF8" w14:textId="77777777" w:rsidR="00B363FE" w:rsidRPr="0098123F" w:rsidRDefault="00A23FBE" w:rsidP="00B363FE">
      <w:pPr>
        <w:rPr>
          <w:rFonts w:ascii="Arial" w:hAnsi="Arial" w:cs="Arial"/>
          <w:sz w:val="20"/>
          <w:szCs w:val="20"/>
        </w:rPr>
      </w:pPr>
      <w:r>
        <w:rPr>
          <w:rFonts w:ascii="Arial" w:hAnsi="Arial" w:cs="Arial"/>
          <w:sz w:val="20"/>
          <w:szCs w:val="20"/>
        </w:rPr>
        <w:t>8</w:t>
      </w:r>
      <w:r w:rsidR="00B363FE" w:rsidRPr="0098123F">
        <w:rPr>
          <w:rFonts w:ascii="Arial" w:hAnsi="Arial" w:cs="Arial"/>
          <w:sz w:val="20"/>
          <w:szCs w:val="20"/>
        </w:rPr>
        <w:t>.3</w:t>
      </w:r>
      <w:r w:rsidR="00B363FE" w:rsidRPr="0098123F">
        <w:rPr>
          <w:rFonts w:ascii="Arial" w:hAnsi="Arial" w:cs="Arial"/>
          <w:sz w:val="20"/>
          <w:szCs w:val="20"/>
        </w:rPr>
        <w:tab/>
        <w:t>Facturen dienen te zijn voorzien van de volgende informatie indien het correctieve -, preventieve onderhoudswerkzaamheden en regiewerkzaamheden betreft:</w:t>
      </w:r>
    </w:p>
    <w:p w14:paraId="51CD7D2A"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a. </w:t>
      </w:r>
      <w:r w:rsidRPr="0098123F">
        <w:rPr>
          <w:rFonts w:ascii="Arial" w:hAnsi="Arial" w:cs="Arial"/>
          <w:sz w:val="20"/>
          <w:szCs w:val="20"/>
        </w:rPr>
        <w:tab/>
        <w:t>Werkadres (geen namen van scholen, gebouwen of diens gebruikers);</w:t>
      </w:r>
    </w:p>
    <w:p w14:paraId="534784C4"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b. </w:t>
      </w:r>
      <w:r w:rsidRPr="0098123F">
        <w:rPr>
          <w:rFonts w:ascii="Arial" w:hAnsi="Arial" w:cs="Arial"/>
          <w:sz w:val="20"/>
          <w:szCs w:val="20"/>
        </w:rPr>
        <w:tab/>
        <w:t>Het complete werkopdrachtnummer van de gemeente Amstelveen;</w:t>
      </w:r>
    </w:p>
    <w:p w14:paraId="79BD46E4"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c. </w:t>
      </w:r>
      <w:r w:rsidRPr="0098123F">
        <w:rPr>
          <w:rFonts w:ascii="Arial" w:hAnsi="Arial" w:cs="Arial"/>
          <w:sz w:val="20"/>
          <w:szCs w:val="20"/>
        </w:rPr>
        <w:tab/>
        <w:t>Een korte maar duidelijke omschrijving van de werkzaamheden; uren, loonkosten en materiaalkosten.</w:t>
      </w:r>
    </w:p>
    <w:p w14:paraId="6D55840C" w14:textId="77777777" w:rsidR="00B363FE" w:rsidRPr="0098123F" w:rsidRDefault="00B363FE" w:rsidP="00B363FE">
      <w:pPr>
        <w:rPr>
          <w:rFonts w:ascii="Arial" w:hAnsi="Arial" w:cs="Arial"/>
          <w:sz w:val="20"/>
          <w:szCs w:val="20"/>
        </w:rPr>
      </w:pPr>
    </w:p>
    <w:p w14:paraId="04B7BDDE" w14:textId="77777777" w:rsidR="00B363FE" w:rsidRPr="0098123F" w:rsidRDefault="00A23FBE" w:rsidP="00B363FE">
      <w:pPr>
        <w:rPr>
          <w:rFonts w:ascii="Arial" w:hAnsi="Arial" w:cs="Arial"/>
          <w:sz w:val="20"/>
          <w:szCs w:val="20"/>
        </w:rPr>
      </w:pPr>
      <w:r>
        <w:rPr>
          <w:rFonts w:ascii="Arial" w:hAnsi="Arial" w:cs="Arial"/>
          <w:sz w:val="20"/>
          <w:szCs w:val="20"/>
        </w:rPr>
        <w:t>8</w:t>
      </w:r>
      <w:r w:rsidR="00B363FE" w:rsidRPr="0098123F">
        <w:rPr>
          <w:rFonts w:ascii="Arial" w:hAnsi="Arial" w:cs="Arial"/>
          <w:sz w:val="20"/>
          <w:szCs w:val="20"/>
        </w:rPr>
        <w:t xml:space="preserve">.3.1 </w:t>
      </w:r>
      <w:r w:rsidR="00B363FE" w:rsidRPr="0098123F">
        <w:rPr>
          <w:rFonts w:ascii="Arial" w:hAnsi="Arial" w:cs="Arial"/>
          <w:sz w:val="20"/>
          <w:szCs w:val="20"/>
        </w:rPr>
        <w:tab/>
        <w:t>Als bijlage bij de factuur dient de werk(opdracht)bon van de gemeente Amstelveen/Aalsmeer te zijn aangehecht. Deze dient te zijn voorzien van de volgende gegevens:</w:t>
      </w:r>
    </w:p>
    <w:p w14:paraId="17FBAAB8"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a. </w:t>
      </w:r>
      <w:r w:rsidRPr="0098123F">
        <w:rPr>
          <w:rFonts w:ascii="Arial" w:hAnsi="Arial" w:cs="Arial"/>
          <w:sz w:val="20"/>
          <w:szCs w:val="20"/>
        </w:rPr>
        <w:tab/>
        <w:t xml:space="preserve">Uitvoeringsdatum van de werkzaamheden </w:t>
      </w:r>
    </w:p>
    <w:p w14:paraId="2CD109BF"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b. </w:t>
      </w:r>
      <w:r w:rsidRPr="0098123F">
        <w:rPr>
          <w:rFonts w:ascii="Arial" w:hAnsi="Arial" w:cs="Arial"/>
          <w:sz w:val="20"/>
          <w:szCs w:val="20"/>
        </w:rPr>
        <w:tab/>
        <w:t>Aankomsttijd(en)</w:t>
      </w:r>
    </w:p>
    <w:p w14:paraId="6A6FA100"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c. </w:t>
      </w:r>
      <w:r w:rsidRPr="0098123F">
        <w:rPr>
          <w:rFonts w:ascii="Arial" w:hAnsi="Arial" w:cs="Arial"/>
          <w:sz w:val="20"/>
          <w:szCs w:val="20"/>
        </w:rPr>
        <w:tab/>
        <w:t>Vertrektijd(en)</w:t>
      </w:r>
    </w:p>
    <w:p w14:paraId="57807B2E"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d. </w:t>
      </w:r>
      <w:r w:rsidRPr="0098123F">
        <w:rPr>
          <w:rFonts w:ascii="Arial" w:hAnsi="Arial" w:cs="Arial"/>
          <w:sz w:val="20"/>
          <w:szCs w:val="20"/>
        </w:rPr>
        <w:tab/>
        <w:t>Personele inzet (aantal monteurs)</w:t>
      </w:r>
    </w:p>
    <w:p w14:paraId="7702690D" w14:textId="77777777" w:rsidR="00B363FE" w:rsidRPr="0098123F" w:rsidRDefault="00B363FE" w:rsidP="00B363FE">
      <w:pPr>
        <w:rPr>
          <w:rFonts w:ascii="Arial" w:hAnsi="Arial" w:cs="Arial"/>
          <w:sz w:val="20"/>
          <w:szCs w:val="20"/>
        </w:rPr>
      </w:pPr>
      <w:r w:rsidRPr="0098123F">
        <w:rPr>
          <w:rFonts w:ascii="Arial" w:hAnsi="Arial" w:cs="Arial"/>
          <w:sz w:val="20"/>
          <w:szCs w:val="20"/>
        </w:rPr>
        <w:t xml:space="preserve">e. </w:t>
      </w:r>
      <w:r w:rsidRPr="0098123F">
        <w:rPr>
          <w:rFonts w:ascii="Arial" w:hAnsi="Arial" w:cs="Arial"/>
          <w:sz w:val="20"/>
          <w:szCs w:val="20"/>
        </w:rPr>
        <w:tab/>
        <w:t>Eventuele bijzonderheden/specificaties</w:t>
      </w:r>
    </w:p>
    <w:p w14:paraId="328513A8" w14:textId="77777777" w:rsidR="00B363FE" w:rsidRPr="0098123F" w:rsidRDefault="00B363FE" w:rsidP="00B363FE">
      <w:pPr>
        <w:rPr>
          <w:rFonts w:ascii="Arial" w:hAnsi="Arial" w:cs="Arial"/>
          <w:sz w:val="20"/>
          <w:szCs w:val="20"/>
        </w:rPr>
      </w:pPr>
      <w:r w:rsidRPr="0098123F">
        <w:rPr>
          <w:rFonts w:ascii="Arial" w:hAnsi="Arial" w:cs="Arial"/>
          <w:sz w:val="20"/>
          <w:szCs w:val="20"/>
        </w:rPr>
        <w:t>Deze werk(opdracht)bon dient voor akkoord te zijn ondertekend door de opdrachtgever of diens aangewezen vertegenwoordiger op de locatie. Tevens dient goed leesbaar te zijn weergegeven de naam van de persoon die heeft ondertekend.</w:t>
      </w:r>
    </w:p>
    <w:p w14:paraId="364FD84B" w14:textId="77777777" w:rsidR="00B363FE" w:rsidRPr="00C81E74" w:rsidRDefault="00B363FE" w:rsidP="00B363FE">
      <w:pPr>
        <w:rPr>
          <w:rFonts w:ascii="Arial" w:hAnsi="Arial" w:cs="Arial"/>
          <w:b/>
          <w:sz w:val="20"/>
          <w:szCs w:val="20"/>
        </w:rPr>
      </w:pPr>
    </w:p>
    <w:p w14:paraId="30297AEE" w14:textId="77777777" w:rsidR="00B363FE" w:rsidRPr="0098123F" w:rsidRDefault="00A23FBE" w:rsidP="00B363FE">
      <w:pPr>
        <w:rPr>
          <w:rFonts w:ascii="Arial" w:hAnsi="Arial" w:cs="Arial"/>
          <w:sz w:val="20"/>
          <w:szCs w:val="20"/>
        </w:rPr>
      </w:pPr>
      <w:r>
        <w:rPr>
          <w:rFonts w:ascii="Arial" w:hAnsi="Arial" w:cs="Arial"/>
          <w:sz w:val="20"/>
          <w:szCs w:val="20"/>
        </w:rPr>
        <w:t>8</w:t>
      </w:r>
      <w:r w:rsidR="0098123F" w:rsidRPr="0098123F">
        <w:rPr>
          <w:rFonts w:ascii="Arial" w:hAnsi="Arial" w:cs="Arial"/>
          <w:sz w:val="20"/>
          <w:szCs w:val="20"/>
        </w:rPr>
        <w:t>.4</w:t>
      </w:r>
      <w:r w:rsidR="00B363FE" w:rsidRPr="0098123F">
        <w:rPr>
          <w:rFonts w:ascii="Arial" w:hAnsi="Arial" w:cs="Arial"/>
          <w:sz w:val="20"/>
          <w:szCs w:val="20"/>
        </w:rPr>
        <w:tab/>
        <w:t>Facturen die niet voldoen aan of zijn voorzien van de gegevens zoals omschreven in de bovenstaande artikelen kunnen niet in behandeling worden genomen en zullen per e- mail aan de opdrachtnemer retour worden gezonden.</w:t>
      </w:r>
    </w:p>
    <w:p w14:paraId="425DD374" w14:textId="77777777" w:rsidR="00B363FE" w:rsidRPr="00C81E74" w:rsidRDefault="00B363FE" w:rsidP="00B363FE">
      <w:pPr>
        <w:rPr>
          <w:rFonts w:ascii="Arial" w:hAnsi="Arial" w:cs="Arial"/>
          <w:b/>
          <w:sz w:val="20"/>
          <w:szCs w:val="20"/>
        </w:rPr>
      </w:pPr>
    </w:p>
    <w:p w14:paraId="2485DE90" w14:textId="77777777" w:rsidR="00132EA0" w:rsidRPr="0098123F" w:rsidRDefault="00A23FBE" w:rsidP="00B363FE">
      <w:pPr>
        <w:rPr>
          <w:rFonts w:ascii="Arial" w:hAnsi="Arial" w:cs="Arial"/>
          <w:sz w:val="20"/>
          <w:szCs w:val="20"/>
        </w:rPr>
      </w:pPr>
      <w:r>
        <w:rPr>
          <w:rFonts w:ascii="Arial" w:hAnsi="Arial" w:cs="Arial"/>
          <w:sz w:val="20"/>
          <w:szCs w:val="20"/>
        </w:rPr>
        <w:t>8</w:t>
      </w:r>
      <w:r w:rsidR="0098123F" w:rsidRPr="0098123F">
        <w:rPr>
          <w:rFonts w:ascii="Arial" w:hAnsi="Arial" w:cs="Arial"/>
          <w:sz w:val="20"/>
          <w:szCs w:val="20"/>
        </w:rPr>
        <w:t>.5</w:t>
      </w:r>
      <w:r w:rsidR="00B363FE" w:rsidRPr="0098123F">
        <w:rPr>
          <w:rFonts w:ascii="Arial" w:hAnsi="Arial" w:cs="Arial"/>
          <w:sz w:val="20"/>
          <w:szCs w:val="20"/>
        </w:rPr>
        <w:tab/>
        <w:t>Zonder uitzondering geldt dat de werkzaamheden te allen tijde per object en soort onderhoudswerkzaamheden moeten worden gefactureerd door middel van een separate factuur.</w:t>
      </w:r>
    </w:p>
    <w:p w14:paraId="3EB7F07C" w14:textId="77777777" w:rsidR="00132EA0" w:rsidRPr="0098123F" w:rsidRDefault="00132EA0" w:rsidP="00132EA0">
      <w:pPr>
        <w:spacing w:line="240" w:lineRule="auto"/>
        <w:jc w:val="both"/>
        <w:rPr>
          <w:rFonts w:ascii="Arial" w:eastAsia="Times New Roman" w:hAnsi="Arial" w:cs="Arial"/>
          <w:snapToGrid w:val="0"/>
          <w:color w:val="000000"/>
          <w:sz w:val="20"/>
          <w:szCs w:val="20"/>
          <w:lang w:eastAsia="nl-NL"/>
        </w:rPr>
      </w:pPr>
      <w:r w:rsidRPr="0098123F">
        <w:rPr>
          <w:rFonts w:ascii="Arial" w:eastAsia="Times New Roman" w:hAnsi="Arial" w:cs="Arial"/>
          <w:snapToGrid w:val="0"/>
          <w:color w:val="000000"/>
          <w:sz w:val="20"/>
          <w:szCs w:val="20"/>
          <w:lang w:eastAsia="nl-NL"/>
        </w:rPr>
        <w:t xml:space="preserve">Storingen, meldingen, onderhoud en toegang </w:t>
      </w:r>
    </w:p>
    <w:p w14:paraId="3191AB66" w14:textId="77777777" w:rsidR="00132EA0" w:rsidRDefault="00132EA0" w:rsidP="00132EA0">
      <w:pPr>
        <w:tabs>
          <w:tab w:val="left" w:pos="567"/>
        </w:tabs>
        <w:spacing w:line="240" w:lineRule="auto"/>
        <w:jc w:val="both"/>
        <w:rPr>
          <w:rFonts w:ascii="Arial" w:eastAsia="Times New Roman" w:hAnsi="Arial" w:cs="Arial"/>
          <w:snapToGrid w:val="0"/>
          <w:color w:val="000000"/>
          <w:sz w:val="20"/>
          <w:szCs w:val="20"/>
          <w:lang w:eastAsia="nl-NL"/>
        </w:rPr>
      </w:pPr>
    </w:p>
    <w:p w14:paraId="3C69468A" w14:textId="77777777" w:rsidR="0098123F" w:rsidRDefault="0098123F" w:rsidP="00132EA0">
      <w:pPr>
        <w:tabs>
          <w:tab w:val="left" w:pos="567"/>
        </w:tabs>
        <w:spacing w:line="240" w:lineRule="auto"/>
        <w:jc w:val="both"/>
        <w:rPr>
          <w:rFonts w:ascii="Arial" w:eastAsia="Times New Roman" w:hAnsi="Arial" w:cs="Arial"/>
          <w:snapToGrid w:val="0"/>
          <w:color w:val="000000"/>
          <w:sz w:val="20"/>
          <w:szCs w:val="20"/>
          <w:lang w:eastAsia="nl-NL"/>
        </w:rPr>
      </w:pPr>
    </w:p>
    <w:p w14:paraId="2DC3F7D9" w14:textId="77777777" w:rsidR="005649D5" w:rsidRPr="00C81E74" w:rsidRDefault="00A23FBE" w:rsidP="00A2768F">
      <w:pPr>
        <w:rPr>
          <w:rFonts w:ascii="Arial" w:hAnsi="Arial" w:cs="Arial"/>
          <w:b/>
          <w:sz w:val="20"/>
          <w:szCs w:val="20"/>
        </w:rPr>
      </w:pPr>
      <w:r>
        <w:rPr>
          <w:rFonts w:ascii="Arial" w:hAnsi="Arial" w:cs="Arial"/>
          <w:b/>
          <w:sz w:val="20"/>
          <w:szCs w:val="20"/>
        </w:rPr>
        <w:t>9.</w:t>
      </w:r>
      <w:r>
        <w:rPr>
          <w:rFonts w:ascii="Arial" w:hAnsi="Arial" w:cs="Arial"/>
          <w:b/>
          <w:sz w:val="20"/>
          <w:szCs w:val="20"/>
        </w:rPr>
        <w:tab/>
      </w:r>
      <w:r w:rsidR="005F0907" w:rsidRPr="00C81E74">
        <w:rPr>
          <w:rFonts w:ascii="Arial" w:hAnsi="Arial" w:cs="Arial"/>
          <w:b/>
          <w:sz w:val="20"/>
          <w:szCs w:val="20"/>
        </w:rPr>
        <w:t>BESCHRIJVING</w:t>
      </w:r>
      <w:r w:rsidR="00132EA0" w:rsidRPr="00C81E74">
        <w:rPr>
          <w:rFonts w:ascii="Arial" w:hAnsi="Arial" w:cs="Arial"/>
          <w:b/>
          <w:sz w:val="20"/>
          <w:szCs w:val="20"/>
        </w:rPr>
        <w:t xml:space="preserve"> WERKZAAMHEDEN</w:t>
      </w:r>
    </w:p>
    <w:p w14:paraId="5207FFE5" w14:textId="77777777" w:rsidR="000F30D2" w:rsidRPr="00C81E74" w:rsidRDefault="000F30D2" w:rsidP="000F30D2">
      <w:pPr>
        <w:spacing w:line="240" w:lineRule="auto"/>
        <w:rPr>
          <w:rFonts w:ascii="Arial" w:eastAsia="Times New Roman" w:hAnsi="Arial" w:cs="Arial"/>
          <w:b/>
          <w:snapToGrid w:val="0"/>
          <w:color w:val="000000"/>
          <w:sz w:val="20"/>
          <w:szCs w:val="20"/>
          <w:lang w:eastAsia="nl-NL"/>
        </w:rPr>
      </w:pPr>
      <w:r w:rsidRPr="00C81E74">
        <w:rPr>
          <w:rFonts w:ascii="Arial" w:eastAsia="Times New Roman" w:hAnsi="Arial" w:cs="Arial"/>
          <w:b/>
          <w:snapToGrid w:val="0"/>
          <w:color w:val="000000"/>
          <w:sz w:val="20"/>
          <w:szCs w:val="20"/>
          <w:lang w:eastAsia="nl-NL"/>
        </w:rPr>
        <w:tab/>
        <w:t>SPECIFICATIES VAN DE WERKZAAMHEDEN</w:t>
      </w:r>
    </w:p>
    <w:p w14:paraId="17F0D9A6" w14:textId="77777777" w:rsidR="000F30D2" w:rsidRPr="00C81E74" w:rsidRDefault="000F30D2" w:rsidP="000F30D2">
      <w:pPr>
        <w:spacing w:line="240" w:lineRule="auto"/>
        <w:rPr>
          <w:rFonts w:ascii="Arial" w:eastAsia="Times New Roman" w:hAnsi="Arial" w:cs="Arial"/>
          <w:snapToGrid w:val="0"/>
          <w:color w:val="000000"/>
          <w:sz w:val="20"/>
          <w:szCs w:val="20"/>
          <w:lang w:eastAsia="nl-NL"/>
        </w:rPr>
      </w:pPr>
    </w:p>
    <w:p w14:paraId="0DDA6689" w14:textId="77777777" w:rsidR="000048E2" w:rsidRPr="00C81E74" w:rsidRDefault="00122376" w:rsidP="000E407A">
      <w:pPr>
        <w:spacing w:line="240" w:lineRule="exact"/>
        <w:rPr>
          <w:rFonts w:ascii="Arial" w:hAnsi="Arial" w:cs="Arial"/>
          <w:b/>
          <w:sz w:val="20"/>
          <w:szCs w:val="20"/>
        </w:rPr>
      </w:pPr>
      <w:r w:rsidRPr="00C81E74">
        <w:rPr>
          <w:rFonts w:ascii="Arial" w:hAnsi="Arial" w:cs="Arial"/>
          <w:b/>
          <w:sz w:val="20"/>
          <w:szCs w:val="20"/>
        </w:rPr>
        <w:t>Behandelingen per onderdeel.</w:t>
      </w:r>
    </w:p>
    <w:p w14:paraId="0E9C5636" w14:textId="77777777" w:rsidR="000048E2" w:rsidRPr="00C81E74" w:rsidRDefault="000048E2" w:rsidP="000E407A">
      <w:pPr>
        <w:spacing w:line="240" w:lineRule="exact"/>
        <w:rPr>
          <w:rFonts w:ascii="Arial" w:hAnsi="Arial" w:cs="Arial"/>
          <w:sz w:val="20"/>
          <w:szCs w:val="20"/>
        </w:rPr>
      </w:pPr>
    </w:p>
    <w:p w14:paraId="1EA41130" w14:textId="77777777" w:rsidR="005F0907" w:rsidRPr="00C81E74" w:rsidRDefault="00BC3B61" w:rsidP="005F0907">
      <w:pPr>
        <w:rPr>
          <w:rFonts w:ascii="Arial" w:hAnsi="Arial" w:cs="Arial"/>
          <w:b/>
          <w:sz w:val="20"/>
          <w:szCs w:val="20"/>
        </w:rPr>
      </w:pPr>
      <w:r>
        <w:rPr>
          <w:rFonts w:ascii="Arial" w:hAnsi="Arial" w:cs="Arial"/>
          <w:b/>
          <w:sz w:val="20"/>
          <w:szCs w:val="20"/>
        </w:rPr>
        <w:t>9.1</w:t>
      </w:r>
      <w:r>
        <w:rPr>
          <w:rFonts w:ascii="Arial" w:hAnsi="Arial" w:cs="Arial"/>
          <w:b/>
          <w:sz w:val="20"/>
          <w:szCs w:val="20"/>
        </w:rPr>
        <w:tab/>
      </w:r>
      <w:r w:rsidR="005F0907" w:rsidRPr="00C81E74">
        <w:rPr>
          <w:rFonts w:ascii="Arial" w:hAnsi="Arial" w:cs="Arial"/>
          <w:b/>
          <w:sz w:val="20"/>
          <w:szCs w:val="20"/>
        </w:rPr>
        <w:t>Hout</w:t>
      </w:r>
    </w:p>
    <w:p w14:paraId="1734216D" w14:textId="77777777" w:rsidR="00FF2F2E" w:rsidRPr="00C81E74" w:rsidRDefault="00FF2F2E" w:rsidP="00FF2F2E">
      <w:pPr>
        <w:rPr>
          <w:rFonts w:ascii="Arial" w:hAnsi="Arial" w:cs="Arial"/>
          <w:sz w:val="20"/>
          <w:szCs w:val="20"/>
        </w:rPr>
      </w:pPr>
      <w:r w:rsidRPr="00C81E74">
        <w:rPr>
          <w:rFonts w:ascii="Arial" w:hAnsi="Arial" w:cs="Arial"/>
          <w:sz w:val="20"/>
          <w:szCs w:val="20"/>
        </w:rPr>
        <w:t>Houten geveldelen, kozijnen, deuren, rabatdelen enz.</w:t>
      </w:r>
    </w:p>
    <w:p w14:paraId="45F314E9" w14:textId="77777777" w:rsidR="007213D9" w:rsidRPr="00C81E74" w:rsidRDefault="007213D9" w:rsidP="005F0907">
      <w:pPr>
        <w:rPr>
          <w:rFonts w:ascii="Arial" w:hAnsi="Arial" w:cs="Arial"/>
          <w:sz w:val="20"/>
          <w:szCs w:val="20"/>
        </w:rPr>
      </w:pPr>
    </w:p>
    <w:p w14:paraId="1975FEF8" w14:textId="77777777" w:rsidR="007213D9" w:rsidRPr="00C81E74" w:rsidRDefault="007213D9" w:rsidP="005F0907">
      <w:pPr>
        <w:rPr>
          <w:rFonts w:ascii="Arial" w:hAnsi="Arial" w:cs="Arial"/>
          <w:sz w:val="20"/>
          <w:szCs w:val="20"/>
        </w:rPr>
      </w:pPr>
      <w:r w:rsidRPr="00C81E74">
        <w:rPr>
          <w:rFonts w:ascii="Arial" w:hAnsi="Arial" w:cs="Arial"/>
          <w:sz w:val="20"/>
          <w:szCs w:val="20"/>
        </w:rPr>
        <w:t>Schoonmaken</w:t>
      </w:r>
    </w:p>
    <w:p w14:paraId="5EC33F24" w14:textId="77777777" w:rsidR="005F0907" w:rsidRPr="00C81E74" w:rsidRDefault="005F0907" w:rsidP="005F0907">
      <w:pPr>
        <w:pStyle w:val="Lijstalinea"/>
        <w:numPr>
          <w:ilvl w:val="0"/>
          <w:numId w:val="9"/>
        </w:numPr>
        <w:rPr>
          <w:rFonts w:ascii="Arial" w:hAnsi="Arial" w:cs="Arial"/>
          <w:sz w:val="20"/>
          <w:szCs w:val="20"/>
        </w:rPr>
      </w:pPr>
      <w:r w:rsidRPr="00C81E74">
        <w:rPr>
          <w:rFonts w:ascii="Arial" w:hAnsi="Arial" w:cs="Arial"/>
          <w:sz w:val="20"/>
          <w:szCs w:val="20"/>
        </w:rPr>
        <w:t xml:space="preserve">Schoonmaken ondergrond t.b.v. verfsysteem </w:t>
      </w:r>
    </w:p>
    <w:p w14:paraId="035A3A1F" w14:textId="77777777" w:rsidR="005F0907" w:rsidRPr="00C81E74" w:rsidRDefault="005F0907" w:rsidP="005F0907">
      <w:pPr>
        <w:pStyle w:val="Lijstalinea"/>
        <w:numPr>
          <w:ilvl w:val="0"/>
          <w:numId w:val="9"/>
        </w:numPr>
        <w:rPr>
          <w:rFonts w:ascii="Arial" w:hAnsi="Arial" w:cs="Arial"/>
          <w:sz w:val="20"/>
          <w:szCs w:val="20"/>
        </w:rPr>
      </w:pPr>
      <w:r w:rsidRPr="00C81E74">
        <w:rPr>
          <w:rFonts w:ascii="Arial" w:hAnsi="Arial" w:cs="Arial"/>
          <w:sz w:val="20"/>
          <w:szCs w:val="20"/>
        </w:rPr>
        <w:t>Betreft houten ondergrond</w:t>
      </w:r>
    </w:p>
    <w:p w14:paraId="37747C46" w14:textId="77777777" w:rsidR="005F0907" w:rsidRPr="00C81E74" w:rsidRDefault="005F0907" w:rsidP="005F0907">
      <w:pPr>
        <w:pStyle w:val="Lijstalinea"/>
        <w:numPr>
          <w:ilvl w:val="0"/>
          <w:numId w:val="9"/>
        </w:numPr>
        <w:rPr>
          <w:rFonts w:ascii="Arial" w:hAnsi="Arial" w:cs="Arial"/>
          <w:sz w:val="20"/>
          <w:szCs w:val="20"/>
        </w:rPr>
      </w:pPr>
      <w:r w:rsidRPr="00C81E74">
        <w:rPr>
          <w:rFonts w:ascii="Arial" w:hAnsi="Arial" w:cs="Arial"/>
          <w:sz w:val="20"/>
          <w:szCs w:val="20"/>
        </w:rPr>
        <w:t>Ondergrond moet schoon, stof- en vetvrij en winddroog (= max. vochtigheidspercentage 17%)</w:t>
      </w:r>
      <w:r w:rsidR="00390F40">
        <w:rPr>
          <w:rFonts w:ascii="Arial" w:hAnsi="Arial" w:cs="Arial"/>
          <w:sz w:val="20"/>
          <w:szCs w:val="20"/>
        </w:rPr>
        <w:t xml:space="preserve"> </w:t>
      </w:r>
      <w:r w:rsidRPr="00C81E74">
        <w:rPr>
          <w:rFonts w:ascii="Arial" w:hAnsi="Arial" w:cs="Arial"/>
          <w:sz w:val="20"/>
          <w:szCs w:val="20"/>
        </w:rPr>
        <w:t>zijn.</w:t>
      </w:r>
    </w:p>
    <w:p w14:paraId="0AD04813" w14:textId="77777777" w:rsidR="005F0907" w:rsidRPr="00C81E74" w:rsidRDefault="005F0907" w:rsidP="005F0907">
      <w:pPr>
        <w:pStyle w:val="Lijstalinea"/>
        <w:numPr>
          <w:ilvl w:val="0"/>
          <w:numId w:val="9"/>
        </w:numPr>
        <w:rPr>
          <w:rFonts w:ascii="Arial" w:hAnsi="Arial" w:cs="Arial"/>
          <w:sz w:val="20"/>
          <w:szCs w:val="20"/>
        </w:rPr>
      </w:pPr>
      <w:r w:rsidRPr="00C81E74">
        <w:rPr>
          <w:rFonts w:ascii="Arial" w:hAnsi="Arial" w:cs="Arial"/>
          <w:sz w:val="20"/>
          <w:szCs w:val="20"/>
        </w:rPr>
        <w:t xml:space="preserve">Vrijgekomen materiaal opvangen, verzamelen en vervoeren naar een </w:t>
      </w:r>
      <w:proofErr w:type="spellStart"/>
      <w:r w:rsidRPr="00C81E74">
        <w:rPr>
          <w:rFonts w:ascii="Arial" w:hAnsi="Arial" w:cs="Arial"/>
          <w:sz w:val="20"/>
          <w:szCs w:val="20"/>
        </w:rPr>
        <w:t>be</w:t>
      </w:r>
      <w:proofErr w:type="spellEnd"/>
      <w:r w:rsidRPr="00C81E74">
        <w:rPr>
          <w:rFonts w:ascii="Arial" w:hAnsi="Arial" w:cs="Arial"/>
          <w:sz w:val="20"/>
          <w:szCs w:val="20"/>
        </w:rPr>
        <w:t>-/ver-/eindverwerkingsinrichting.</w:t>
      </w:r>
    </w:p>
    <w:p w14:paraId="7369AEAE" w14:textId="77777777" w:rsidR="007213D9" w:rsidRPr="00C81E74" w:rsidRDefault="007213D9" w:rsidP="007213D9">
      <w:pPr>
        <w:rPr>
          <w:rFonts w:ascii="Arial" w:hAnsi="Arial" w:cs="Arial"/>
          <w:sz w:val="20"/>
          <w:szCs w:val="20"/>
        </w:rPr>
      </w:pPr>
      <w:r w:rsidRPr="00C81E74">
        <w:rPr>
          <w:rFonts w:ascii="Arial" w:hAnsi="Arial" w:cs="Arial"/>
          <w:sz w:val="20"/>
          <w:szCs w:val="20"/>
        </w:rPr>
        <w:t xml:space="preserve">Schoonspuiten houten objecten </w:t>
      </w:r>
    </w:p>
    <w:p w14:paraId="385F48BD" w14:textId="77777777" w:rsidR="007213D9" w:rsidRPr="00C81E74" w:rsidRDefault="007213D9" w:rsidP="007213D9">
      <w:pPr>
        <w:rPr>
          <w:rFonts w:ascii="Arial" w:hAnsi="Arial" w:cs="Arial"/>
          <w:sz w:val="20"/>
          <w:szCs w:val="20"/>
        </w:rPr>
      </w:pPr>
      <w:r w:rsidRPr="00C81E74">
        <w:rPr>
          <w:rFonts w:ascii="Arial" w:hAnsi="Arial" w:cs="Arial"/>
          <w:sz w:val="20"/>
          <w:szCs w:val="20"/>
        </w:rPr>
        <w:t>Betreft het verwijderen van vuil en algen op een houten ondergrond</w:t>
      </w:r>
    </w:p>
    <w:p w14:paraId="3A765A7E" w14:textId="77777777" w:rsidR="00FF2F2E" w:rsidRPr="00C81E74" w:rsidRDefault="007213D9" w:rsidP="007213D9">
      <w:pPr>
        <w:rPr>
          <w:rFonts w:ascii="Arial" w:hAnsi="Arial" w:cs="Arial"/>
          <w:sz w:val="20"/>
          <w:szCs w:val="20"/>
        </w:rPr>
      </w:pPr>
      <w:r w:rsidRPr="00C81E74">
        <w:rPr>
          <w:rFonts w:ascii="Arial" w:hAnsi="Arial" w:cs="Arial"/>
          <w:sz w:val="20"/>
          <w:szCs w:val="20"/>
        </w:rPr>
        <w:t>Verwijderen middels een hogedruk-waterstraal</w:t>
      </w:r>
      <w:r w:rsidR="00FF2F2E" w:rsidRPr="00C81E74">
        <w:rPr>
          <w:rFonts w:ascii="Arial" w:hAnsi="Arial" w:cs="Arial"/>
          <w:sz w:val="20"/>
          <w:szCs w:val="20"/>
        </w:rPr>
        <w:t xml:space="preserve"> of d.m.v. stoom. </w:t>
      </w:r>
    </w:p>
    <w:p w14:paraId="697A79D3" w14:textId="77777777" w:rsidR="007213D9" w:rsidRPr="00C81E74" w:rsidRDefault="00FF2F2E" w:rsidP="007213D9">
      <w:pPr>
        <w:rPr>
          <w:rFonts w:ascii="Arial" w:hAnsi="Arial" w:cs="Arial"/>
          <w:sz w:val="20"/>
          <w:szCs w:val="20"/>
        </w:rPr>
      </w:pPr>
      <w:r w:rsidRPr="00C81E74">
        <w:rPr>
          <w:rFonts w:ascii="Arial" w:hAnsi="Arial" w:cs="Arial"/>
          <w:sz w:val="20"/>
          <w:szCs w:val="20"/>
        </w:rPr>
        <w:t>Uitvoering zodanig dat ondergrond en houtnerf, niet beschadigd raakt.</w:t>
      </w:r>
    </w:p>
    <w:p w14:paraId="1AA07CA1" w14:textId="77777777" w:rsidR="007213D9" w:rsidRPr="00C81E74" w:rsidRDefault="007213D9" w:rsidP="005F0907">
      <w:pPr>
        <w:rPr>
          <w:rFonts w:ascii="Arial" w:hAnsi="Arial" w:cs="Arial"/>
          <w:sz w:val="20"/>
          <w:szCs w:val="20"/>
        </w:rPr>
      </w:pPr>
    </w:p>
    <w:p w14:paraId="19D9F253" w14:textId="77777777" w:rsidR="007213D9" w:rsidRPr="00C81E74" w:rsidRDefault="007213D9" w:rsidP="007213D9">
      <w:pPr>
        <w:rPr>
          <w:rFonts w:ascii="Arial" w:hAnsi="Arial" w:cs="Arial"/>
          <w:sz w:val="20"/>
          <w:szCs w:val="20"/>
        </w:rPr>
      </w:pPr>
      <w:r w:rsidRPr="00C81E74">
        <w:rPr>
          <w:rFonts w:ascii="Arial" w:hAnsi="Arial" w:cs="Arial"/>
          <w:sz w:val="20"/>
          <w:szCs w:val="20"/>
        </w:rPr>
        <w:t xml:space="preserve">Verwijderen graffiti </w:t>
      </w:r>
    </w:p>
    <w:p w14:paraId="593218B7" w14:textId="77777777" w:rsidR="007213D9" w:rsidRPr="00C81E74" w:rsidRDefault="007213D9" w:rsidP="007213D9">
      <w:pPr>
        <w:rPr>
          <w:rFonts w:ascii="Arial" w:hAnsi="Arial" w:cs="Arial"/>
          <w:sz w:val="20"/>
          <w:szCs w:val="20"/>
        </w:rPr>
      </w:pPr>
      <w:r w:rsidRPr="00C81E74">
        <w:rPr>
          <w:rFonts w:ascii="Arial" w:hAnsi="Arial" w:cs="Arial"/>
          <w:sz w:val="20"/>
          <w:szCs w:val="20"/>
        </w:rPr>
        <w:t>Betreft het verwijderen van graffiti op een ondergrond van hout.</w:t>
      </w:r>
    </w:p>
    <w:p w14:paraId="71EB1804" w14:textId="77777777" w:rsidR="007213D9" w:rsidRPr="00C81E74" w:rsidRDefault="007213D9" w:rsidP="007213D9">
      <w:pPr>
        <w:rPr>
          <w:rFonts w:ascii="Arial" w:hAnsi="Arial" w:cs="Arial"/>
          <w:sz w:val="20"/>
          <w:szCs w:val="20"/>
        </w:rPr>
      </w:pPr>
      <w:r w:rsidRPr="00C81E74">
        <w:rPr>
          <w:rFonts w:ascii="Arial" w:hAnsi="Arial" w:cs="Arial"/>
          <w:sz w:val="20"/>
          <w:szCs w:val="20"/>
        </w:rPr>
        <w:t>Graffiti reinigingsmiddel:</w:t>
      </w:r>
    </w:p>
    <w:p w14:paraId="6305551A" w14:textId="77777777" w:rsidR="007213D9" w:rsidRPr="00C81E74" w:rsidRDefault="007213D9" w:rsidP="007213D9">
      <w:pPr>
        <w:rPr>
          <w:rFonts w:ascii="Arial" w:hAnsi="Arial" w:cs="Arial"/>
          <w:sz w:val="20"/>
          <w:szCs w:val="20"/>
        </w:rPr>
      </w:pPr>
      <w:r w:rsidRPr="00C81E74">
        <w:rPr>
          <w:rFonts w:ascii="Arial" w:hAnsi="Arial" w:cs="Arial"/>
          <w:sz w:val="20"/>
          <w:szCs w:val="20"/>
        </w:rPr>
        <w:t>- biologisch afbreekbaar</w:t>
      </w:r>
    </w:p>
    <w:p w14:paraId="5E9EA5D4" w14:textId="77777777" w:rsidR="007213D9" w:rsidRPr="00C81E74" w:rsidRDefault="007213D9" w:rsidP="007213D9">
      <w:pPr>
        <w:rPr>
          <w:rFonts w:ascii="Arial" w:hAnsi="Arial" w:cs="Arial"/>
          <w:sz w:val="20"/>
          <w:szCs w:val="20"/>
        </w:rPr>
      </w:pPr>
      <w:r w:rsidRPr="00C81E74">
        <w:rPr>
          <w:rFonts w:ascii="Arial" w:hAnsi="Arial" w:cs="Arial"/>
          <w:sz w:val="20"/>
          <w:szCs w:val="20"/>
        </w:rPr>
        <w:t>- geschikt voor verwijdering graffiti op poreuze</w:t>
      </w:r>
      <w:r w:rsidR="008F22B5" w:rsidRPr="00C81E74">
        <w:rPr>
          <w:rFonts w:ascii="Arial" w:hAnsi="Arial" w:cs="Arial"/>
          <w:sz w:val="20"/>
          <w:szCs w:val="20"/>
        </w:rPr>
        <w:t xml:space="preserve"> </w:t>
      </w:r>
      <w:r w:rsidRPr="00C81E74">
        <w:rPr>
          <w:rFonts w:ascii="Arial" w:hAnsi="Arial" w:cs="Arial"/>
          <w:sz w:val="20"/>
          <w:szCs w:val="20"/>
        </w:rPr>
        <w:t>ondergronden</w:t>
      </w:r>
    </w:p>
    <w:p w14:paraId="074C98A0" w14:textId="77777777" w:rsidR="007213D9" w:rsidRPr="00C81E74" w:rsidRDefault="007213D9" w:rsidP="007213D9">
      <w:pPr>
        <w:rPr>
          <w:rFonts w:ascii="Arial" w:hAnsi="Arial" w:cs="Arial"/>
          <w:sz w:val="20"/>
          <w:szCs w:val="20"/>
        </w:rPr>
      </w:pPr>
      <w:r w:rsidRPr="00C81E74">
        <w:rPr>
          <w:rFonts w:ascii="Arial" w:hAnsi="Arial" w:cs="Arial"/>
          <w:sz w:val="20"/>
          <w:szCs w:val="20"/>
        </w:rPr>
        <w:t>- geschikt voor alle weersomstandigheden</w:t>
      </w:r>
    </w:p>
    <w:p w14:paraId="2087E71A" w14:textId="77777777" w:rsidR="007213D9" w:rsidRPr="00C81E74" w:rsidRDefault="007213D9" w:rsidP="007213D9">
      <w:pPr>
        <w:rPr>
          <w:rFonts w:ascii="Arial" w:hAnsi="Arial" w:cs="Arial"/>
          <w:sz w:val="20"/>
          <w:szCs w:val="20"/>
        </w:rPr>
      </w:pPr>
      <w:r w:rsidRPr="00C81E74">
        <w:rPr>
          <w:rFonts w:ascii="Arial" w:hAnsi="Arial" w:cs="Arial"/>
          <w:sz w:val="20"/>
          <w:szCs w:val="20"/>
        </w:rPr>
        <w:t>Inclusief het afspuiten van het reinigingsmiddel</w:t>
      </w:r>
    </w:p>
    <w:p w14:paraId="18B99409" w14:textId="77777777" w:rsidR="007213D9" w:rsidRPr="00C81E74" w:rsidRDefault="007213D9" w:rsidP="007213D9">
      <w:pPr>
        <w:rPr>
          <w:rFonts w:ascii="Arial" w:hAnsi="Arial" w:cs="Arial"/>
          <w:sz w:val="20"/>
          <w:szCs w:val="20"/>
        </w:rPr>
      </w:pPr>
      <w:r w:rsidRPr="00C81E74">
        <w:rPr>
          <w:rFonts w:ascii="Arial" w:hAnsi="Arial" w:cs="Arial"/>
          <w:sz w:val="20"/>
          <w:szCs w:val="20"/>
        </w:rPr>
        <w:t>Inclusief levering reinigingsmiddel</w:t>
      </w:r>
    </w:p>
    <w:p w14:paraId="2270CA9A" w14:textId="77777777" w:rsidR="007213D9" w:rsidRPr="00C81E74" w:rsidRDefault="007213D9" w:rsidP="007213D9">
      <w:pPr>
        <w:rPr>
          <w:rFonts w:ascii="Arial" w:hAnsi="Arial" w:cs="Arial"/>
          <w:sz w:val="20"/>
          <w:szCs w:val="20"/>
        </w:rPr>
      </w:pPr>
      <w:r w:rsidRPr="00C81E74">
        <w:rPr>
          <w:rFonts w:ascii="Arial" w:hAnsi="Arial" w:cs="Arial"/>
          <w:sz w:val="20"/>
          <w:szCs w:val="20"/>
        </w:rPr>
        <w:t>Vrijgekomen materiaal opvangen, verzamelen en</w:t>
      </w:r>
    </w:p>
    <w:p w14:paraId="5C194BA9" w14:textId="77777777" w:rsidR="007213D9" w:rsidRPr="00C81E74" w:rsidRDefault="007213D9" w:rsidP="007213D9">
      <w:pPr>
        <w:rPr>
          <w:rFonts w:ascii="Arial" w:hAnsi="Arial" w:cs="Arial"/>
          <w:sz w:val="20"/>
          <w:szCs w:val="20"/>
        </w:rPr>
      </w:pPr>
      <w:r w:rsidRPr="00C81E74">
        <w:rPr>
          <w:rFonts w:ascii="Arial" w:hAnsi="Arial" w:cs="Arial"/>
          <w:sz w:val="20"/>
          <w:szCs w:val="20"/>
        </w:rPr>
        <w:t>vervoeren naar een</w:t>
      </w:r>
      <w:r w:rsidR="008F22B5" w:rsidRPr="00C81E74">
        <w:rPr>
          <w:rFonts w:ascii="Arial" w:hAnsi="Arial" w:cs="Arial"/>
          <w:sz w:val="20"/>
          <w:szCs w:val="20"/>
        </w:rPr>
        <w:t xml:space="preserve"> </w:t>
      </w:r>
      <w:proofErr w:type="spellStart"/>
      <w:r w:rsidRPr="00C81E74">
        <w:rPr>
          <w:rFonts w:ascii="Arial" w:hAnsi="Arial" w:cs="Arial"/>
          <w:sz w:val="20"/>
          <w:szCs w:val="20"/>
        </w:rPr>
        <w:t>be</w:t>
      </w:r>
      <w:proofErr w:type="spellEnd"/>
      <w:r w:rsidRPr="00C81E74">
        <w:rPr>
          <w:rFonts w:ascii="Arial" w:hAnsi="Arial" w:cs="Arial"/>
          <w:sz w:val="20"/>
          <w:szCs w:val="20"/>
        </w:rPr>
        <w:t>-/ver-/eindverwerkingsinrichting.</w:t>
      </w:r>
    </w:p>
    <w:p w14:paraId="51788ACE" w14:textId="77777777" w:rsidR="007213D9" w:rsidRPr="00C81E74" w:rsidRDefault="007213D9" w:rsidP="005F0907">
      <w:pPr>
        <w:rPr>
          <w:rFonts w:ascii="Arial" w:hAnsi="Arial" w:cs="Arial"/>
          <w:sz w:val="20"/>
          <w:szCs w:val="20"/>
        </w:rPr>
      </w:pPr>
    </w:p>
    <w:p w14:paraId="1871D6B5" w14:textId="77777777" w:rsidR="00BE0B1C" w:rsidRPr="00C81E74" w:rsidRDefault="00BE0B1C" w:rsidP="00BE0B1C">
      <w:pPr>
        <w:rPr>
          <w:rFonts w:ascii="Arial" w:hAnsi="Arial" w:cs="Arial"/>
          <w:sz w:val="20"/>
          <w:szCs w:val="20"/>
        </w:rPr>
      </w:pPr>
      <w:r w:rsidRPr="00C81E74">
        <w:rPr>
          <w:rFonts w:ascii="Arial" w:hAnsi="Arial" w:cs="Arial"/>
          <w:sz w:val="20"/>
          <w:szCs w:val="20"/>
        </w:rPr>
        <w:t>Conserveren hout</w:t>
      </w:r>
      <w:r w:rsidR="00742CED">
        <w:rPr>
          <w:rFonts w:ascii="Arial" w:hAnsi="Arial" w:cs="Arial"/>
          <w:sz w:val="20"/>
          <w:szCs w:val="20"/>
        </w:rPr>
        <w:t xml:space="preserve"> </w:t>
      </w:r>
    </w:p>
    <w:p w14:paraId="6246975F" w14:textId="77777777" w:rsidR="00BE0B1C" w:rsidRPr="00C81E74" w:rsidRDefault="00BE0B1C" w:rsidP="00BE0B1C">
      <w:pPr>
        <w:rPr>
          <w:rFonts w:ascii="Arial" w:hAnsi="Arial" w:cs="Arial"/>
          <w:sz w:val="20"/>
          <w:szCs w:val="20"/>
        </w:rPr>
      </w:pPr>
      <w:r w:rsidRPr="00C81E74">
        <w:rPr>
          <w:rFonts w:ascii="Arial" w:hAnsi="Arial" w:cs="Arial"/>
          <w:sz w:val="20"/>
          <w:szCs w:val="20"/>
        </w:rPr>
        <w:t>Betreft het herstellen en conserveren van hout.</w:t>
      </w:r>
    </w:p>
    <w:p w14:paraId="492A0B80" w14:textId="77777777" w:rsidR="00BE0B1C" w:rsidRPr="00C81E74" w:rsidRDefault="00BE0B1C" w:rsidP="00BE0B1C">
      <w:pPr>
        <w:rPr>
          <w:rFonts w:ascii="Arial" w:hAnsi="Arial" w:cs="Arial"/>
          <w:sz w:val="20"/>
          <w:szCs w:val="20"/>
        </w:rPr>
      </w:pPr>
      <w:r w:rsidRPr="00C81E74">
        <w:rPr>
          <w:rFonts w:ascii="Arial" w:hAnsi="Arial" w:cs="Arial"/>
          <w:sz w:val="20"/>
          <w:szCs w:val="20"/>
        </w:rPr>
        <w:t>Houten</w:t>
      </w:r>
      <w:r w:rsidR="00742CED">
        <w:rPr>
          <w:rFonts w:ascii="Arial" w:hAnsi="Arial" w:cs="Arial"/>
          <w:sz w:val="20"/>
          <w:szCs w:val="20"/>
        </w:rPr>
        <w:t xml:space="preserve"> </w:t>
      </w:r>
      <w:r w:rsidR="000048E2" w:rsidRPr="00C81E74">
        <w:rPr>
          <w:rFonts w:ascii="Arial" w:hAnsi="Arial" w:cs="Arial"/>
          <w:sz w:val="20"/>
          <w:szCs w:val="20"/>
        </w:rPr>
        <w:t xml:space="preserve">onderdelen </w:t>
      </w:r>
      <w:r w:rsidRPr="00C81E74">
        <w:rPr>
          <w:rFonts w:ascii="Arial" w:hAnsi="Arial" w:cs="Arial"/>
          <w:sz w:val="20"/>
          <w:szCs w:val="20"/>
        </w:rPr>
        <w:t>schoongemaakt</w:t>
      </w:r>
      <w:r w:rsidR="00742CED">
        <w:rPr>
          <w:rFonts w:ascii="Arial" w:hAnsi="Arial" w:cs="Arial"/>
          <w:sz w:val="20"/>
          <w:szCs w:val="20"/>
        </w:rPr>
        <w:t xml:space="preserve"> </w:t>
      </w:r>
      <w:r w:rsidRPr="00C81E74">
        <w:rPr>
          <w:rFonts w:ascii="Arial" w:hAnsi="Arial" w:cs="Arial"/>
          <w:sz w:val="20"/>
          <w:szCs w:val="20"/>
        </w:rPr>
        <w:t>zie bovenstaand</w:t>
      </w:r>
    </w:p>
    <w:p w14:paraId="6D080E3B" w14:textId="77777777" w:rsidR="00BE0B1C" w:rsidRPr="00C81E74" w:rsidRDefault="00BE0B1C" w:rsidP="00BE0B1C">
      <w:pPr>
        <w:rPr>
          <w:rFonts w:ascii="Arial" w:hAnsi="Arial" w:cs="Arial"/>
          <w:sz w:val="20"/>
          <w:szCs w:val="20"/>
        </w:rPr>
      </w:pPr>
      <w:r w:rsidRPr="00C81E74">
        <w:rPr>
          <w:rFonts w:ascii="Arial" w:hAnsi="Arial" w:cs="Arial"/>
          <w:sz w:val="20"/>
          <w:szCs w:val="20"/>
        </w:rPr>
        <w:t>Herstelwerkzaamheden:</w:t>
      </w:r>
    </w:p>
    <w:p w14:paraId="6916DA61" w14:textId="77777777" w:rsidR="00BE0B1C" w:rsidRPr="00C81E74" w:rsidRDefault="00BE0B1C" w:rsidP="00FF2F2E">
      <w:pPr>
        <w:rPr>
          <w:rFonts w:ascii="Arial" w:hAnsi="Arial" w:cs="Arial"/>
          <w:sz w:val="20"/>
          <w:szCs w:val="20"/>
        </w:rPr>
      </w:pPr>
      <w:r w:rsidRPr="00C81E74">
        <w:rPr>
          <w:rFonts w:ascii="Arial" w:hAnsi="Arial" w:cs="Arial"/>
          <w:sz w:val="20"/>
          <w:szCs w:val="20"/>
        </w:rPr>
        <w:t xml:space="preserve">- Verweerd hout verwijderen en verduurzamen </w:t>
      </w:r>
    </w:p>
    <w:p w14:paraId="2CC49946" w14:textId="77777777" w:rsidR="00BE0B1C" w:rsidRPr="00C81E74" w:rsidRDefault="00BE0B1C" w:rsidP="00FF2F2E">
      <w:pPr>
        <w:rPr>
          <w:rFonts w:ascii="Arial" w:hAnsi="Arial" w:cs="Arial"/>
          <w:sz w:val="20"/>
          <w:szCs w:val="20"/>
        </w:rPr>
      </w:pPr>
      <w:r w:rsidRPr="00C81E74">
        <w:rPr>
          <w:rFonts w:ascii="Arial" w:hAnsi="Arial" w:cs="Arial"/>
          <w:sz w:val="20"/>
          <w:szCs w:val="20"/>
        </w:rPr>
        <w:t xml:space="preserve">- Aangetast hout verwijderen en repareren </w:t>
      </w:r>
    </w:p>
    <w:p w14:paraId="0D38EAB3" w14:textId="77777777" w:rsidR="00BE0B1C" w:rsidRPr="00C81E74" w:rsidRDefault="00FF2F2E" w:rsidP="00BE0B1C">
      <w:pPr>
        <w:rPr>
          <w:rFonts w:ascii="Arial" w:hAnsi="Arial" w:cs="Arial"/>
          <w:sz w:val="20"/>
          <w:szCs w:val="20"/>
        </w:rPr>
      </w:pPr>
      <w:r w:rsidRPr="00C81E74">
        <w:rPr>
          <w:rFonts w:ascii="Arial" w:hAnsi="Arial" w:cs="Arial"/>
          <w:sz w:val="20"/>
          <w:szCs w:val="20"/>
        </w:rPr>
        <w:t>- Scherp</w:t>
      </w:r>
      <w:r w:rsidR="00BE0B1C" w:rsidRPr="00C81E74">
        <w:rPr>
          <w:rFonts w:ascii="Arial" w:hAnsi="Arial" w:cs="Arial"/>
          <w:sz w:val="20"/>
          <w:szCs w:val="20"/>
        </w:rPr>
        <w:t>e kanten afronden</w:t>
      </w:r>
    </w:p>
    <w:p w14:paraId="5B908774" w14:textId="77777777" w:rsidR="00FF2F2E" w:rsidRPr="00C81E74" w:rsidRDefault="00BE0B1C" w:rsidP="00BE0B1C">
      <w:pPr>
        <w:rPr>
          <w:rFonts w:ascii="Arial" w:hAnsi="Arial" w:cs="Arial"/>
          <w:sz w:val="20"/>
          <w:szCs w:val="20"/>
        </w:rPr>
      </w:pPr>
      <w:r w:rsidRPr="00C81E74">
        <w:rPr>
          <w:rFonts w:ascii="Arial" w:hAnsi="Arial" w:cs="Arial"/>
          <w:sz w:val="20"/>
          <w:szCs w:val="20"/>
        </w:rPr>
        <w:t>- Open verbindingen uitfrezen, gronden en</w:t>
      </w:r>
      <w:r w:rsidR="00FF2F2E" w:rsidRPr="00C81E74">
        <w:rPr>
          <w:rFonts w:ascii="Arial" w:hAnsi="Arial" w:cs="Arial"/>
          <w:sz w:val="20"/>
          <w:szCs w:val="20"/>
        </w:rPr>
        <w:t xml:space="preserve"> </w:t>
      </w:r>
      <w:r w:rsidRPr="00C81E74">
        <w:rPr>
          <w:rFonts w:ascii="Arial" w:hAnsi="Arial" w:cs="Arial"/>
          <w:sz w:val="20"/>
          <w:szCs w:val="20"/>
        </w:rPr>
        <w:t xml:space="preserve">afdichten </w:t>
      </w:r>
    </w:p>
    <w:p w14:paraId="52A95058" w14:textId="77777777" w:rsidR="00BE0B1C" w:rsidRPr="00C81E74" w:rsidRDefault="00BE0B1C" w:rsidP="00BE0B1C">
      <w:pPr>
        <w:rPr>
          <w:rFonts w:ascii="Arial" w:hAnsi="Arial" w:cs="Arial"/>
          <w:sz w:val="20"/>
          <w:szCs w:val="20"/>
        </w:rPr>
      </w:pPr>
      <w:r w:rsidRPr="00C81E74">
        <w:rPr>
          <w:rFonts w:ascii="Arial" w:hAnsi="Arial" w:cs="Arial"/>
          <w:sz w:val="20"/>
          <w:szCs w:val="20"/>
        </w:rPr>
        <w:t>- Scheuren en dergelijke V-vormig uithalen en</w:t>
      </w:r>
      <w:r w:rsidR="00FF2F2E" w:rsidRPr="00C81E74">
        <w:rPr>
          <w:rFonts w:ascii="Arial" w:hAnsi="Arial" w:cs="Arial"/>
          <w:sz w:val="20"/>
          <w:szCs w:val="20"/>
        </w:rPr>
        <w:t xml:space="preserve"> </w:t>
      </w:r>
    </w:p>
    <w:p w14:paraId="447C2CB1"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 </w:t>
      </w:r>
      <w:r w:rsidR="00FF2F2E" w:rsidRPr="00C81E74">
        <w:rPr>
          <w:rFonts w:ascii="Arial" w:hAnsi="Arial" w:cs="Arial"/>
          <w:sz w:val="20"/>
          <w:szCs w:val="20"/>
        </w:rPr>
        <w:t>Ondeugdelijke</w:t>
      </w:r>
      <w:r w:rsidRPr="00C81E74">
        <w:rPr>
          <w:rFonts w:ascii="Arial" w:hAnsi="Arial" w:cs="Arial"/>
          <w:sz w:val="20"/>
          <w:szCs w:val="20"/>
        </w:rPr>
        <w:t xml:space="preserve"> kit verwijderen en opnieuw afkitten</w:t>
      </w:r>
    </w:p>
    <w:p w14:paraId="6ACB4B47" w14:textId="77777777" w:rsidR="00BE0B1C" w:rsidRPr="00C81E74" w:rsidRDefault="00BE0B1C" w:rsidP="00BE0B1C">
      <w:pPr>
        <w:rPr>
          <w:rFonts w:ascii="Arial" w:hAnsi="Arial" w:cs="Arial"/>
          <w:sz w:val="20"/>
          <w:szCs w:val="20"/>
        </w:rPr>
      </w:pPr>
      <w:r w:rsidRPr="00C81E74">
        <w:rPr>
          <w:rFonts w:ascii="Arial" w:hAnsi="Arial" w:cs="Arial"/>
          <w:sz w:val="20"/>
          <w:szCs w:val="20"/>
        </w:rPr>
        <w:t>Verfsysteem:</w:t>
      </w:r>
    </w:p>
    <w:p w14:paraId="1413DFDA" w14:textId="77777777" w:rsidR="00BE0B1C" w:rsidRPr="00C81E74" w:rsidRDefault="00BE0B1C" w:rsidP="00BE0B1C">
      <w:pPr>
        <w:rPr>
          <w:rFonts w:ascii="Arial" w:hAnsi="Arial" w:cs="Arial"/>
          <w:sz w:val="20"/>
          <w:szCs w:val="20"/>
        </w:rPr>
      </w:pPr>
      <w:r w:rsidRPr="00C81E74">
        <w:rPr>
          <w:rFonts w:ascii="Arial" w:hAnsi="Arial" w:cs="Arial"/>
          <w:sz w:val="20"/>
          <w:szCs w:val="20"/>
        </w:rPr>
        <w:t>- 1 laag grondverf</w:t>
      </w:r>
    </w:p>
    <w:p w14:paraId="597F67D0" w14:textId="77777777" w:rsidR="00BE0B1C" w:rsidRPr="00C81E74" w:rsidRDefault="00BE0B1C" w:rsidP="00BE0B1C">
      <w:pPr>
        <w:rPr>
          <w:rFonts w:ascii="Arial" w:hAnsi="Arial" w:cs="Arial"/>
          <w:sz w:val="20"/>
          <w:szCs w:val="20"/>
        </w:rPr>
      </w:pPr>
      <w:r w:rsidRPr="00C81E74">
        <w:rPr>
          <w:rFonts w:ascii="Arial" w:hAnsi="Arial" w:cs="Arial"/>
          <w:sz w:val="20"/>
          <w:szCs w:val="20"/>
        </w:rPr>
        <w:t>- 1 laag dekverf</w:t>
      </w:r>
    </w:p>
    <w:p w14:paraId="07BE8A8E" w14:textId="77777777" w:rsidR="00BE0B1C" w:rsidRPr="00C81E74" w:rsidRDefault="00BE0B1C" w:rsidP="00BE0B1C">
      <w:pPr>
        <w:rPr>
          <w:rFonts w:ascii="Arial" w:hAnsi="Arial" w:cs="Arial"/>
          <w:sz w:val="20"/>
          <w:szCs w:val="20"/>
        </w:rPr>
      </w:pPr>
      <w:r w:rsidRPr="00C81E74">
        <w:rPr>
          <w:rFonts w:ascii="Arial" w:hAnsi="Arial" w:cs="Arial"/>
          <w:sz w:val="20"/>
          <w:szCs w:val="20"/>
        </w:rPr>
        <w:t>- Kleur: nader te bepalen door de directie</w:t>
      </w:r>
    </w:p>
    <w:p w14:paraId="33D623F5" w14:textId="77777777" w:rsidR="00BE0B1C" w:rsidRPr="00C81E74" w:rsidRDefault="00BE0B1C" w:rsidP="00BE0B1C">
      <w:pPr>
        <w:rPr>
          <w:rFonts w:ascii="Arial" w:hAnsi="Arial" w:cs="Arial"/>
          <w:sz w:val="20"/>
          <w:szCs w:val="20"/>
        </w:rPr>
      </w:pPr>
      <w:r w:rsidRPr="00C81E74">
        <w:rPr>
          <w:rFonts w:ascii="Arial" w:hAnsi="Arial" w:cs="Arial"/>
          <w:sz w:val="20"/>
          <w:szCs w:val="20"/>
        </w:rPr>
        <w:t>Inclusief levering materialen</w:t>
      </w:r>
    </w:p>
    <w:p w14:paraId="392E3496" w14:textId="77777777" w:rsidR="007213D9" w:rsidRPr="00C81E74" w:rsidRDefault="00BE0B1C" w:rsidP="00BE0B1C">
      <w:pPr>
        <w:rPr>
          <w:rFonts w:ascii="Arial" w:hAnsi="Arial" w:cs="Arial"/>
          <w:sz w:val="20"/>
          <w:szCs w:val="20"/>
        </w:rPr>
      </w:pPr>
      <w:r w:rsidRPr="00C81E74">
        <w:rPr>
          <w:rFonts w:ascii="Arial" w:hAnsi="Arial" w:cs="Arial"/>
          <w:sz w:val="20"/>
          <w:szCs w:val="20"/>
        </w:rPr>
        <w:t>Vrijgekomen materiaal opvangen, verzamelen en</w:t>
      </w:r>
      <w:r w:rsidR="00FF2F2E" w:rsidRPr="00C81E74">
        <w:rPr>
          <w:rFonts w:ascii="Arial" w:hAnsi="Arial" w:cs="Arial"/>
          <w:sz w:val="20"/>
          <w:szCs w:val="20"/>
        </w:rPr>
        <w:t xml:space="preserve"> </w:t>
      </w:r>
      <w:r w:rsidRPr="00C81E74">
        <w:rPr>
          <w:rFonts w:ascii="Arial" w:hAnsi="Arial" w:cs="Arial"/>
          <w:sz w:val="20"/>
          <w:szCs w:val="20"/>
        </w:rPr>
        <w:t>vervoeren naar een</w:t>
      </w:r>
      <w:r w:rsidR="00FF2F2E" w:rsidRPr="00C81E74">
        <w:rPr>
          <w:rFonts w:ascii="Arial" w:hAnsi="Arial" w:cs="Arial"/>
          <w:sz w:val="20"/>
          <w:szCs w:val="20"/>
        </w:rPr>
        <w:t xml:space="preserve"> </w:t>
      </w:r>
      <w:proofErr w:type="spellStart"/>
      <w:r w:rsidRPr="00C81E74">
        <w:rPr>
          <w:rFonts w:ascii="Arial" w:hAnsi="Arial" w:cs="Arial"/>
          <w:sz w:val="20"/>
          <w:szCs w:val="20"/>
        </w:rPr>
        <w:t>be</w:t>
      </w:r>
      <w:proofErr w:type="spellEnd"/>
      <w:r w:rsidRPr="00C81E74">
        <w:rPr>
          <w:rFonts w:ascii="Arial" w:hAnsi="Arial" w:cs="Arial"/>
          <w:sz w:val="20"/>
          <w:szCs w:val="20"/>
        </w:rPr>
        <w:t>-/ver-/eindverwerkingsinrichting.</w:t>
      </w:r>
    </w:p>
    <w:p w14:paraId="3CA43C61" w14:textId="77777777" w:rsidR="00322F25" w:rsidRPr="00C81E74" w:rsidRDefault="00322F25" w:rsidP="005F0907">
      <w:pPr>
        <w:rPr>
          <w:rFonts w:ascii="Arial" w:hAnsi="Arial" w:cs="Arial"/>
          <w:sz w:val="20"/>
          <w:szCs w:val="20"/>
        </w:rPr>
      </w:pPr>
    </w:p>
    <w:p w14:paraId="03AD1F92" w14:textId="77777777" w:rsidR="007213D9" w:rsidRPr="00C81E74" w:rsidRDefault="00BC3B61" w:rsidP="005F0907">
      <w:pPr>
        <w:rPr>
          <w:rFonts w:ascii="Arial" w:hAnsi="Arial" w:cs="Arial"/>
          <w:b/>
          <w:sz w:val="20"/>
          <w:szCs w:val="20"/>
        </w:rPr>
      </w:pPr>
      <w:r>
        <w:rPr>
          <w:rFonts w:ascii="Arial" w:hAnsi="Arial" w:cs="Arial"/>
          <w:b/>
          <w:sz w:val="20"/>
          <w:szCs w:val="20"/>
        </w:rPr>
        <w:t>9.2</w:t>
      </w:r>
      <w:r>
        <w:rPr>
          <w:rFonts w:ascii="Arial" w:hAnsi="Arial" w:cs="Arial"/>
          <w:b/>
          <w:sz w:val="20"/>
          <w:szCs w:val="20"/>
        </w:rPr>
        <w:tab/>
      </w:r>
      <w:r w:rsidR="007213D9" w:rsidRPr="00C81E74">
        <w:rPr>
          <w:rFonts w:ascii="Arial" w:hAnsi="Arial" w:cs="Arial"/>
          <w:b/>
          <w:sz w:val="20"/>
          <w:szCs w:val="20"/>
        </w:rPr>
        <w:t>Beton</w:t>
      </w:r>
    </w:p>
    <w:p w14:paraId="23A0DEB6" w14:textId="77777777" w:rsidR="007213D9" w:rsidRPr="00C81E74" w:rsidRDefault="007213D9" w:rsidP="005F0907">
      <w:pPr>
        <w:rPr>
          <w:rFonts w:ascii="Arial" w:hAnsi="Arial" w:cs="Arial"/>
          <w:sz w:val="20"/>
          <w:szCs w:val="20"/>
        </w:rPr>
      </w:pPr>
    </w:p>
    <w:p w14:paraId="6D8CA835" w14:textId="77777777" w:rsidR="0062744A" w:rsidRPr="00C81E74" w:rsidRDefault="0062744A" w:rsidP="0062744A">
      <w:pPr>
        <w:rPr>
          <w:rFonts w:ascii="Arial" w:hAnsi="Arial" w:cs="Arial"/>
          <w:sz w:val="20"/>
          <w:szCs w:val="20"/>
        </w:rPr>
      </w:pPr>
      <w:r w:rsidRPr="00C81E74">
        <w:rPr>
          <w:rFonts w:ascii="Arial" w:hAnsi="Arial" w:cs="Arial"/>
          <w:sz w:val="20"/>
          <w:szCs w:val="20"/>
        </w:rPr>
        <w:t>De aannemer dient voor alle coating op beton alvorens met de conserveringswerkzaamheden wordt aangevangen, de directie een verklaring te overhandigen waarin de aannemer zowel de geleverde producten als het schilderwerk garandeert voor 100% gedurende 5 jaar na oplevering.</w:t>
      </w:r>
    </w:p>
    <w:p w14:paraId="481DED05" w14:textId="77777777" w:rsidR="0062744A" w:rsidRPr="00C81E74" w:rsidRDefault="0062744A" w:rsidP="005F0907">
      <w:pPr>
        <w:rPr>
          <w:rFonts w:ascii="Arial" w:hAnsi="Arial" w:cs="Arial"/>
          <w:sz w:val="20"/>
          <w:szCs w:val="20"/>
        </w:rPr>
      </w:pPr>
    </w:p>
    <w:p w14:paraId="3F1AA4B8" w14:textId="77777777" w:rsidR="007213D9" w:rsidRPr="00C81E74" w:rsidRDefault="007213D9" w:rsidP="007213D9">
      <w:pPr>
        <w:rPr>
          <w:rFonts w:ascii="Arial" w:hAnsi="Arial" w:cs="Arial"/>
          <w:sz w:val="20"/>
          <w:szCs w:val="20"/>
        </w:rPr>
      </w:pPr>
      <w:r w:rsidRPr="00C81E74">
        <w:rPr>
          <w:rFonts w:ascii="Arial" w:hAnsi="Arial" w:cs="Arial"/>
          <w:sz w:val="20"/>
          <w:szCs w:val="20"/>
        </w:rPr>
        <w:lastRenderedPageBreak/>
        <w:t>Schoonspuiten beton onbehandeld</w:t>
      </w:r>
    </w:p>
    <w:p w14:paraId="7C2E00C1" w14:textId="77777777" w:rsidR="007213D9" w:rsidRPr="00C81E74" w:rsidRDefault="007213D9" w:rsidP="007213D9">
      <w:pPr>
        <w:rPr>
          <w:rFonts w:ascii="Arial" w:hAnsi="Arial" w:cs="Arial"/>
          <w:sz w:val="20"/>
          <w:szCs w:val="20"/>
        </w:rPr>
      </w:pPr>
      <w:r w:rsidRPr="00C81E74">
        <w:rPr>
          <w:rFonts w:ascii="Arial" w:hAnsi="Arial" w:cs="Arial"/>
          <w:sz w:val="20"/>
          <w:szCs w:val="20"/>
        </w:rPr>
        <w:t>Betreft het schoonspuiten van betonnen vlakken in openbare ruimte.</w:t>
      </w:r>
    </w:p>
    <w:p w14:paraId="0BDFEB1F" w14:textId="77777777" w:rsidR="007213D9" w:rsidRPr="00C81E74" w:rsidRDefault="007213D9" w:rsidP="007213D9">
      <w:pPr>
        <w:rPr>
          <w:rFonts w:ascii="Arial" w:hAnsi="Arial" w:cs="Arial"/>
          <w:sz w:val="20"/>
          <w:szCs w:val="20"/>
        </w:rPr>
      </w:pPr>
      <w:r w:rsidRPr="00C81E74">
        <w:rPr>
          <w:rFonts w:ascii="Arial" w:hAnsi="Arial" w:cs="Arial"/>
          <w:sz w:val="20"/>
          <w:szCs w:val="20"/>
        </w:rPr>
        <w:t>Schoonspuiten m</w:t>
      </w:r>
      <w:r w:rsidR="00322F25" w:rsidRPr="00C81E74">
        <w:rPr>
          <w:rFonts w:ascii="Arial" w:hAnsi="Arial" w:cs="Arial"/>
          <w:sz w:val="20"/>
          <w:szCs w:val="20"/>
        </w:rPr>
        <w:t>iddels een hogedruk-waterstraal/ stoom.</w:t>
      </w:r>
    </w:p>
    <w:p w14:paraId="284BB33E" w14:textId="77777777" w:rsidR="00322F25" w:rsidRPr="00C81E74" w:rsidRDefault="00322F25" w:rsidP="00322F25">
      <w:pPr>
        <w:rPr>
          <w:rFonts w:ascii="Arial" w:hAnsi="Arial" w:cs="Arial"/>
          <w:sz w:val="20"/>
          <w:szCs w:val="20"/>
        </w:rPr>
      </w:pPr>
      <w:r w:rsidRPr="00C81E74">
        <w:rPr>
          <w:rFonts w:ascii="Arial" w:hAnsi="Arial" w:cs="Arial"/>
          <w:sz w:val="20"/>
          <w:szCs w:val="20"/>
        </w:rPr>
        <w:t>Uitvoering zodanig dat ondergrond, niet beschadigd raakt.</w:t>
      </w:r>
    </w:p>
    <w:p w14:paraId="7B282717" w14:textId="77777777" w:rsidR="00322F25" w:rsidRPr="00C81E74" w:rsidRDefault="00322F25" w:rsidP="007213D9">
      <w:pPr>
        <w:rPr>
          <w:rFonts w:ascii="Arial" w:hAnsi="Arial" w:cs="Arial"/>
          <w:sz w:val="20"/>
          <w:szCs w:val="20"/>
        </w:rPr>
      </w:pPr>
    </w:p>
    <w:p w14:paraId="4E7087D4" w14:textId="77777777" w:rsidR="007213D9" w:rsidRPr="00C81E74" w:rsidRDefault="007213D9" w:rsidP="007213D9">
      <w:pPr>
        <w:rPr>
          <w:rFonts w:ascii="Arial" w:hAnsi="Arial" w:cs="Arial"/>
          <w:sz w:val="20"/>
          <w:szCs w:val="20"/>
        </w:rPr>
      </w:pPr>
      <w:r w:rsidRPr="00C81E74">
        <w:rPr>
          <w:rFonts w:ascii="Arial" w:hAnsi="Arial" w:cs="Arial"/>
          <w:sz w:val="20"/>
          <w:szCs w:val="20"/>
        </w:rPr>
        <w:t xml:space="preserve">Schoonmaken ondergrond t.b.v. verfsysteem </w:t>
      </w:r>
    </w:p>
    <w:p w14:paraId="4E17AE33" w14:textId="77777777" w:rsidR="007213D9" w:rsidRPr="00C81E74" w:rsidRDefault="007213D9" w:rsidP="007213D9">
      <w:pPr>
        <w:rPr>
          <w:rFonts w:ascii="Arial" w:hAnsi="Arial" w:cs="Arial"/>
          <w:sz w:val="20"/>
          <w:szCs w:val="20"/>
        </w:rPr>
      </w:pPr>
      <w:r w:rsidRPr="00C81E74">
        <w:rPr>
          <w:rFonts w:ascii="Arial" w:hAnsi="Arial" w:cs="Arial"/>
          <w:sz w:val="20"/>
          <w:szCs w:val="20"/>
        </w:rPr>
        <w:t>Betreft: betonnen ondergrond</w:t>
      </w:r>
    </w:p>
    <w:p w14:paraId="7D82C0BA" w14:textId="77777777" w:rsidR="007213D9" w:rsidRPr="00C81E74" w:rsidRDefault="007213D9" w:rsidP="007213D9">
      <w:pPr>
        <w:rPr>
          <w:rFonts w:ascii="Arial" w:hAnsi="Arial" w:cs="Arial"/>
          <w:sz w:val="20"/>
          <w:szCs w:val="20"/>
        </w:rPr>
      </w:pPr>
      <w:r w:rsidRPr="00C81E74">
        <w:rPr>
          <w:rFonts w:ascii="Arial" w:hAnsi="Arial" w:cs="Arial"/>
          <w:sz w:val="20"/>
          <w:szCs w:val="20"/>
        </w:rPr>
        <w:t>Verticale of horizontale vlakken</w:t>
      </w:r>
    </w:p>
    <w:p w14:paraId="1C28967C" w14:textId="77777777" w:rsidR="007213D9" w:rsidRPr="00C81E74" w:rsidRDefault="007213D9" w:rsidP="007213D9">
      <w:pPr>
        <w:rPr>
          <w:rFonts w:ascii="Arial" w:hAnsi="Arial" w:cs="Arial"/>
          <w:sz w:val="20"/>
          <w:szCs w:val="20"/>
        </w:rPr>
      </w:pPr>
      <w:r w:rsidRPr="00C81E74">
        <w:rPr>
          <w:rFonts w:ascii="Arial" w:hAnsi="Arial" w:cs="Arial"/>
          <w:sz w:val="20"/>
          <w:szCs w:val="20"/>
        </w:rPr>
        <w:t>Ondergrond moet schoon, stof- en vetvrij en</w:t>
      </w:r>
      <w:r w:rsidR="00322F25" w:rsidRPr="00C81E74">
        <w:rPr>
          <w:rFonts w:ascii="Arial" w:hAnsi="Arial" w:cs="Arial"/>
          <w:sz w:val="20"/>
          <w:szCs w:val="20"/>
        </w:rPr>
        <w:t xml:space="preserve"> </w:t>
      </w:r>
      <w:r w:rsidRPr="00C81E74">
        <w:rPr>
          <w:rFonts w:ascii="Arial" w:hAnsi="Arial" w:cs="Arial"/>
          <w:sz w:val="20"/>
          <w:szCs w:val="20"/>
        </w:rPr>
        <w:t>winddroog (= max. vochtigheidspercentage 6%) zijn.</w:t>
      </w:r>
    </w:p>
    <w:p w14:paraId="5C21D0B6" w14:textId="77777777" w:rsidR="007213D9" w:rsidRPr="00C81E74" w:rsidRDefault="007213D9" w:rsidP="007213D9">
      <w:pPr>
        <w:rPr>
          <w:rFonts w:ascii="Arial" w:hAnsi="Arial" w:cs="Arial"/>
          <w:sz w:val="20"/>
          <w:szCs w:val="20"/>
        </w:rPr>
      </w:pPr>
    </w:p>
    <w:p w14:paraId="1850C2C4" w14:textId="77777777" w:rsidR="00BE0B1C" w:rsidRPr="00C81E74" w:rsidRDefault="008F22B5" w:rsidP="008F22B5">
      <w:pPr>
        <w:rPr>
          <w:rFonts w:ascii="Arial" w:hAnsi="Arial" w:cs="Arial"/>
          <w:sz w:val="20"/>
          <w:szCs w:val="20"/>
        </w:rPr>
      </w:pPr>
      <w:r w:rsidRPr="00C81E74">
        <w:rPr>
          <w:rFonts w:ascii="Arial" w:hAnsi="Arial" w:cs="Arial"/>
          <w:sz w:val="20"/>
          <w:szCs w:val="20"/>
        </w:rPr>
        <w:t xml:space="preserve">Verwijderen graffiti m2 </w:t>
      </w:r>
    </w:p>
    <w:p w14:paraId="6D4C9B36" w14:textId="77777777" w:rsidR="008F22B5" w:rsidRPr="00C81E74" w:rsidRDefault="008F22B5" w:rsidP="008F22B5">
      <w:pPr>
        <w:rPr>
          <w:rFonts w:ascii="Arial" w:hAnsi="Arial" w:cs="Arial"/>
          <w:sz w:val="20"/>
          <w:szCs w:val="20"/>
        </w:rPr>
      </w:pPr>
      <w:r w:rsidRPr="00C81E74">
        <w:rPr>
          <w:rFonts w:ascii="Arial" w:hAnsi="Arial" w:cs="Arial"/>
          <w:sz w:val="20"/>
          <w:szCs w:val="20"/>
        </w:rPr>
        <w:t>Betreft het verwijderen van graffiti op verticale</w:t>
      </w:r>
      <w:r w:rsidR="00BE0B1C" w:rsidRPr="00C81E74">
        <w:rPr>
          <w:rFonts w:ascii="Arial" w:hAnsi="Arial" w:cs="Arial"/>
          <w:sz w:val="20"/>
          <w:szCs w:val="20"/>
        </w:rPr>
        <w:t xml:space="preserve"> en horizontale </w:t>
      </w:r>
      <w:r w:rsidRPr="00C81E74">
        <w:rPr>
          <w:rFonts w:ascii="Arial" w:hAnsi="Arial" w:cs="Arial"/>
          <w:sz w:val="20"/>
          <w:szCs w:val="20"/>
        </w:rPr>
        <w:t>vlakken op een ondergrond van beton.</w:t>
      </w:r>
    </w:p>
    <w:p w14:paraId="2EEB67CC" w14:textId="77777777" w:rsidR="008F22B5" w:rsidRPr="00C81E74" w:rsidRDefault="008F22B5" w:rsidP="008F22B5">
      <w:pPr>
        <w:rPr>
          <w:rFonts w:ascii="Arial" w:hAnsi="Arial" w:cs="Arial"/>
          <w:sz w:val="20"/>
          <w:szCs w:val="20"/>
        </w:rPr>
      </w:pPr>
      <w:r w:rsidRPr="00C81E74">
        <w:rPr>
          <w:rFonts w:ascii="Arial" w:hAnsi="Arial" w:cs="Arial"/>
          <w:sz w:val="20"/>
          <w:szCs w:val="20"/>
        </w:rPr>
        <w:t>Graffiti reinigingsmiddel:</w:t>
      </w:r>
    </w:p>
    <w:p w14:paraId="17F9B648" w14:textId="77777777" w:rsidR="008F22B5" w:rsidRPr="00C81E74" w:rsidRDefault="008F22B5" w:rsidP="008F22B5">
      <w:pPr>
        <w:rPr>
          <w:rFonts w:ascii="Arial" w:hAnsi="Arial" w:cs="Arial"/>
          <w:sz w:val="20"/>
          <w:szCs w:val="20"/>
        </w:rPr>
      </w:pPr>
      <w:r w:rsidRPr="00C81E74">
        <w:rPr>
          <w:rFonts w:ascii="Arial" w:hAnsi="Arial" w:cs="Arial"/>
          <w:sz w:val="20"/>
          <w:szCs w:val="20"/>
        </w:rPr>
        <w:t>- biologisch afbreekbaar</w:t>
      </w:r>
    </w:p>
    <w:p w14:paraId="61D2B255" w14:textId="77777777" w:rsidR="008F22B5" w:rsidRPr="00C81E74" w:rsidRDefault="008F22B5" w:rsidP="008F22B5">
      <w:pPr>
        <w:rPr>
          <w:rFonts w:ascii="Arial" w:hAnsi="Arial" w:cs="Arial"/>
          <w:sz w:val="20"/>
          <w:szCs w:val="20"/>
        </w:rPr>
      </w:pPr>
      <w:r w:rsidRPr="00C81E74">
        <w:rPr>
          <w:rFonts w:ascii="Arial" w:hAnsi="Arial" w:cs="Arial"/>
          <w:sz w:val="20"/>
          <w:szCs w:val="20"/>
        </w:rPr>
        <w:t>- geschikt voor verwijdering graffiti op poreuze</w:t>
      </w:r>
      <w:r w:rsidR="00BE0B1C" w:rsidRPr="00C81E74">
        <w:rPr>
          <w:rFonts w:ascii="Arial" w:hAnsi="Arial" w:cs="Arial"/>
          <w:sz w:val="20"/>
          <w:szCs w:val="20"/>
        </w:rPr>
        <w:t xml:space="preserve"> </w:t>
      </w:r>
      <w:r w:rsidRPr="00C81E74">
        <w:rPr>
          <w:rFonts w:ascii="Arial" w:hAnsi="Arial" w:cs="Arial"/>
          <w:sz w:val="20"/>
          <w:szCs w:val="20"/>
        </w:rPr>
        <w:t>ondergronden</w:t>
      </w:r>
    </w:p>
    <w:p w14:paraId="6B106056" w14:textId="77777777" w:rsidR="008F22B5" w:rsidRPr="00C81E74" w:rsidRDefault="008F22B5" w:rsidP="008F22B5">
      <w:pPr>
        <w:rPr>
          <w:rFonts w:ascii="Arial" w:hAnsi="Arial" w:cs="Arial"/>
          <w:sz w:val="20"/>
          <w:szCs w:val="20"/>
        </w:rPr>
      </w:pPr>
      <w:r w:rsidRPr="00C81E74">
        <w:rPr>
          <w:rFonts w:ascii="Arial" w:hAnsi="Arial" w:cs="Arial"/>
          <w:sz w:val="20"/>
          <w:szCs w:val="20"/>
        </w:rPr>
        <w:t>- geschikt voor alle weersomstandigheden</w:t>
      </w:r>
    </w:p>
    <w:p w14:paraId="6E4CADF0" w14:textId="77777777" w:rsidR="008F22B5" w:rsidRPr="00C81E74" w:rsidRDefault="008F22B5" w:rsidP="008F22B5">
      <w:pPr>
        <w:rPr>
          <w:rFonts w:ascii="Arial" w:hAnsi="Arial" w:cs="Arial"/>
          <w:sz w:val="20"/>
          <w:szCs w:val="20"/>
        </w:rPr>
      </w:pPr>
      <w:r w:rsidRPr="00C81E74">
        <w:rPr>
          <w:rFonts w:ascii="Arial" w:hAnsi="Arial" w:cs="Arial"/>
          <w:sz w:val="20"/>
          <w:szCs w:val="20"/>
        </w:rPr>
        <w:t>Inclusief het afspuiten van het reinigingsmiddel</w:t>
      </w:r>
    </w:p>
    <w:p w14:paraId="0EB9C335" w14:textId="77777777" w:rsidR="008F22B5" w:rsidRPr="00C81E74" w:rsidRDefault="008F22B5" w:rsidP="008F22B5">
      <w:pPr>
        <w:rPr>
          <w:rFonts w:ascii="Arial" w:hAnsi="Arial" w:cs="Arial"/>
          <w:sz w:val="20"/>
          <w:szCs w:val="20"/>
        </w:rPr>
      </w:pPr>
      <w:r w:rsidRPr="00C81E74">
        <w:rPr>
          <w:rFonts w:ascii="Arial" w:hAnsi="Arial" w:cs="Arial"/>
          <w:sz w:val="20"/>
          <w:szCs w:val="20"/>
        </w:rPr>
        <w:t>Inclusief levering reinigingsmiddel</w:t>
      </w:r>
    </w:p>
    <w:p w14:paraId="078274D7" w14:textId="77777777" w:rsidR="008F22B5" w:rsidRPr="00C81E74" w:rsidRDefault="008F22B5" w:rsidP="008F22B5">
      <w:pPr>
        <w:rPr>
          <w:rFonts w:ascii="Arial" w:hAnsi="Arial" w:cs="Arial"/>
          <w:sz w:val="20"/>
          <w:szCs w:val="20"/>
        </w:rPr>
      </w:pPr>
      <w:r w:rsidRPr="00C81E74">
        <w:rPr>
          <w:rFonts w:ascii="Arial" w:hAnsi="Arial" w:cs="Arial"/>
          <w:sz w:val="20"/>
          <w:szCs w:val="20"/>
        </w:rPr>
        <w:t>Vrijgekomen materiaal opvangen, verzamelen en</w:t>
      </w:r>
      <w:r w:rsidR="00322F25" w:rsidRPr="00C81E74">
        <w:rPr>
          <w:rFonts w:ascii="Arial" w:hAnsi="Arial" w:cs="Arial"/>
          <w:sz w:val="20"/>
          <w:szCs w:val="20"/>
        </w:rPr>
        <w:t xml:space="preserve"> </w:t>
      </w:r>
      <w:r w:rsidRPr="00C81E74">
        <w:rPr>
          <w:rFonts w:ascii="Arial" w:hAnsi="Arial" w:cs="Arial"/>
          <w:sz w:val="20"/>
          <w:szCs w:val="20"/>
        </w:rPr>
        <w:t>vervoeren naar een</w:t>
      </w:r>
      <w:r w:rsidR="00322F25" w:rsidRPr="00C81E74">
        <w:rPr>
          <w:rFonts w:ascii="Arial" w:hAnsi="Arial" w:cs="Arial"/>
          <w:sz w:val="20"/>
          <w:szCs w:val="20"/>
        </w:rPr>
        <w:t xml:space="preserve"> </w:t>
      </w:r>
      <w:proofErr w:type="spellStart"/>
      <w:r w:rsidRPr="00C81E74">
        <w:rPr>
          <w:rFonts w:ascii="Arial" w:hAnsi="Arial" w:cs="Arial"/>
          <w:sz w:val="20"/>
          <w:szCs w:val="20"/>
        </w:rPr>
        <w:t>be</w:t>
      </w:r>
      <w:proofErr w:type="spellEnd"/>
      <w:r w:rsidRPr="00C81E74">
        <w:rPr>
          <w:rFonts w:ascii="Arial" w:hAnsi="Arial" w:cs="Arial"/>
          <w:sz w:val="20"/>
          <w:szCs w:val="20"/>
        </w:rPr>
        <w:t>-/ver-/eindverwerkingsinrichting.</w:t>
      </w:r>
    </w:p>
    <w:p w14:paraId="66D7B3C1" w14:textId="77777777" w:rsidR="00BE0B1C" w:rsidRPr="00C81E74" w:rsidRDefault="00BE0B1C" w:rsidP="007213D9">
      <w:pPr>
        <w:rPr>
          <w:rFonts w:ascii="Arial" w:hAnsi="Arial" w:cs="Arial"/>
          <w:sz w:val="20"/>
          <w:szCs w:val="20"/>
        </w:rPr>
      </w:pPr>
    </w:p>
    <w:p w14:paraId="7C17EB98" w14:textId="77777777" w:rsidR="00322F25" w:rsidRPr="00C81E74" w:rsidRDefault="00390F40" w:rsidP="00BE0B1C">
      <w:pPr>
        <w:rPr>
          <w:rFonts w:ascii="Arial" w:hAnsi="Arial" w:cs="Arial"/>
          <w:sz w:val="20"/>
          <w:szCs w:val="20"/>
        </w:rPr>
      </w:pPr>
      <w:r>
        <w:rPr>
          <w:rFonts w:ascii="Arial" w:hAnsi="Arial" w:cs="Arial"/>
          <w:sz w:val="20"/>
          <w:szCs w:val="20"/>
        </w:rPr>
        <w:t>A</w:t>
      </w:r>
      <w:r w:rsidR="00BE0B1C" w:rsidRPr="00C81E74">
        <w:rPr>
          <w:rFonts w:ascii="Arial" w:hAnsi="Arial" w:cs="Arial"/>
          <w:sz w:val="20"/>
          <w:szCs w:val="20"/>
        </w:rPr>
        <w:t xml:space="preserve">anbrengen verfsysteem </w:t>
      </w:r>
    </w:p>
    <w:p w14:paraId="3CB6296B" w14:textId="77777777" w:rsidR="00BE0B1C" w:rsidRPr="00C81E74" w:rsidRDefault="00BE0B1C" w:rsidP="00BE0B1C">
      <w:pPr>
        <w:rPr>
          <w:rFonts w:ascii="Arial" w:hAnsi="Arial" w:cs="Arial"/>
          <w:sz w:val="20"/>
          <w:szCs w:val="20"/>
        </w:rPr>
      </w:pPr>
      <w:r w:rsidRPr="00C81E74">
        <w:rPr>
          <w:rFonts w:ascii="Arial" w:hAnsi="Arial" w:cs="Arial"/>
          <w:sz w:val="20"/>
          <w:szCs w:val="20"/>
        </w:rPr>
        <w:t>Verticale of horizontale vlakken van beton</w:t>
      </w:r>
    </w:p>
    <w:p w14:paraId="335FC9CF" w14:textId="77777777" w:rsidR="00BE0B1C" w:rsidRPr="00C81E74" w:rsidRDefault="00BE0B1C" w:rsidP="00BE0B1C">
      <w:pPr>
        <w:rPr>
          <w:rFonts w:ascii="Arial" w:hAnsi="Arial" w:cs="Arial"/>
          <w:sz w:val="20"/>
          <w:szCs w:val="20"/>
        </w:rPr>
      </w:pPr>
      <w:proofErr w:type="spellStart"/>
      <w:r w:rsidRPr="00C81E74">
        <w:rPr>
          <w:rFonts w:ascii="Arial" w:hAnsi="Arial" w:cs="Arial"/>
          <w:sz w:val="20"/>
          <w:szCs w:val="20"/>
        </w:rPr>
        <w:t>Keim</w:t>
      </w:r>
      <w:proofErr w:type="spellEnd"/>
      <w:r w:rsidRPr="00C81E74">
        <w:rPr>
          <w:rFonts w:ascii="Arial" w:hAnsi="Arial" w:cs="Arial"/>
          <w:sz w:val="20"/>
          <w:szCs w:val="20"/>
        </w:rPr>
        <w:t xml:space="preserve"> verfsysteem, of gelijkwaardig:</w:t>
      </w:r>
    </w:p>
    <w:p w14:paraId="7CCDDF2A"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 voorstrijken met </w:t>
      </w:r>
      <w:proofErr w:type="spellStart"/>
      <w:r w:rsidRPr="00C81E74">
        <w:rPr>
          <w:rFonts w:ascii="Arial" w:hAnsi="Arial" w:cs="Arial"/>
          <w:sz w:val="20"/>
          <w:szCs w:val="20"/>
        </w:rPr>
        <w:t>Silaanprimer</w:t>
      </w:r>
      <w:proofErr w:type="spellEnd"/>
      <w:r w:rsidRPr="00C81E74">
        <w:rPr>
          <w:rFonts w:ascii="Arial" w:hAnsi="Arial" w:cs="Arial"/>
          <w:sz w:val="20"/>
          <w:szCs w:val="20"/>
        </w:rPr>
        <w:t xml:space="preserve"> (nat in nat), 0,25 liter/m2;</w:t>
      </w:r>
    </w:p>
    <w:p w14:paraId="00F74DB7"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- 1e laag </w:t>
      </w:r>
      <w:proofErr w:type="spellStart"/>
      <w:r w:rsidRPr="00C81E74">
        <w:rPr>
          <w:rFonts w:ascii="Arial" w:hAnsi="Arial" w:cs="Arial"/>
          <w:sz w:val="20"/>
          <w:szCs w:val="20"/>
        </w:rPr>
        <w:t>Keim</w:t>
      </w:r>
      <w:proofErr w:type="spellEnd"/>
      <w:r w:rsidRPr="00C81E74">
        <w:rPr>
          <w:rFonts w:ascii="Arial" w:hAnsi="Arial" w:cs="Arial"/>
          <w:sz w:val="20"/>
          <w:szCs w:val="20"/>
        </w:rPr>
        <w:t xml:space="preserve"> </w:t>
      </w:r>
      <w:proofErr w:type="spellStart"/>
      <w:r w:rsidRPr="00C81E74">
        <w:rPr>
          <w:rFonts w:ascii="Arial" w:hAnsi="Arial" w:cs="Arial"/>
          <w:sz w:val="20"/>
          <w:szCs w:val="20"/>
        </w:rPr>
        <w:t>Concreton</w:t>
      </w:r>
      <w:proofErr w:type="spellEnd"/>
      <w:r w:rsidRPr="00C81E74">
        <w:rPr>
          <w:rFonts w:ascii="Arial" w:hAnsi="Arial" w:cs="Arial"/>
          <w:sz w:val="20"/>
          <w:szCs w:val="20"/>
        </w:rPr>
        <w:t>, verdund met ca. 30%</w:t>
      </w:r>
      <w:r w:rsidR="00742CED">
        <w:rPr>
          <w:rFonts w:ascii="Arial" w:hAnsi="Arial" w:cs="Arial"/>
          <w:sz w:val="20"/>
          <w:szCs w:val="20"/>
        </w:rPr>
        <w:t xml:space="preserve"> </w:t>
      </w:r>
      <w:proofErr w:type="spellStart"/>
      <w:r w:rsidRPr="00C81E74">
        <w:rPr>
          <w:rFonts w:ascii="Arial" w:hAnsi="Arial" w:cs="Arial"/>
          <w:sz w:val="20"/>
          <w:szCs w:val="20"/>
        </w:rPr>
        <w:t>Keim</w:t>
      </w:r>
      <w:proofErr w:type="spellEnd"/>
      <w:r w:rsidRPr="00C81E74">
        <w:rPr>
          <w:rFonts w:ascii="Arial" w:hAnsi="Arial" w:cs="Arial"/>
          <w:sz w:val="20"/>
          <w:szCs w:val="20"/>
        </w:rPr>
        <w:t xml:space="preserve"> </w:t>
      </w:r>
      <w:proofErr w:type="spellStart"/>
      <w:r w:rsidRPr="00C81E74">
        <w:rPr>
          <w:rFonts w:ascii="Arial" w:hAnsi="Arial" w:cs="Arial"/>
          <w:sz w:val="20"/>
          <w:szCs w:val="20"/>
        </w:rPr>
        <w:t>Concretonfixatief</w:t>
      </w:r>
      <w:proofErr w:type="spellEnd"/>
      <w:r w:rsidRPr="00C81E74">
        <w:rPr>
          <w:rFonts w:ascii="Arial" w:hAnsi="Arial" w:cs="Arial"/>
          <w:sz w:val="20"/>
          <w:szCs w:val="20"/>
        </w:rPr>
        <w:t>:</w:t>
      </w:r>
      <w:r w:rsidR="00742CED">
        <w:rPr>
          <w:rFonts w:ascii="Arial" w:hAnsi="Arial" w:cs="Arial"/>
          <w:sz w:val="20"/>
          <w:szCs w:val="20"/>
        </w:rPr>
        <w:t xml:space="preserve"> </w:t>
      </w:r>
      <w:proofErr w:type="spellStart"/>
      <w:r w:rsidRPr="00C81E74">
        <w:rPr>
          <w:rFonts w:ascii="Arial" w:hAnsi="Arial" w:cs="Arial"/>
          <w:sz w:val="20"/>
          <w:szCs w:val="20"/>
        </w:rPr>
        <w:t>Concreton</w:t>
      </w:r>
      <w:proofErr w:type="spellEnd"/>
      <w:r w:rsidRPr="00C81E74">
        <w:rPr>
          <w:rFonts w:ascii="Arial" w:hAnsi="Arial" w:cs="Arial"/>
          <w:sz w:val="20"/>
          <w:szCs w:val="20"/>
        </w:rPr>
        <w:t xml:space="preserve"> 0,175 kg/m2 </w:t>
      </w:r>
      <w:proofErr w:type="spellStart"/>
      <w:r w:rsidRPr="00C81E74">
        <w:rPr>
          <w:rFonts w:ascii="Arial" w:hAnsi="Arial" w:cs="Arial"/>
          <w:sz w:val="20"/>
          <w:szCs w:val="20"/>
        </w:rPr>
        <w:t>Concretonfixatief</w:t>
      </w:r>
      <w:proofErr w:type="spellEnd"/>
      <w:r w:rsidRPr="00C81E74">
        <w:rPr>
          <w:rFonts w:ascii="Arial" w:hAnsi="Arial" w:cs="Arial"/>
          <w:sz w:val="20"/>
          <w:szCs w:val="20"/>
        </w:rPr>
        <w:t xml:space="preserve">, 4 liter per 10 </w:t>
      </w:r>
      <w:proofErr w:type="spellStart"/>
      <w:r w:rsidRPr="00C81E74">
        <w:rPr>
          <w:rFonts w:ascii="Arial" w:hAnsi="Arial" w:cs="Arial"/>
          <w:sz w:val="20"/>
          <w:szCs w:val="20"/>
        </w:rPr>
        <w:t>kgConcreton</w:t>
      </w:r>
      <w:proofErr w:type="spellEnd"/>
    </w:p>
    <w:p w14:paraId="2A6D17E9" w14:textId="77777777" w:rsidR="00BE0B1C" w:rsidRPr="00C81E74" w:rsidRDefault="00BE0B1C" w:rsidP="00BE0B1C">
      <w:pPr>
        <w:tabs>
          <w:tab w:val="center" w:pos="4536"/>
        </w:tabs>
        <w:rPr>
          <w:rFonts w:ascii="Arial" w:hAnsi="Arial" w:cs="Arial"/>
          <w:sz w:val="20"/>
          <w:szCs w:val="20"/>
        </w:rPr>
      </w:pPr>
      <w:r w:rsidRPr="00C81E74">
        <w:rPr>
          <w:rFonts w:ascii="Arial" w:hAnsi="Arial" w:cs="Arial"/>
          <w:sz w:val="20"/>
          <w:szCs w:val="20"/>
        </w:rPr>
        <w:t xml:space="preserve">- 2e laag </w:t>
      </w:r>
      <w:proofErr w:type="spellStart"/>
      <w:r w:rsidRPr="00C81E74">
        <w:rPr>
          <w:rFonts w:ascii="Arial" w:hAnsi="Arial" w:cs="Arial"/>
          <w:sz w:val="20"/>
          <w:szCs w:val="20"/>
        </w:rPr>
        <w:t>Keim</w:t>
      </w:r>
      <w:proofErr w:type="spellEnd"/>
      <w:r w:rsidRPr="00C81E74">
        <w:rPr>
          <w:rFonts w:ascii="Arial" w:hAnsi="Arial" w:cs="Arial"/>
          <w:sz w:val="20"/>
          <w:szCs w:val="20"/>
        </w:rPr>
        <w:t xml:space="preserve"> </w:t>
      </w:r>
      <w:proofErr w:type="spellStart"/>
      <w:r w:rsidRPr="00C81E74">
        <w:rPr>
          <w:rFonts w:ascii="Arial" w:hAnsi="Arial" w:cs="Arial"/>
          <w:sz w:val="20"/>
          <w:szCs w:val="20"/>
        </w:rPr>
        <w:t>Concreton</w:t>
      </w:r>
      <w:proofErr w:type="spellEnd"/>
      <w:r w:rsidRPr="00C81E74">
        <w:rPr>
          <w:rFonts w:ascii="Arial" w:hAnsi="Arial" w:cs="Arial"/>
          <w:sz w:val="20"/>
          <w:szCs w:val="20"/>
        </w:rPr>
        <w:t>, onverdund, 0,175 kg/m2.</w:t>
      </w:r>
    </w:p>
    <w:p w14:paraId="363B027D"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Kleur: RAL </w:t>
      </w:r>
      <w:proofErr w:type="spellStart"/>
      <w:r w:rsidRPr="00C81E74">
        <w:rPr>
          <w:rFonts w:ascii="Arial" w:hAnsi="Arial" w:cs="Arial"/>
          <w:sz w:val="20"/>
          <w:szCs w:val="20"/>
        </w:rPr>
        <w:t>n.t.b</w:t>
      </w:r>
      <w:proofErr w:type="spellEnd"/>
      <w:r w:rsidRPr="00C81E74">
        <w:rPr>
          <w:rFonts w:ascii="Arial" w:hAnsi="Arial" w:cs="Arial"/>
          <w:sz w:val="20"/>
          <w:szCs w:val="20"/>
        </w:rPr>
        <w:t>.</w:t>
      </w:r>
    </w:p>
    <w:p w14:paraId="10DB4746" w14:textId="77777777" w:rsidR="00BE0B1C" w:rsidRPr="00C81E74" w:rsidRDefault="00BE0B1C" w:rsidP="00BE0B1C">
      <w:pPr>
        <w:rPr>
          <w:rFonts w:ascii="Arial" w:hAnsi="Arial" w:cs="Arial"/>
          <w:sz w:val="20"/>
          <w:szCs w:val="20"/>
        </w:rPr>
      </w:pPr>
      <w:r w:rsidRPr="00C81E74">
        <w:rPr>
          <w:rFonts w:ascii="Arial" w:hAnsi="Arial" w:cs="Arial"/>
          <w:sz w:val="20"/>
          <w:szCs w:val="20"/>
        </w:rPr>
        <w:t>Inclusief levering verfsysteem</w:t>
      </w:r>
    </w:p>
    <w:p w14:paraId="4749F9BB" w14:textId="77777777" w:rsidR="00BE0B1C" w:rsidRPr="00C81E74" w:rsidRDefault="00BE0B1C" w:rsidP="007213D9">
      <w:pPr>
        <w:rPr>
          <w:rFonts w:ascii="Arial" w:hAnsi="Arial" w:cs="Arial"/>
          <w:sz w:val="20"/>
          <w:szCs w:val="20"/>
        </w:rPr>
      </w:pPr>
    </w:p>
    <w:p w14:paraId="7BFE68B3" w14:textId="77777777" w:rsidR="00BE0B1C" w:rsidRPr="00C81E74" w:rsidRDefault="00BE0B1C" w:rsidP="007213D9">
      <w:pPr>
        <w:rPr>
          <w:rFonts w:ascii="Arial" w:hAnsi="Arial" w:cs="Arial"/>
          <w:sz w:val="20"/>
          <w:szCs w:val="20"/>
        </w:rPr>
      </w:pPr>
    </w:p>
    <w:p w14:paraId="6A039F33" w14:textId="77777777" w:rsidR="00EB5A49" w:rsidRPr="00C81E74" w:rsidRDefault="00EB5A49" w:rsidP="007213D9">
      <w:pPr>
        <w:rPr>
          <w:rFonts w:ascii="Arial" w:hAnsi="Arial" w:cs="Arial"/>
          <w:sz w:val="20"/>
          <w:szCs w:val="20"/>
        </w:rPr>
      </w:pPr>
    </w:p>
    <w:p w14:paraId="27FF5141" w14:textId="77777777" w:rsidR="00EB5A49" w:rsidRPr="00C81E74" w:rsidRDefault="00EB5A49" w:rsidP="007213D9">
      <w:pPr>
        <w:rPr>
          <w:rFonts w:ascii="Arial" w:hAnsi="Arial" w:cs="Arial"/>
          <w:sz w:val="20"/>
          <w:szCs w:val="20"/>
        </w:rPr>
      </w:pPr>
    </w:p>
    <w:p w14:paraId="08DCE968" w14:textId="77777777" w:rsidR="00EB5A49" w:rsidRPr="00C81E74" w:rsidRDefault="00EB5A49" w:rsidP="007213D9">
      <w:pPr>
        <w:rPr>
          <w:rFonts w:ascii="Arial" w:hAnsi="Arial" w:cs="Arial"/>
          <w:sz w:val="20"/>
          <w:szCs w:val="20"/>
        </w:rPr>
      </w:pPr>
    </w:p>
    <w:p w14:paraId="1DF2F680" w14:textId="77777777" w:rsidR="00EB5A49" w:rsidRPr="00C81E74" w:rsidRDefault="00EB5A49" w:rsidP="007213D9">
      <w:pPr>
        <w:rPr>
          <w:rFonts w:ascii="Arial" w:hAnsi="Arial" w:cs="Arial"/>
          <w:sz w:val="20"/>
          <w:szCs w:val="20"/>
        </w:rPr>
      </w:pPr>
    </w:p>
    <w:p w14:paraId="0CE75D6D" w14:textId="77777777" w:rsidR="00EB5A49" w:rsidRPr="00C81E74" w:rsidRDefault="00EB5A49" w:rsidP="007213D9">
      <w:pPr>
        <w:rPr>
          <w:rFonts w:ascii="Arial" w:hAnsi="Arial" w:cs="Arial"/>
          <w:sz w:val="20"/>
          <w:szCs w:val="20"/>
        </w:rPr>
      </w:pPr>
    </w:p>
    <w:p w14:paraId="22F7D8AB" w14:textId="77777777" w:rsidR="00EB5A49" w:rsidRPr="00C81E74" w:rsidRDefault="00EB5A49" w:rsidP="007213D9">
      <w:pPr>
        <w:rPr>
          <w:rFonts w:ascii="Arial" w:hAnsi="Arial" w:cs="Arial"/>
          <w:sz w:val="20"/>
          <w:szCs w:val="20"/>
        </w:rPr>
      </w:pPr>
    </w:p>
    <w:p w14:paraId="193FE932" w14:textId="77777777" w:rsidR="00EB5A49" w:rsidRPr="00C81E74" w:rsidRDefault="00EB5A49" w:rsidP="007213D9">
      <w:pPr>
        <w:rPr>
          <w:rFonts w:ascii="Arial" w:hAnsi="Arial" w:cs="Arial"/>
          <w:sz w:val="20"/>
          <w:szCs w:val="20"/>
        </w:rPr>
      </w:pPr>
    </w:p>
    <w:p w14:paraId="43E1EB2C" w14:textId="77777777" w:rsidR="00EB5A49" w:rsidRPr="00C81E74" w:rsidRDefault="00EB5A49" w:rsidP="007213D9">
      <w:pPr>
        <w:rPr>
          <w:rFonts w:ascii="Arial" w:hAnsi="Arial" w:cs="Arial"/>
          <w:sz w:val="20"/>
          <w:szCs w:val="20"/>
        </w:rPr>
      </w:pPr>
    </w:p>
    <w:p w14:paraId="4D07BFD0" w14:textId="77777777" w:rsidR="00EB5A49" w:rsidRPr="00C81E74" w:rsidRDefault="00EB5A49" w:rsidP="007213D9">
      <w:pPr>
        <w:rPr>
          <w:rFonts w:ascii="Arial" w:hAnsi="Arial" w:cs="Arial"/>
          <w:sz w:val="20"/>
          <w:szCs w:val="20"/>
        </w:rPr>
      </w:pPr>
    </w:p>
    <w:p w14:paraId="3D567DAF" w14:textId="77777777" w:rsidR="00EB5A49" w:rsidRPr="00C81E74" w:rsidRDefault="00EB5A49" w:rsidP="007213D9">
      <w:pPr>
        <w:rPr>
          <w:rFonts w:ascii="Arial" w:hAnsi="Arial" w:cs="Arial"/>
          <w:sz w:val="20"/>
          <w:szCs w:val="20"/>
        </w:rPr>
      </w:pPr>
    </w:p>
    <w:p w14:paraId="3A20645D" w14:textId="77777777" w:rsidR="00EB5A49" w:rsidRPr="00C81E74" w:rsidRDefault="00EB5A49" w:rsidP="007213D9">
      <w:pPr>
        <w:rPr>
          <w:rFonts w:ascii="Arial" w:hAnsi="Arial" w:cs="Arial"/>
          <w:sz w:val="20"/>
          <w:szCs w:val="20"/>
        </w:rPr>
      </w:pPr>
    </w:p>
    <w:p w14:paraId="07B709B2" w14:textId="77777777" w:rsidR="007213D9" w:rsidRPr="00C81E74" w:rsidRDefault="00BC3B61" w:rsidP="007213D9">
      <w:pPr>
        <w:rPr>
          <w:rFonts w:ascii="Arial" w:hAnsi="Arial" w:cs="Arial"/>
          <w:b/>
          <w:sz w:val="20"/>
          <w:szCs w:val="20"/>
        </w:rPr>
      </w:pPr>
      <w:r>
        <w:rPr>
          <w:rFonts w:ascii="Arial" w:hAnsi="Arial" w:cs="Arial"/>
          <w:b/>
          <w:sz w:val="20"/>
          <w:szCs w:val="20"/>
        </w:rPr>
        <w:t>9.3</w:t>
      </w:r>
      <w:r>
        <w:rPr>
          <w:rFonts w:ascii="Arial" w:hAnsi="Arial" w:cs="Arial"/>
          <w:b/>
          <w:sz w:val="20"/>
          <w:szCs w:val="20"/>
        </w:rPr>
        <w:tab/>
      </w:r>
      <w:r w:rsidR="007213D9" w:rsidRPr="00C81E74">
        <w:rPr>
          <w:rFonts w:ascii="Arial" w:hAnsi="Arial" w:cs="Arial"/>
          <w:b/>
          <w:sz w:val="20"/>
          <w:szCs w:val="20"/>
        </w:rPr>
        <w:t>Staal</w:t>
      </w:r>
    </w:p>
    <w:p w14:paraId="13FBB733" w14:textId="77777777" w:rsidR="00EB5A49" w:rsidRPr="00C81E74" w:rsidRDefault="00EB5A49" w:rsidP="007213D9">
      <w:pPr>
        <w:rPr>
          <w:rFonts w:ascii="Arial" w:hAnsi="Arial" w:cs="Arial"/>
          <w:sz w:val="20"/>
          <w:szCs w:val="20"/>
        </w:rPr>
      </w:pPr>
    </w:p>
    <w:p w14:paraId="3AAFE895" w14:textId="77777777" w:rsidR="007213D9" w:rsidRPr="00C81E74" w:rsidRDefault="007213D9" w:rsidP="007213D9">
      <w:pPr>
        <w:rPr>
          <w:rFonts w:ascii="Arial" w:hAnsi="Arial" w:cs="Arial"/>
          <w:sz w:val="20"/>
          <w:szCs w:val="20"/>
        </w:rPr>
      </w:pPr>
      <w:r w:rsidRPr="00C81E74">
        <w:rPr>
          <w:rFonts w:ascii="Arial" w:hAnsi="Arial" w:cs="Arial"/>
          <w:sz w:val="20"/>
          <w:szCs w:val="20"/>
        </w:rPr>
        <w:t xml:space="preserve">Schoonspuiten stalen objecten </w:t>
      </w:r>
    </w:p>
    <w:p w14:paraId="097A79CB" w14:textId="77777777" w:rsidR="007213D9" w:rsidRPr="00C81E74" w:rsidRDefault="007213D9" w:rsidP="007213D9">
      <w:pPr>
        <w:rPr>
          <w:rFonts w:ascii="Arial" w:hAnsi="Arial" w:cs="Arial"/>
          <w:sz w:val="20"/>
          <w:szCs w:val="20"/>
        </w:rPr>
      </w:pPr>
      <w:r w:rsidRPr="00C81E74">
        <w:rPr>
          <w:rFonts w:ascii="Arial" w:hAnsi="Arial" w:cs="Arial"/>
          <w:sz w:val="20"/>
          <w:szCs w:val="20"/>
        </w:rPr>
        <w:t>Betreft het verwijderen van vuil en algen op een stalen ondergrond</w:t>
      </w:r>
    </w:p>
    <w:p w14:paraId="3A9F162C" w14:textId="77777777" w:rsidR="007213D9" w:rsidRDefault="007213D9" w:rsidP="007213D9">
      <w:pPr>
        <w:rPr>
          <w:rFonts w:ascii="Arial" w:hAnsi="Arial" w:cs="Arial"/>
          <w:sz w:val="20"/>
          <w:szCs w:val="20"/>
        </w:rPr>
      </w:pPr>
      <w:r w:rsidRPr="00C81E74">
        <w:rPr>
          <w:rFonts w:ascii="Arial" w:hAnsi="Arial" w:cs="Arial"/>
          <w:sz w:val="20"/>
          <w:szCs w:val="20"/>
        </w:rPr>
        <w:t>Verwijderen middels een hogedruk-waterstraal</w:t>
      </w:r>
    </w:p>
    <w:p w14:paraId="04225D05" w14:textId="77777777" w:rsidR="000F614F" w:rsidRDefault="000F614F" w:rsidP="007213D9">
      <w:pPr>
        <w:rPr>
          <w:rFonts w:ascii="Arial" w:hAnsi="Arial" w:cs="Arial"/>
          <w:sz w:val="20"/>
          <w:szCs w:val="20"/>
        </w:rPr>
      </w:pPr>
    </w:p>
    <w:p w14:paraId="355743C9" w14:textId="77777777" w:rsidR="000F614F" w:rsidRPr="00C81E74" w:rsidRDefault="000F614F" w:rsidP="000F614F">
      <w:pPr>
        <w:rPr>
          <w:rFonts w:ascii="Arial" w:hAnsi="Arial" w:cs="Arial"/>
          <w:sz w:val="20"/>
          <w:szCs w:val="20"/>
        </w:rPr>
      </w:pPr>
      <w:r w:rsidRPr="00C81E74">
        <w:rPr>
          <w:rFonts w:ascii="Arial" w:hAnsi="Arial" w:cs="Arial"/>
          <w:sz w:val="20"/>
          <w:szCs w:val="20"/>
        </w:rPr>
        <w:t xml:space="preserve">Verwijderen graffiti m2 </w:t>
      </w:r>
    </w:p>
    <w:p w14:paraId="6FD04DFC" w14:textId="77777777" w:rsidR="000F614F" w:rsidRPr="00C81E74" w:rsidRDefault="000F614F" w:rsidP="000F614F">
      <w:pPr>
        <w:rPr>
          <w:rFonts w:ascii="Arial" w:hAnsi="Arial" w:cs="Arial"/>
          <w:sz w:val="20"/>
          <w:szCs w:val="20"/>
        </w:rPr>
      </w:pPr>
      <w:r w:rsidRPr="00C81E74">
        <w:rPr>
          <w:rFonts w:ascii="Arial" w:hAnsi="Arial" w:cs="Arial"/>
          <w:sz w:val="20"/>
          <w:szCs w:val="20"/>
        </w:rPr>
        <w:t xml:space="preserve">Betreft het verwijderen van graffiti op verticale en horizontale vlakken op een ondergrond van </w:t>
      </w:r>
      <w:r>
        <w:rPr>
          <w:rFonts w:ascii="Arial" w:hAnsi="Arial" w:cs="Arial"/>
          <w:sz w:val="20"/>
          <w:szCs w:val="20"/>
        </w:rPr>
        <w:t>staal</w:t>
      </w:r>
      <w:r w:rsidRPr="00C81E74">
        <w:rPr>
          <w:rFonts w:ascii="Arial" w:hAnsi="Arial" w:cs="Arial"/>
          <w:sz w:val="20"/>
          <w:szCs w:val="20"/>
        </w:rPr>
        <w:t>.</w:t>
      </w:r>
    </w:p>
    <w:p w14:paraId="254C9FD4" w14:textId="77777777" w:rsidR="000F614F" w:rsidRPr="00C81E74" w:rsidRDefault="000F614F" w:rsidP="000F614F">
      <w:pPr>
        <w:rPr>
          <w:rFonts w:ascii="Arial" w:hAnsi="Arial" w:cs="Arial"/>
          <w:sz w:val="20"/>
          <w:szCs w:val="20"/>
        </w:rPr>
      </w:pPr>
      <w:r w:rsidRPr="00C81E74">
        <w:rPr>
          <w:rFonts w:ascii="Arial" w:hAnsi="Arial" w:cs="Arial"/>
          <w:sz w:val="20"/>
          <w:szCs w:val="20"/>
        </w:rPr>
        <w:t>Graffiti reinigingsmiddel:</w:t>
      </w:r>
    </w:p>
    <w:p w14:paraId="079C556C" w14:textId="77777777" w:rsidR="000F614F" w:rsidRPr="00C81E74" w:rsidRDefault="000F614F" w:rsidP="000F614F">
      <w:pPr>
        <w:rPr>
          <w:rFonts w:ascii="Arial" w:hAnsi="Arial" w:cs="Arial"/>
          <w:sz w:val="20"/>
          <w:szCs w:val="20"/>
        </w:rPr>
      </w:pPr>
      <w:r w:rsidRPr="00C81E74">
        <w:rPr>
          <w:rFonts w:ascii="Arial" w:hAnsi="Arial" w:cs="Arial"/>
          <w:sz w:val="20"/>
          <w:szCs w:val="20"/>
        </w:rPr>
        <w:t>- biologisch afbreekbaar</w:t>
      </w:r>
    </w:p>
    <w:p w14:paraId="1385B5B4" w14:textId="77777777" w:rsidR="000F614F" w:rsidRPr="00C81E74" w:rsidRDefault="000F614F" w:rsidP="000F614F">
      <w:pPr>
        <w:rPr>
          <w:rFonts w:ascii="Arial" w:hAnsi="Arial" w:cs="Arial"/>
          <w:sz w:val="20"/>
          <w:szCs w:val="20"/>
        </w:rPr>
      </w:pPr>
      <w:r w:rsidRPr="00C81E74">
        <w:rPr>
          <w:rFonts w:ascii="Arial" w:hAnsi="Arial" w:cs="Arial"/>
          <w:sz w:val="20"/>
          <w:szCs w:val="20"/>
        </w:rPr>
        <w:t xml:space="preserve">- geschikt voor verwijdering graffiti op </w:t>
      </w:r>
      <w:r>
        <w:rPr>
          <w:rFonts w:ascii="Arial" w:hAnsi="Arial" w:cs="Arial"/>
          <w:sz w:val="20"/>
          <w:szCs w:val="20"/>
        </w:rPr>
        <w:t>stalen</w:t>
      </w:r>
      <w:r w:rsidRPr="00C81E74">
        <w:rPr>
          <w:rFonts w:ascii="Arial" w:hAnsi="Arial" w:cs="Arial"/>
          <w:sz w:val="20"/>
          <w:szCs w:val="20"/>
        </w:rPr>
        <w:t xml:space="preserve"> ondergronden</w:t>
      </w:r>
    </w:p>
    <w:p w14:paraId="0B9866FA" w14:textId="77777777" w:rsidR="000F614F" w:rsidRPr="00C81E74" w:rsidRDefault="000F614F" w:rsidP="000F614F">
      <w:pPr>
        <w:rPr>
          <w:rFonts w:ascii="Arial" w:hAnsi="Arial" w:cs="Arial"/>
          <w:sz w:val="20"/>
          <w:szCs w:val="20"/>
        </w:rPr>
      </w:pPr>
      <w:r w:rsidRPr="00C81E74">
        <w:rPr>
          <w:rFonts w:ascii="Arial" w:hAnsi="Arial" w:cs="Arial"/>
          <w:sz w:val="20"/>
          <w:szCs w:val="20"/>
        </w:rPr>
        <w:t>- geschikt voor alle weersomstandigheden</w:t>
      </w:r>
    </w:p>
    <w:p w14:paraId="70B33B37" w14:textId="77777777" w:rsidR="000F614F" w:rsidRPr="00C81E74" w:rsidRDefault="000F614F" w:rsidP="000F614F">
      <w:pPr>
        <w:rPr>
          <w:rFonts w:ascii="Arial" w:hAnsi="Arial" w:cs="Arial"/>
          <w:sz w:val="20"/>
          <w:szCs w:val="20"/>
        </w:rPr>
      </w:pPr>
      <w:r w:rsidRPr="00C81E74">
        <w:rPr>
          <w:rFonts w:ascii="Arial" w:hAnsi="Arial" w:cs="Arial"/>
          <w:sz w:val="20"/>
          <w:szCs w:val="20"/>
        </w:rPr>
        <w:t>Inclusief het afspuiten van het reinigingsmiddel</w:t>
      </w:r>
    </w:p>
    <w:p w14:paraId="26F3A83D" w14:textId="77777777" w:rsidR="000F614F" w:rsidRPr="00C81E74" w:rsidRDefault="000F614F" w:rsidP="000F614F">
      <w:pPr>
        <w:rPr>
          <w:rFonts w:ascii="Arial" w:hAnsi="Arial" w:cs="Arial"/>
          <w:sz w:val="20"/>
          <w:szCs w:val="20"/>
        </w:rPr>
      </w:pPr>
      <w:r w:rsidRPr="00C81E74">
        <w:rPr>
          <w:rFonts w:ascii="Arial" w:hAnsi="Arial" w:cs="Arial"/>
          <w:sz w:val="20"/>
          <w:szCs w:val="20"/>
        </w:rPr>
        <w:lastRenderedPageBreak/>
        <w:t>Inclusief levering reinigingsmiddel</w:t>
      </w:r>
    </w:p>
    <w:p w14:paraId="6C89FE5B" w14:textId="77777777" w:rsidR="000F614F" w:rsidRPr="00C81E74" w:rsidRDefault="000F614F" w:rsidP="000F614F">
      <w:pPr>
        <w:rPr>
          <w:rFonts w:ascii="Arial" w:hAnsi="Arial" w:cs="Arial"/>
          <w:sz w:val="20"/>
          <w:szCs w:val="20"/>
        </w:rPr>
      </w:pPr>
      <w:r w:rsidRPr="00C81E74">
        <w:rPr>
          <w:rFonts w:ascii="Arial" w:hAnsi="Arial" w:cs="Arial"/>
          <w:sz w:val="20"/>
          <w:szCs w:val="20"/>
        </w:rPr>
        <w:t xml:space="preserve">Vrijgekomen materiaal opvangen, verzamelen en vervoeren naar een </w:t>
      </w:r>
      <w:proofErr w:type="spellStart"/>
      <w:r w:rsidRPr="00C81E74">
        <w:rPr>
          <w:rFonts w:ascii="Arial" w:hAnsi="Arial" w:cs="Arial"/>
          <w:sz w:val="20"/>
          <w:szCs w:val="20"/>
        </w:rPr>
        <w:t>be</w:t>
      </w:r>
      <w:proofErr w:type="spellEnd"/>
      <w:r w:rsidRPr="00C81E74">
        <w:rPr>
          <w:rFonts w:ascii="Arial" w:hAnsi="Arial" w:cs="Arial"/>
          <w:sz w:val="20"/>
          <w:szCs w:val="20"/>
        </w:rPr>
        <w:t>-/ver</w:t>
      </w:r>
      <w:r w:rsidR="00390F40">
        <w:rPr>
          <w:rFonts w:ascii="Arial" w:hAnsi="Arial" w:cs="Arial"/>
          <w:sz w:val="20"/>
          <w:szCs w:val="20"/>
        </w:rPr>
        <w:t xml:space="preserve"> </w:t>
      </w:r>
      <w:r w:rsidRPr="00C81E74">
        <w:rPr>
          <w:rFonts w:ascii="Arial" w:hAnsi="Arial" w:cs="Arial"/>
          <w:sz w:val="20"/>
          <w:szCs w:val="20"/>
        </w:rPr>
        <w:t>/eindverwerkingsinrichting.</w:t>
      </w:r>
    </w:p>
    <w:p w14:paraId="04EFCCDE" w14:textId="77777777" w:rsidR="007213D9" w:rsidRPr="00C81E74" w:rsidRDefault="007213D9" w:rsidP="007213D9">
      <w:pPr>
        <w:rPr>
          <w:rFonts w:ascii="Arial" w:hAnsi="Arial" w:cs="Arial"/>
          <w:sz w:val="20"/>
          <w:szCs w:val="20"/>
        </w:rPr>
      </w:pPr>
    </w:p>
    <w:p w14:paraId="7E931206" w14:textId="77777777" w:rsidR="008F22B5" w:rsidRPr="00C81E74" w:rsidRDefault="008F22B5" w:rsidP="008F22B5">
      <w:pPr>
        <w:rPr>
          <w:rFonts w:ascii="Arial" w:hAnsi="Arial" w:cs="Arial"/>
          <w:sz w:val="20"/>
          <w:szCs w:val="20"/>
        </w:rPr>
      </w:pPr>
      <w:r w:rsidRPr="00C81E74">
        <w:rPr>
          <w:rFonts w:ascii="Arial" w:hAnsi="Arial" w:cs="Arial"/>
          <w:sz w:val="20"/>
          <w:szCs w:val="20"/>
        </w:rPr>
        <w:t>Conserveren staal</w:t>
      </w:r>
    </w:p>
    <w:p w14:paraId="6B2764EA" w14:textId="77777777" w:rsidR="008F22B5" w:rsidRPr="00C81E74" w:rsidRDefault="008F22B5" w:rsidP="008F22B5">
      <w:pPr>
        <w:rPr>
          <w:rFonts w:ascii="Arial" w:hAnsi="Arial" w:cs="Arial"/>
          <w:sz w:val="20"/>
          <w:szCs w:val="20"/>
        </w:rPr>
      </w:pPr>
      <w:r w:rsidRPr="00C81E74">
        <w:rPr>
          <w:rFonts w:ascii="Arial" w:hAnsi="Arial" w:cs="Arial"/>
          <w:sz w:val="20"/>
          <w:szCs w:val="20"/>
        </w:rPr>
        <w:t xml:space="preserve">Voorbehandelen </w:t>
      </w:r>
      <w:proofErr w:type="spellStart"/>
      <w:r w:rsidRPr="00C81E74">
        <w:rPr>
          <w:rFonts w:ascii="Arial" w:hAnsi="Arial" w:cs="Arial"/>
          <w:sz w:val="20"/>
          <w:szCs w:val="20"/>
        </w:rPr>
        <w:t>t.p.v</w:t>
      </w:r>
      <w:proofErr w:type="spellEnd"/>
      <w:r w:rsidRPr="00C81E74">
        <w:rPr>
          <w:rFonts w:ascii="Arial" w:hAnsi="Arial" w:cs="Arial"/>
          <w:sz w:val="20"/>
          <w:szCs w:val="20"/>
        </w:rPr>
        <w:t>. roestvorming d.m.v.:</w:t>
      </w:r>
    </w:p>
    <w:p w14:paraId="61576535" w14:textId="77777777" w:rsidR="008F22B5" w:rsidRPr="00C81E74" w:rsidRDefault="008F22B5" w:rsidP="008F22B5">
      <w:pPr>
        <w:rPr>
          <w:rFonts w:ascii="Arial" w:hAnsi="Arial" w:cs="Arial"/>
          <w:sz w:val="20"/>
          <w:szCs w:val="20"/>
        </w:rPr>
      </w:pPr>
      <w:r w:rsidRPr="00C81E74">
        <w:rPr>
          <w:rFonts w:ascii="Arial" w:hAnsi="Arial" w:cs="Arial"/>
          <w:sz w:val="20"/>
          <w:szCs w:val="20"/>
        </w:rPr>
        <w:t>- ontvetten;</w:t>
      </w:r>
    </w:p>
    <w:p w14:paraId="70D29A5C" w14:textId="77777777" w:rsidR="008F22B5" w:rsidRPr="00C81E74" w:rsidRDefault="008F22B5" w:rsidP="008F22B5">
      <w:pPr>
        <w:rPr>
          <w:rFonts w:ascii="Arial" w:hAnsi="Arial" w:cs="Arial"/>
          <w:sz w:val="20"/>
          <w:szCs w:val="20"/>
        </w:rPr>
      </w:pPr>
      <w:r w:rsidRPr="00C81E74">
        <w:rPr>
          <w:rFonts w:ascii="Arial" w:hAnsi="Arial" w:cs="Arial"/>
          <w:sz w:val="20"/>
          <w:szCs w:val="20"/>
        </w:rPr>
        <w:t>- ontroesten door mechanisch borstelen en schuren</w:t>
      </w:r>
      <w:r w:rsidR="00EB5A49" w:rsidRPr="00C81E74">
        <w:rPr>
          <w:rFonts w:ascii="Arial" w:hAnsi="Arial" w:cs="Arial"/>
          <w:sz w:val="20"/>
          <w:szCs w:val="20"/>
        </w:rPr>
        <w:t xml:space="preserve">, </w:t>
      </w:r>
      <w:r w:rsidRPr="00C81E74">
        <w:rPr>
          <w:rFonts w:ascii="Arial" w:hAnsi="Arial" w:cs="Arial"/>
          <w:sz w:val="20"/>
          <w:szCs w:val="20"/>
        </w:rPr>
        <w:t>met schuurschijven, reinheidsgraad St. 3;</w:t>
      </w:r>
    </w:p>
    <w:p w14:paraId="5A78C224" w14:textId="77777777" w:rsidR="00EB5A49" w:rsidRPr="00C81E74" w:rsidRDefault="00EB5A49" w:rsidP="008F22B5">
      <w:pPr>
        <w:rPr>
          <w:rFonts w:ascii="Arial" w:hAnsi="Arial" w:cs="Arial"/>
          <w:sz w:val="20"/>
          <w:szCs w:val="20"/>
        </w:rPr>
      </w:pPr>
    </w:p>
    <w:p w14:paraId="65BCCFB2" w14:textId="77777777" w:rsidR="008F22B5" w:rsidRPr="00C81E74" w:rsidRDefault="008F22B5" w:rsidP="008F22B5">
      <w:pPr>
        <w:rPr>
          <w:rFonts w:ascii="Arial" w:hAnsi="Arial" w:cs="Arial"/>
          <w:sz w:val="20"/>
          <w:szCs w:val="20"/>
        </w:rPr>
      </w:pPr>
      <w:r w:rsidRPr="00C81E74">
        <w:rPr>
          <w:rFonts w:ascii="Arial" w:hAnsi="Arial" w:cs="Arial"/>
          <w:sz w:val="20"/>
          <w:szCs w:val="20"/>
        </w:rPr>
        <w:t xml:space="preserve">Voorbehandelen </w:t>
      </w:r>
      <w:proofErr w:type="spellStart"/>
      <w:r w:rsidRPr="00C81E74">
        <w:rPr>
          <w:rFonts w:ascii="Arial" w:hAnsi="Arial" w:cs="Arial"/>
          <w:sz w:val="20"/>
          <w:szCs w:val="20"/>
        </w:rPr>
        <w:t>t.p.v</w:t>
      </w:r>
      <w:proofErr w:type="spellEnd"/>
      <w:r w:rsidRPr="00C81E74">
        <w:rPr>
          <w:rFonts w:ascii="Arial" w:hAnsi="Arial" w:cs="Arial"/>
          <w:sz w:val="20"/>
          <w:szCs w:val="20"/>
        </w:rPr>
        <w:t xml:space="preserve">. intacte en </w:t>
      </w:r>
      <w:proofErr w:type="spellStart"/>
      <w:r w:rsidRPr="00C81E74">
        <w:rPr>
          <w:rFonts w:ascii="Arial" w:hAnsi="Arial" w:cs="Arial"/>
          <w:sz w:val="20"/>
          <w:szCs w:val="20"/>
        </w:rPr>
        <w:t>verkrijte</w:t>
      </w:r>
      <w:proofErr w:type="spellEnd"/>
      <w:r w:rsidRPr="00C81E74">
        <w:rPr>
          <w:rFonts w:ascii="Arial" w:hAnsi="Arial" w:cs="Arial"/>
          <w:sz w:val="20"/>
          <w:szCs w:val="20"/>
        </w:rPr>
        <w:t xml:space="preserve"> verflagen d.m.v.:</w:t>
      </w:r>
    </w:p>
    <w:p w14:paraId="1778B9BB" w14:textId="77777777" w:rsidR="008F22B5" w:rsidRPr="00C81E74" w:rsidRDefault="008F22B5" w:rsidP="008F22B5">
      <w:pPr>
        <w:rPr>
          <w:rFonts w:ascii="Arial" w:hAnsi="Arial" w:cs="Arial"/>
          <w:sz w:val="20"/>
          <w:szCs w:val="20"/>
        </w:rPr>
      </w:pPr>
      <w:r w:rsidRPr="00C81E74">
        <w:rPr>
          <w:rFonts w:ascii="Arial" w:hAnsi="Arial" w:cs="Arial"/>
          <w:sz w:val="20"/>
          <w:szCs w:val="20"/>
        </w:rPr>
        <w:t>- ontvetten;</w:t>
      </w:r>
    </w:p>
    <w:p w14:paraId="0D79FB27" w14:textId="77777777" w:rsidR="008F22B5" w:rsidRPr="00C81E74" w:rsidRDefault="008F22B5" w:rsidP="008F22B5">
      <w:pPr>
        <w:rPr>
          <w:rFonts w:ascii="Arial" w:hAnsi="Arial" w:cs="Arial"/>
          <w:sz w:val="20"/>
          <w:szCs w:val="20"/>
        </w:rPr>
      </w:pPr>
      <w:r w:rsidRPr="00C81E74">
        <w:rPr>
          <w:rFonts w:ascii="Arial" w:hAnsi="Arial" w:cs="Arial"/>
          <w:sz w:val="20"/>
          <w:szCs w:val="20"/>
        </w:rPr>
        <w:t>- opruwen door schuren.</w:t>
      </w:r>
    </w:p>
    <w:p w14:paraId="1BA4ADD5" w14:textId="77777777" w:rsidR="00EB5A49" w:rsidRPr="00C81E74" w:rsidRDefault="00EB5A49" w:rsidP="008F22B5">
      <w:pPr>
        <w:rPr>
          <w:rFonts w:ascii="Arial" w:hAnsi="Arial" w:cs="Arial"/>
          <w:sz w:val="20"/>
          <w:szCs w:val="20"/>
        </w:rPr>
      </w:pPr>
    </w:p>
    <w:p w14:paraId="17AD93BB" w14:textId="77777777" w:rsidR="008F22B5" w:rsidRPr="00C81E74" w:rsidRDefault="008F22B5" w:rsidP="008F22B5">
      <w:pPr>
        <w:rPr>
          <w:rFonts w:ascii="Arial" w:hAnsi="Arial" w:cs="Arial"/>
          <w:sz w:val="20"/>
          <w:szCs w:val="20"/>
        </w:rPr>
      </w:pPr>
      <w:r w:rsidRPr="00C81E74">
        <w:rPr>
          <w:rFonts w:ascii="Arial" w:hAnsi="Arial" w:cs="Arial"/>
          <w:sz w:val="20"/>
          <w:szCs w:val="20"/>
        </w:rPr>
        <w:t xml:space="preserve">Voorbehandelen </w:t>
      </w:r>
      <w:proofErr w:type="spellStart"/>
      <w:r w:rsidRPr="00C81E74">
        <w:rPr>
          <w:rFonts w:ascii="Arial" w:hAnsi="Arial" w:cs="Arial"/>
          <w:sz w:val="20"/>
          <w:szCs w:val="20"/>
        </w:rPr>
        <w:t>t.p.v</w:t>
      </w:r>
      <w:proofErr w:type="spellEnd"/>
      <w:r w:rsidRPr="00C81E74">
        <w:rPr>
          <w:rFonts w:ascii="Arial" w:hAnsi="Arial" w:cs="Arial"/>
          <w:sz w:val="20"/>
          <w:szCs w:val="20"/>
        </w:rPr>
        <w:t>. beschadigde verflagen</w:t>
      </w:r>
    </w:p>
    <w:p w14:paraId="79092E1E" w14:textId="77777777" w:rsidR="008F22B5" w:rsidRPr="00C81E74" w:rsidRDefault="008F22B5" w:rsidP="008F22B5">
      <w:pPr>
        <w:rPr>
          <w:rFonts w:ascii="Arial" w:hAnsi="Arial" w:cs="Arial"/>
          <w:sz w:val="20"/>
          <w:szCs w:val="20"/>
        </w:rPr>
      </w:pPr>
      <w:r w:rsidRPr="00C81E74">
        <w:rPr>
          <w:rFonts w:ascii="Arial" w:hAnsi="Arial" w:cs="Arial"/>
          <w:sz w:val="20"/>
          <w:szCs w:val="20"/>
        </w:rPr>
        <w:t>(zonder roestvorming) d.m.v.:</w:t>
      </w:r>
    </w:p>
    <w:p w14:paraId="703B3626" w14:textId="77777777" w:rsidR="008F22B5" w:rsidRPr="00C81E74" w:rsidRDefault="008F22B5" w:rsidP="008F22B5">
      <w:pPr>
        <w:rPr>
          <w:rFonts w:ascii="Arial" w:hAnsi="Arial" w:cs="Arial"/>
          <w:sz w:val="20"/>
          <w:szCs w:val="20"/>
        </w:rPr>
      </w:pPr>
      <w:r w:rsidRPr="00C81E74">
        <w:rPr>
          <w:rFonts w:ascii="Arial" w:hAnsi="Arial" w:cs="Arial"/>
          <w:sz w:val="20"/>
          <w:szCs w:val="20"/>
        </w:rPr>
        <w:t>- lokaal loszittende verf verwijderen;</w:t>
      </w:r>
    </w:p>
    <w:p w14:paraId="2A993662" w14:textId="77777777" w:rsidR="008F22B5" w:rsidRPr="00C81E74" w:rsidRDefault="008F22B5" w:rsidP="008F22B5">
      <w:pPr>
        <w:rPr>
          <w:rFonts w:ascii="Arial" w:hAnsi="Arial" w:cs="Arial"/>
          <w:sz w:val="20"/>
          <w:szCs w:val="20"/>
        </w:rPr>
      </w:pPr>
      <w:r w:rsidRPr="00C81E74">
        <w:rPr>
          <w:rFonts w:ascii="Arial" w:hAnsi="Arial" w:cs="Arial"/>
          <w:sz w:val="20"/>
          <w:szCs w:val="20"/>
        </w:rPr>
        <w:t>- ontvetten;</w:t>
      </w:r>
    </w:p>
    <w:p w14:paraId="52C81AB4" w14:textId="77777777" w:rsidR="008F22B5" w:rsidRPr="00C81E74" w:rsidRDefault="008F22B5" w:rsidP="008F22B5">
      <w:pPr>
        <w:rPr>
          <w:rFonts w:ascii="Arial" w:hAnsi="Arial" w:cs="Arial"/>
          <w:sz w:val="20"/>
          <w:szCs w:val="20"/>
        </w:rPr>
      </w:pPr>
      <w:r w:rsidRPr="00C81E74">
        <w:rPr>
          <w:rFonts w:ascii="Arial" w:hAnsi="Arial" w:cs="Arial"/>
          <w:sz w:val="20"/>
          <w:szCs w:val="20"/>
        </w:rPr>
        <w:t>- egaliseren door schuren.</w:t>
      </w:r>
    </w:p>
    <w:p w14:paraId="61B541B5" w14:textId="77777777" w:rsidR="00EB5A49" w:rsidRPr="00C81E74" w:rsidRDefault="00EB5A49" w:rsidP="008F22B5">
      <w:pPr>
        <w:rPr>
          <w:rFonts w:ascii="Arial" w:hAnsi="Arial" w:cs="Arial"/>
          <w:sz w:val="20"/>
          <w:szCs w:val="20"/>
        </w:rPr>
      </w:pPr>
    </w:p>
    <w:p w14:paraId="01A6A030" w14:textId="77777777" w:rsidR="008F22B5" w:rsidRPr="00C81E74" w:rsidRDefault="008F22B5" w:rsidP="008F22B5">
      <w:pPr>
        <w:rPr>
          <w:rFonts w:ascii="Arial" w:hAnsi="Arial" w:cs="Arial"/>
          <w:sz w:val="20"/>
          <w:szCs w:val="20"/>
        </w:rPr>
      </w:pPr>
      <w:r w:rsidRPr="00C81E74">
        <w:rPr>
          <w:rFonts w:ascii="Arial" w:hAnsi="Arial" w:cs="Arial"/>
          <w:sz w:val="20"/>
          <w:szCs w:val="20"/>
        </w:rPr>
        <w:t>Afkomend chemisch materiaal zoals verfresten</w:t>
      </w:r>
      <w:r w:rsidR="00EB5A49" w:rsidRPr="00C81E74">
        <w:rPr>
          <w:rFonts w:ascii="Arial" w:hAnsi="Arial" w:cs="Arial"/>
          <w:sz w:val="20"/>
          <w:szCs w:val="20"/>
        </w:rPr>
        <w:t xml:space="preserve"> </w:t>
      </w:r>
      <w:r w:rsidRPr="00C81E74">
        <w:rPr>
          <w:rFonts w:ascii="Arial" w:hAnsi="Arial" w:cs="Arial"/>
          <w:sz w:val="20"/>
          <w:szCs w:val="20"/>
        </w:rPr>
        <w:t>opvangen en afvoeren.</w:t>
      </w:r>
    </w:p>
    <w:p w14:paraId="705C0656" w14:textId="77777777" w:rsidR="00EB5A49" w:rsidRPr="00C81E74" w:rsidRDefault="00EB5A49" w:rsidP="008F22B5">
      <w:pPr>
        <w:rPr>
          <w:rFonts w:ascii="Arial" w:hAnsi="Arial" w:cs="Arial"/>
          <w:sz w:val="20"/>
          <w:szCs w:val="20"/>
        </w:rPr>
      </w:pPr>
    </w:p>
    <w:p w14:paraId="156BF43A" w14:textId="77777777" w:rsidR="008F22B5" w:rsidRPr="00C81E74" w:rsidRDefault="008F22B5" w:rsidP="00E71019">
      <w:pPr>
        <w:rPr>
          <w:rFonts w:ascii="Arial" w:hAnsi="Arial" w:cs="Arial"/>
          <w:sz w:val="20"/>
          <w:szCs w:val="20"/>
        </w:rPr>
      </w:pPr>
      <w:r w:rsidRPr="00C81E74">
        <w:rPr>
          <w:rFonts w:ascii="Arial" w:hAnsi="Arial" w:cs="Arial"/>
          <w:sz w:val="20"/>
          <w:szCs w:val="20"/>
        </w:rPr>
        <w:t>Voor de ondergrond dient men in overleg met een verfleverancier een verfsysteem</w:t>
      </w:r>
      <w:r w:rsidR="00EB5A49" w:rsidRPr="00C81E74">
        <w:rPr>
          <w:rFonts w:ascii="Arial" w:hAnsi="Arial" w:cs="Arial"/>
          <w:sz w:val="20"/>
          <w:szCs w:val="20"/>
        </w:rPr>
        <w:t xml:space="preserve"> </w:t>
      </w:r>
      <w:r w:rsidRPr="00C81E74">
        <w:rPr>
          <w:rFonts w:ascii="Arial" w:hAnsi="Arial" w:cs="Arial"/>
          <w:sz w:val="20"/>
          <w:szCs w:val="20"/>
        </w:rPr>
        <w:t xml:space="preserve">te bepalen dat voldoet aan de bepalingen </w:t>
      </w:r>
      <w:r w:rsidR="00E71019" w:rsidRPr="00C81E74">
        <w:rPr>
          <w:rFonts w:ascii="Arial" w:hAnsi="Arial" w:cs="Arial"/>
          <w:sz w:val="20"/>
          <w:szCs w:val="20"/>
        </w:rPr>
        <w:t xml:space="preserve">en </w:t>
      </w:r>
      <w:r w:rsidRPr="00C81E74">
        <w:rPr>
          <w:rFonts w:ascii="Arial" w:hAnsi="Arial" w:cs="Arial"/>
          <w:sz w:val="20"/>
          <w:szCs w:val="20"/>
        </w:rPr>
        <w:t>de volgende eisen:</w:t>
      </w:r>
    </w:p>
    <w:p w14:paraId="69851222" w14:textId="77777777" w:rsidR="008F22B5" w:rsidRPr="00C81E74" w:rsidRDefault="008F22B5" w:rsidP="008F22B5">
      <w:pPr>
        <w:rPr>
          <w:rFonts w:ascii="Arial" w:hAnsi="Arial" w:cs="Arial"/>
          <w:sz w:val="20"/>
          <w:szCs w:val="20"/>
        </w:rPr>
      </w:pPr>
      <w:r w:rsidRPr="00C81E74">
        <w:rPr>
          <w:rFonts w:ascii="Arial" w:hAnsi="Arial" w:cs="Arial"/>
          <w:sz w:val="20"/>
          <w:szCs w:val="20"/>
        </w:rPr>
        <w:t>- duurzaamheidsklasse hoog conform ISO 12944;</w:t>
      </w:r>
    </w:p>
    <w:p w14:paraId="3115A3FB" w14:textId="77777777" w:rsidR="008F22B5" w:rsidRPr="00C81E74" w:rsidRDefault="008F22B5" w:rsidP="008F22B5">
      <w:pPr>
        <w:rPr>
          <w:rFonts w:ascii="Arial" w:hAnsi="Arial" w:cs="Arial"/>
          <w:sz w:val="20"/>
          <w:szCs w:val="20"/>
        </w:rPr>
      </w:pPr>
      <w:r w:rsidRPr="00C81E74">
        <w:rPr>
          <w:rFonts w:ascii="Arial" w:hAnsi="Arial" w:cs="Arial"/>
          <w:sz w:val="20"/>
          <w:szCs w:val="20"/>
        </w:rPr>
        <w:t>- reparaties dienen eenvoudig (met kwast aan te</w:t>
      </w:r>
      <w:r w:rsidR="00E71019" w:rsidRPr="00C81E74">
        <w:rPr>
          <w:rFonts w:ascii="Arial" w:hAnsi="Arial" w:cs="Arial"/>
          <w:sz w:val="20"/>
          <w:szCs w:val="20"/>
        </w:rPr>
        <w:t xml:space="preserve"> </w:t>
      </w:r>
      <w:r w:rsidRPr="00C81E74">
        <w:rPr>
          <w:rFonts w:ascii="Arial" w:hAnsi="Arial" w:cs="Arial"/>
          <w:sz w:val="20"/>
          <w:szCs w:val="20"/>
        </w:rPr>
        <w:t>brengen) uitvoerbaar te zijn;</w:t>
      </w:r>
    </w:p>
    <w:p w14:paraId="264090CD" w14:textId="77777777" w:rsidR="008F22B5" w:rsidRPr="00C81E74" w:rsidRDefault="008F22B5" w:rsidP="008F22B5">
      <w:pPr>
        <w:rPr>
          <w:rFonts w:ascii="Arial" w:hAnsi="Arial" w:cs="Arial"/>
          <w:sz w:val="20"/>
          <w:szCs w:val="20"/>
        </w:rPr>
      </w:pPr>
      <w:r w:rsidRPr="00C81E74">
        <w:rPr>
          <w:rFonts w:ascii="Arial" w:hAnsi="Arial" w:cs="Arial"/>
          <w:sz w:val="20"/>
          <w:szCs w:val="20"/>
        </w:rPr>
        <w:t>- minimaal 2 lagen aanbrengen met elk een minimale</w:t>
      </w:r>
      <w:r w:rsidR="00E71019" w:rsidRPr="00C81E74">
        <w:rPr>
          <w:rFonts w:ascii="Arial" w:hAnsi="Arial" w:cs="Arial"/>
          <w:sz w:val="20"/>
          <w:szCs w:val="20"/>
        </w:rPr>
        <w:t xml:space="preserve"> </w:t>
      </w:r>
      <w:r w:rsidRPr="00C81E74">
        <w:rPr>
          <w:rFonts w:ascii="Arial" w:hAnsi="Arial" w:cs="Arial"/>
          <w:sz w:val="20"/>
          <w:szCs w:val="20"/>
        </w:rPr>
        <w:t>totale droge laagdikte van 100 µm;</w:t>
      </w:r>
    </w:p>
    <w:p w14:paraId="15FFE04B" w14:textId="77777777" w:rsidR="008F22B5" w:rsidRPr="00C81E74" w:rsidRDefault="008F22B5" w:rsidP="008F22B5">
      <w:pPr>
        <w:rPr>
          <w:rFonts w:ascii="Arial" w:hAnsi="Arial" w:cs="Arial"/>
          <w:sz w:val="20"/>
          <w:szCs w:val="20"/>
        </w:rPr>
      </w:pPr>
      <w:r w:rsidRPr="00C81E74">
        <w:rPr>
          <w:rFonts w:ascii="Arial" w:hAnsi="Arial" w:cs="Arial"/>
          <w:sz w:val="20"/>
          <w:szCs w:val="20"/>
        </w:rPr>
        <w:t>- de primer dient anticorrosief te zijn en</w:t>
      </w:r>
      <w:r w:rsidR="00E71019" w:rsidRPr="00C81E74">
        <w:rPr>
          <w:rFonts w:ascii="Arial" w:hAnsi="Arial" w:cs="Arial"/>
          <w:sz w:val="20"/>
          <w:szCs w:val="20"/>
        </w:rPr>
        <w:t xml:space="preserve"> </w:t>
      </w:r>
      <w:r w:rsidRPr="00C81E74">
        <w:rPr>
          <w:rFonts w:ascii="Arial" w:hAnsi="Arial" w:cs="Arial"/>
          <w:sz w:val="20"/>
          <w:szCs w:val="20"/>
        </w:rPr>
        <w:t>afgestemd te zijn op de ondergrond;</w:t>
      </w:r>
    </w:p>
    <w:p w14:paraId="144C4C3B" w14:textId="77777777" w:rsidR="008F22B5" w:rsidRPr="00C81E74" w:rsidRDefault="008F22B5" w:rsidP="008F22B5">
      <w:pPr>
        <w:rPr>
          <w:rFonts w:ascii="Arial" w:hAnsi="Arial" w:cs="Arial"/>
          <w:sz w:val="20"/>
          <w:szCs w:val="20"/>
        </w:rPr>
      </w:pPr>
      <w:r w:rsidRPr="00C81E74">
        <w:rPr>
          <w:rFonts w:ascii="Arial" w:hAnsi="Arial" w:cs="Arial"/>
          <w:sz w:val="20"/>
          <w:szCs w:val="20"/>
        </w:rPr>
        <w:t>- bij het aanbrengen van de conservering dienen de</w:t>
      </w:r>
      <w:r w:rsidR="00E71019" w:rsidRPr="00C81E74">
        <w:rPr>
          <w:rFonts w:ascii="Arial" w:hAnsi="Arial" w:cs="Arial"/>
          <w:sz w:val="20"/>
          <w:szCs w:val="20"/>
        </w:rPr>
        <w:t xml:space="preserve"> </w:t>
      </w:r>
      <w:r w:rsidRPr="00C81E74">
        <w:rPr>
          <w:rFonts w:ascii="Arial" w:hAnsi="Arial" w:cs="Arial"/>
          <w:sz w:val="20"/>
          <w:szCs w:val="20"/>
        </w:rPr>
        <w:t>aanwijzingen van de verffabrikant opgevolgd t</w:t>
      </w:r>
      <w:r w:rsidR="00EB5A49" w:rsidRPr="00C81E74">
        <w:rPr>
          <w:rFonts w:ascii="Arial" w:hAnsi="Arial" w:cs="Arial"/>
          <w:sz w:val="20"/>
          <w:szCs w:val="20"/>
        </w:rPr>
        <w:t>e</w:t>
      </w:r>
      <w:r w:rsidR="00742CED">
        <w:rPr>
          <w:rFonts w:ascii="Arial" w:hAnsi="Arial" w:cs="Arial"/>
          <w:sz w:val="20"/>
          <w:szCs w:val="20"/>
        </w:rPr>
        <w:t xml:space="preserve"> </w:t>
      </w:r>
      <w:r w:rsidR="00EB5A49" w:rsidRPr="00C81E74">
        <w:rPr>
          <w:rFonts w:ascii="Arial" w:hAnsi="Arial" w:cs="Arial"/>
          <w:sz w:val="20"/>
          <w:szCs w:val="20"/>
        </w:rPr>
        <w:t>w</w:t>
      </w:r>
      <w:r w:rsidRPr="00C81E74">
        <w:rPr>
          <w:rFonts w:ascii="Arial" w:hAnsi="Arial" w:cs="Arial"/>
          <w:sz w:val="20"/>
          <w:szCs w:val="20"/>
        </w:rPr>
        <w:t>orden;</w:t>
      </w:r>
    </w:p>
    <w:p w14:paraId="4E1522A3" w14:textId="77777777" w:rsidR="008F22B5" w:rsidRPr="00C81E74" w:rsidRDefault="008F22B5" w:rsidP="008F22B5">
      <w:pPr>
        <w:rPr>
          <w:rFonts w:ascii="Arial" w:hAnsi="Arial" w:cs="Arial"/>
          <w:sz w:val="20"/>
          <w:szCs w:val="20"/>
        </w:rPr>
      </w:pPr>
      <w:r w:rsidRPr="00C81E74">
        <w:rPr>
          <w:rFonts w:ascii="Arial" w:hAnsi="Arial" w:cs="Arial"/>
          <w:sz w:val="20"/>
          <w:szCs w:val="20"/>
        </w:rPr>
        <w:t xml:space="preserve">- de </w:t>
      </w:r>
      <w:proofErr w:type="spellStart"/>
      <w:r w:rsidRPr="00C81E74">
        <w:rPr>
          <w:rFonts w:ascii="Arial" w:hAnsi="Arial" w:cs="Arial"/>
          <w:sz w:val="20"/>
          <w:szCs w:val="20"/>
        </w:rPr>
        <w:t>eindlaag</w:t>
      </w:r>
      <w:proofErr w:type="spellEnd"/>
      <w:r w:rsidRPr="00C81E74">
        <w:rPr>
          <w:rFonts w:ascii="Arial" w:hAnsi="Arial" w:cs="Arial"/>
          <w:sz w:val="20"/>
          <w:szCs w:val="20"/>
        </w:rPr>
        <w:t xml:space="preserve"> dient </w:t>
      </w:r>
      <w:proofErr w:type="spellStart"/>
      <w:r w:rsidRPr="00C81E74">
        <w:rPr>
          <w:rFonts w:ascii="Arial" w:hAnsi="Arial" w:cs="Arial"/>
          <w:sz w:val="20"/>
          <w:szCs w:val="20"/>
        </w:rPr>
        <w:t>UV-bestendig</w:t>
      </w:r>
      <w:proofErr w:type="spellEnd"/>
      <w:r w:rsidRPr="00C81E74">
        <w:rPr>
          <w:rFonts w:ascii="Arial" w:hAnsi="Arial" w:cs="Arial"/>
          <w:sz w:val="20"/>
          <w:szCs w:val="20"/>
        </w:rPr>
        <w:t xml:space="preserve"> te zijn; eisen</w:t>
      </w:r>
      <w:r w:rsidR="00E71019" w:rsidRPr="00C81E74">
        <w:rPr>
          <w:rFonts w:ascii="Arial" w:hAnsi="Arial" w:cs="Arial"/>
          <w:sz w:val="20"/>
          <w:szCs w:val="20"/>
        </w:rPr>
        <w:t xml:space="preserve"> </w:t>
      </w:r>
      <w:r w:rsidRPr="00C81E74">
        <w:rPr>
          <w:rFonts w:ascii="Arial" w:hAnsi="Arial" w:cs="Arial"/>
          <w:sz w:val="20"/>
          <w:szCs w:val="20"/>
        </w:rPr>
        <w:t xml:space="preserve">m.b.t. </w:t>
      </w:r>
      <w:proofErr w:type="spellStart"/>
      <w:r w:rsidRPr="00C81E74">
        <w:rPr>
          <w:rFonts w:ascii="Arial" w:hAnsi="Arial" w:cs="Arial"/>
          <w:sz w:val="20"/>
          <w:szCs w:val="20"/>
        </w:rPr>
        <w:t>verkrijting</w:t>
      </w:r>
      <w:proofErr w:type="spellEnd"/>
      <w:r w:rsidRPr="00C81E74">
        <w:rPr>
          <w:rFonts w:ascii="Arial" w:hAnsi="Arial" w:cs="Arial"/>
          <w:sz w:val="20"/>
          <w:szCs w:val="20"/>
        </w:rPr>
        <w:t xml:space="preserve"> en verkleuring dienen te</w:t>
      </w:r>
      <w:r w:rsidR="00EB5A49" w:rsidRPr="00C81E74">
        <w:rPr>
          <w:rFonts w:ascii="Arial" w:hAnsi="Arial" w:cs="Arial"/>
          <w:sz w:val="20"/>
          <w:szCs w:val="20"/>
        </w:rPr>
        <w:t xml:space="preserve"> </w:t>
      </w:r>
      <w:r w:rsidRPr="00C81E74">
        <w:rPr>
          <w:rFonts w:ascii="Arial" w:hAnsi="Arial" w:cs="Arial"/>
          <w:sz w:val="20"/>
          <w:szCs w:val="20"/>
        </w:rPr>
        <w:t xml:space="preserve">voldoen aan </w:t>
      </w:r>
      <w:r w:rsidR="00E71019" w:rsidRPr="00C81E74">
        <w:rPr>
          <w:rFonts w:ascii="Arial" w:hAnsi="Arial" w:cs="Arial"/>
          <w:sz w:val="20"/>
          <w:szCs w:val="20"/>
        </w:rPr>
        <w:t>zie onderdeel garantie</w:t>
      </w:r>
      <w:r w:rsidRPr="00C81E74">
        <w:rPr>
          <w:rFonts w:ascii="Arial" w:hAnsi="Arial" w:cs="Arial"/>
          <w:sz w:val="20"/>
          <w:szCs w:val="20"/>
        </w:rPr>
        <w:t>.</w:t>
      </w:r>
    </w:p>
    <w:p w14:paraId="1BDEB1B1" w14:textId="77777777" w:rsidR="008F22B5" w:rsidRPr="00C81E74" w:rsidRDefault="008F22B5" w:rsidP="008F22B5">
      <w:pPr>
        <w:rPr>
          <w:rFonts w:ascii="Arial" w:hAnsi="Arial" w:cs="Arial"/>
          <w:sz w:val="20"/>
          <w:szCs w:val="20"/>
        </w:rPr>
      </w:pPr>
      <w:r w:rsidRPr="00C81E74">
        <w:rPr>
          <w:rFonts w:ascii="Arial" w:hAnsi="Arial" w:cs="Arial"/>
          <w:sz w:val="20"/>
          <w:szCs w:val="20"/>
        </w:rPr>
        <w:t xml:space="preserve">- de kleurstelling van de </w:t>
      </w:r>
      <w:proofErr w:type="spellStart"/>
      <w:r w:rsidRPr="00C81E74">
        <w:rPr>
          <w:rFonts w:ascii="Arial" w:hAnsi="Arial" w:cs="Arial"/>
          <w:sz w:val="20"/>
          <w:szCs w:val="20"/>
        </w:rPr>
        <w:t>eindlaag</w:t>
      </w:r>
      <w:proofErr w:type="spellEnd"/>
      <w:r w:rsidRPr="00C81E74">
        <w:rPr>
          <w:rFonts w:ascii="Arial" w:hAnsi="Arial" w:cs="Arial"/>
          <w:sz w:val="20"/>
          <w:szCs w:val="20"/>
        </w:rPr>
        <w:t xml:space="preserve"> dient overeen</w:t>
      </w:r>
      <w:r w:rsidR="00E71019" w:rsidRPr="00C81E74">
        <w:rPr>
          <w:rFonts w:ascii="Arial" w:hAnsi="Arial" w:cs="Arial"/>
          <w:sz w:val="20"/>
          <w:szCs w:val="20"/>
        </w:rPr>
        <w:t xml:space="preserve"> </w:t>
      </w:r>
      <w:r w:rsidRPr="00C81E74">
        <w:rPr>
          <w:rFonts w:ascii="Arial" w:hAnsi="Arial" w:cs="Arial"/>
          <w:sz w:val="20"/>
          <w:szCs w:val="20"/>
        </w:rPr>
        <w:t>te komen met de bestaande conservering.</w:t>
      </w:r>
    </w:p>
    <w:p w14:paraId="49538B0C" w14:textId="77777777" w:rsidR="00EB5A49" w:rsidRPr="00C81E74" w:rsidRDefault="00EB5A49" w:rsidP="008F22B5">
      <w:pPr>
        <w:rPr>
          <w:rFonts w:ascii="Arial" w:hAnsi="Arial" w:cs="Arial"/>
          <w:sz w:val="20"/>
          <w:szCs w:val="20"/>
        </w:rPr>
      </w:pPr>
    </w:p>
    <w:p w14:paraId="250A2A98" w14:textId="77777777" w:rsidR="007213D9" w:rsidRPr="00C81E74" w:rsidRDefault="007213D9" w:rsidP="007213D9">
      <w:pPr>
        <w:rPr>
          <w:rFonts w:ascii="Arial" w:hAnsi="Arial" w:cs="Arial"/>
          <w:sz w:val="20"/>
          <w:szCs w:val="20"/>
        </w:rPr>
      </w:pPr>
    </w:p>
    <w:p w14:paraId="1210DDE4" w14:textId="77777777" w:rsidR="007213D9" w:rsidRPr="00C81E74" w:rsidRDefault="00BC3B61" w:rsidP="007213D9">
      <w:pPr>
        <w:rPr>
          <w:rFonts w:ascii="Arial" w:hAnsi="Arial" w:cs="Arial"/>
          <w:b/>
          <w:sz w:val="20"/>
          <w:szCs w:val="20"/>
        </w:rPr>
      </w:pPr>
      <w:r>
        <w:rPr>
          <w:rFonts w:ascii="Arial" w:hAnsi="Arial" w:cs="Arial"/>
          <w:b/>
          <w:sz w:val="20"/>
          <w:szCs w:val="20"/>
        </w:rPr>
        <w:t>9.4</w:t>
      </w:r>
      <w:r>
        <w:rPr>
          <w:rFonts w:ascii="Arial" w:hAnsi="Arial" w:cs="Arial"/>
          <w:b/>
          <w:sz w:val="20"/>
          <w:szCs w:val="20"/>
        </w:rPr>
        <w:tab/>
      </w:r>
      <w:r w:rsidR="007213D9" w:rsidRPr="00C81E74">
        <w:rPr>
          <w:rFonts w:ascii="Arial" w:hAnsi="Arial" w:cs="Arial"/>
          <w:b/>
          <w:sz w:val="20"/>
          <w:szCs w:val="20"/>
        </w:rPr>
        <w:t>Metselwerk</w:t>
      </w:r>
    </w:p>
    <w:p w14:paraId="2C1D310C" w14:textId="77777777" w:rsidR="007213D9" w:rsidRPr="00C81E74" w:rsidRDefault="007213D9" w:rsidP="007213D9">
      <w:pPr>
        <w:rPr>
          <w:rFonts w:ascii="Arial" w:hAnsi="Arial" w:cs="Arial"/>
          <w:sz w:val="20"/>
          <w:szCs w:val="20"/>
        </w:rPr>
      </w:pPr>
    </w:p>
    <w:p w14:paraId="76EF5C31" w14:textId="77777777" w:rsidR="007213D9" w:rsidRPr="00C81E74" w:rsidRDefault="007213D9" w:rsidP="007213D9">
      <w:pPr>
        <w:rPr>
          <w:rFonts w:ascii="Arial" w:hAnsi="Arial" w:cs="Arial"/>
          <w:sz w:val="20"/>
          <w:szCs w:val="20"/>
        </w:rPr>
      </w:pPr>
      <w:r w:rsidRPr="00C81E74">
        <w:rPr>
          <w:rFonts w:ascii="Arial" w:hAnsi="Arial" w:cs="Arial"/>
          <w:sz w:val="20"/>
          <w:szCs w:val="20"/>
        </w:rPr>
        <w:t xml:space="preserve">Schoonspuiten gemetselde objecten </w:t>
      </w:r>
    </w:p>
    <w:p w14:paraId="57B0C4E7" w14:textId="77777777" w:rsidR="007213D9" w:rsidRPr="00C81E74" w:rsidRDefault="007213D9" w:rsidP="007213D9">
      <w:pPr>
        <w:rPr>
          <w:rFonts w:ascii="Arial" w:hAnsi="Arial" w:cs="Arial"/>
          <w:sz w:val="20"/>
          <w:szCs w:val="20"/>
        </w:rPr>
      </w:pPr>
      <w:r w:rsidRPr="00C81E74">
        <w:rPr>
          <w:rFonts w:ascii="Arial" w:hAnsi="Arial" w:cs="Arial"/>
          <w:sz w:val="20"/>
          <w:szCs w:val="20"/>
        </w:rPr>
        <w:t>Betreft het verwijderen van vuil en algen op een</w:t>
      </w:r>
      <w:r w:rsidR="00EB5A49" w:rsidRPr="00C81E74">
        <w:rPr>
          <w:rFonts w:ascii="Arial" w:hAnsi="Arial" w:cs="Arial"/>
          <w:sz w:val="20"/>
          <w:szCs w:val="20"/>
        </w:rPr>
        <w:t xml:space="preserve"> </w:t>
      </w:r>
      <w:r w:rsidRPr="00C81E74">
        <w:rPr>
          <w:rFonts w:ascii="Arial" w:hAnsi="Arial" w:cs="Arial"/>
          <w:sz w:val="20"/>
          <w:szCs w:val="20"/>
        </w:rPr>
        <w:t>gemetselde ondergrond</w:t>
      </w:r>
    </w:p>
    <w:p w14:paraId="337EAA8F" w14:textId="77777777" w:rsidR="00EB5A49" w:rsidRPr="00C81E74" w:rsidRDefault="007213D9" w:rsidP="00EB5A49">
      <w:pPr>
        <w:rPr>
          <w:rFonts w:ascii="Arial" w:hAnsi="Arial" w:cs="Arial"/>
          <w:sz w:val="20"/>
          <w:szCs w:val="20"/>
        </w:rPr>
      </w:pPr>
      <w:r w:rsidRPr="00C81E74">
        <w:rPr>
          <w:rFonts w:ascii="Arial" w:hAnsi="Arial" w:cs="Arial"/>
          <w:sz w:val="20"/>
          <w:szCs w:val="20"/>
        </w:rPr>
        <w:t>Verwijderen middels een hogedruk-waterstraal</w:t>
      </w:r>
      <w:r w:rsidR="00EB5A49" w:rsidRPr="00C81E74">
        <w:rPr>
          <w:rFonts w:ascii="Arial" w:hAnsi="Arial" w:cs="Arial"/>
          <w:sz w:val="20"/>
          <w:szCs w:val="20"/>
        </w:rPr>
        <w:t xml:space="preserve"> of d.m.v. stoom. </w:t>
      </w:r>
    </w:p>
    <w:p w14:paraId="1D620538" w14:textId="77777777" w:rsidR="00EB5A49" w:rsidRPr="00C81E74" w:rsidRDefault="00EB5A49" w:rsidP="00EB5A49">
      <w:pPr>
        <w:rPr>
          <w:rFonts w:ascii="Arial" w:hAnsi="Arial" w:cs="Arial"/>
          <w:sz w:val="20"/>
          <w:szCs w:val="20"/>
        </w:rPr>
      </w:pPr>
      <w:r w:rsidRPr="00C81E74">
        <w:rPr>
          <w:rFonts w:ascii="Arial" w:hAnsi="Arial" w:cs="Arial"/>
          <w:sz w:val="20"/>
          <w:szCs w:val="20"/>
        </w:rPr>
        <w:t>Uitvoering zodanig dat ondergrond, niet beschadigd raakt.</w:t>
      </w:r>
    </w:p>
    <w:p w14:paraId="546F03F1" w14:textId="77777777" w:rsidR="008F22B5" w:rsidRPr="00C81E74" w:rsidRDefault="008F22B5" w:rsidP="007213D9">
      <w:pPr>
        <w:rPr>
          <w:rFonts w:ascii="Arial" w:hAnsi="Arial" w:cs="Arial"/>
          <w:sz w:val="20"/>
          <w:szCs w:val="20"/>
        </w:rPr>
      </w:pPr>
    </w:p>
    <w:p w14:paraId="41F72325" w14:textId="77777777" w:rsidR="00132EA0" w:rsidRPr="00C81E74" w:rsidRDefault="00E95A00" w:rsidP="00132EA0">
      <w:pPr>
        <w:rPr>
          <w:rFonts w:ascii="Arial" w:hAnsi="Arial" w:cs="Arial"/>
          <w:sz w:val="20"/>
          <w:szCs w:val="20"/>
        </w:rPr>
      </w:pPr>
      <w:r w:rsidRPr="00C81E74">
        <w:rPr>
          <w:rFonts w:ascii="Arial" w:hAnsi="Arial" w:cs="Arial"/>
          <w:sz w:val="20"/>
          <w:szCs w:val="20"/>
        </w:rPr>
        <w:t xml:space="preserve">Verwijderen graffiti </w:t>
      </w:r>
    </w:p>
    <w:p w14:paraId="410C202D" w14:textId="77777777" w:rsidR="00132EA0" w:rsidRPr="00C81E74" w:rsidRDefault="00132EA0" w:rsidP="00132EA0">
      <w:pPr>
        <w:rPr>
          <w:rFonts w:ascii="Arial" w:hAnsi="Arial" w:cs="Arial"/>
          <w:sz w:val="20"/>
          <w:szCs w:val="20"/>
        </w:rPr>
      </w:pPr>
      <w:r w:rsidRPr="00C81E74">
        <w:rPr>
          <w:rFonts w:ascii="Arial" w:hAnsi="Arial" w:cs="Arial"/>
          <w:sz w:val="20"/>
          <w:szCs w:val="20"/>
        </w:rPr>
        <w:t>Betreft het verwijderen van graffiti op verticale en horizontale vlakken op een ondergrond van metselwerk.</w:t>
      </w:r>
    </w:p>
    <w:p w14:paraId="093B411B" w14:textId="77777777" w:rsidR="00E95A00" w:rsidRPr="00C81E74" w:rsidRDefault="00E95A00" w:rsidP="00132EA0">
      <w:pPr>
        <w:rPr>
          <w:rFonts w:ascii="Arial" w:hAnsi="Arial" w:cs="Arial"/>
          <w:sz w:val="20"/>
          <w:szCs w:val="20"/>
        </w:rPr>
      </w:pPr>
    </w:p>
    <w:p w14:paraId="413D6BB8" w14:textId="77777777" w:rsidR="00132EA0" w:rsidRPr="00C81E74" w:rsidRDefault="00132EA0" w:rsidP="00132EA0">
      <w:pPr>
        <w:rPr>
          <w:rFonts w:ascii="Arial" w:hAnsi="Arial" w:cs="Arial"/>
          <w:sz w:val="20"/>
          <w:szCs w:val="20"/>
        </w:rPr>
      </w:pPr>
      <w:r w:rsidRPr="00C81E74">
        <w:rPr>
          <w:rFonts w:ascii="Arial" w:hAnsi="Arial" w:cs="Arial"/>
          <w:sz w:val="20"/>
          <w:szCs w:val="20"/>
        </w:rPr>
        <w:t>Graffiti reinigingsmiddel:</w:t>
      </w:r>
    </w:p>
    <w:p w14:paraId="6C5A538C" w14:textId="77777777" w:rsidR="00132EA0" w:rsidRPr="00C81E74" w:rsidRDefault="00132EA0" w:rsidP="00132EA0">
      <w:pPr>
        <w:rPr>
          <w:rFonts w:ascii="Arial" w:hAnsi="Arial" w:cs="Arial"/>
          <w:sz w:val="20"/>
          <w:szCs w:val="20"/>
        </w:rPr>
      </w:pPr>
      <w:r w:rsidRPr="00C81E74">
        <w:rPr>
          <w:rFonts w:ascii="Arial" w:hAnsi="Arial" w:cs="Arial"/>
          <w:sz w:val="20"/>
          <w:szCs w:val="20"/>
        </w:rPr>
        <w:t>- biologisch afbreekbaar</w:t>
      </w:r>
    </w:p>
    <w:p w14:paraId="60441CAA" w14:textId="77777777" w:rsidR="00132EA0" w:rsidRPr="00C81E74" w:rsidRDefault="00132EA0" w:rsidP="00132EA0">
      <w:pPr>
        <w:rPr>
          <w:rFonts w:ascii="Arial" w:hAnsi="Arial" w:cs="Arial"/>
          <w:sz w:val="20"/>
          <w:szCs w:val="20"/>
        </w:rPr>
      </w:pPr>
      <w:r w:rsidRPr="00C81E74">
        <w:rPr>
          <w:rFonts w:ascii="Arial" w:hAnsi="Arial" w:cs="Arial"/>
          <w:sz w:val="20"/>
          <w:szCs w:val="20"/>
        </w:rPr>
        <w:t>- geschikt voor verwijdering graffiti op poreuze ondergronden</w:t>
      </w:r>
    </w:p>
    <w:p w14:paraId="300C9ADF" w14:textId="77777777" w:rsidR="00132EA0" w:rsidRPr="00C81E74" w:rsidRDefault="00132EA0" w:rsidP="00132EA0">
      <w:pPr>
        <w:rPr>
          <w:rFonts w:ascii="Arial" w:hAnsi="Arial" w:cs="Arial"/>
          <w:sz w:val="20"/>
          <w:szCs w:val="20"/>
        </w:rPr>
      </w:pPr>
      <w:r w:rsidRPr="00C81E74">
        <w:rPr>
          <w:rFonts w:ascii="Arial" w:hAnsi="Arial" w:cs="Arial"/>
          <w:sz w:val="20"/>
          <w:szCs w:val="20"/>
        </w:rPr>
        <w:t>- geschikt voor alle weersomstandigheden</w:t>
      </w:r>
    </w:p>
    <w:p w14:paraId="6E9E332D" w14:textId="77777777" w:rsidR="00132EA0" w:rsidRPr="00C81E74" w:rsidRDefault="00132EA0" w:rsidP="00132EA0">
      <w:pPr>
        <w:rPr>
          <w:rFonts w:ascii="Arial" w:hAnsi="Arial" w:cs="Arial"/>
          <w:sz w:val="20"/>
          <w:szCs w:val="20"/>
        </w:rPr>
      </w:pPr>
      <w:r w:rsidRPr="00C81E74">
        <w:rPr>
          <w:rFonts w:ascii="Arial" w:hAnsi="Arial" w:cs="Arial"/>
          <w:sz w:val="20"/>
          <w:szCs w:val="20"/>
        </w:rPr>
        <w:t>Inclusief het afspuiten van het reinigingsmiddel</w:t>
      </w:r>
    </w:p>
    <w:p w14:paraId="461E4134" w14:textId="77777777" w:rsidR="00132EA0" w:rsidRPr="00C81E74" w:rsidRDefault="00132EA0" w:rsidP="00132EA0">
      <w:pPr>
        <w:rPr>
          <w:rFonts w:ascii="Arial" w:hAnsi="Arial" w:cs="Arial"/>
          <w:sz w:val="20"/>
          <w:szCs w:val="20"/>
        </w:rPr>
      </w:pPr>
      <w:r w:rsidRPr="00C81E74">
        <w:rPr>
          <w:rFonts w:ascii="Arial" w:hAnsi="Arial" w:cs="Arial"/>
          <w:sz w:val="20"/>
          <w:szCs w:val="20"/>
        </w:rPr>
        <w:t>Inclusief levering reinigingsmiddel</w:t>
      </w:r>
    </w:p>
    <w:p w14:paraId="11B84B79" w14:textId="77777777" w:rsidR="00132EA0" w:rsidRDefault="00132EA0" w:rsidP="00132EA0">
      <w:pPr>
        <w:rPr>
          <w:rFonts w:ascii="Arial" w:hAnsi="Arial" w:cs="Arial"/>
          <w:sz w:val="20"/>
          <w:szCs w:val="20"/>
        </w:rPr>
      </w:pPr>
      <w:r w:rsidRPr="00C81E74">
        <w:rPr>
          <w:rFonts w:ascii="Arial" w:hAnsi="Arial" w:cs="Arial"/>
          <w:sz w:val="20"/>
          <w:szCs w:val="20"/>
        </w:rPr>
        <w:t>Vrijgekomen materiaal opvangen, verzamelen en</w:t>
      </w:r>
      <w:r w:rsidR="00E95A00" w:rsidRPr="00C81E74">
        <w:rPr>
          <w:rFonts w:ascii="Arial" w:hAnsi="Arial" w:cs="Arial"/>
          <w:sz w:val="20"/>
          <w:szCs w:val="20"/>
        </w:rPr>
        <w:t xml:space="preserve"> </w:t>
      </w:r>
      <w:r w:rsidRPr="00C81E74">
        <w:rPr>
          <w:rFonts w:ascii="Arial" w:hAnsi="Arial" w:cs="Arial"/>
          <w:sz w:val="20"/>
          <w:szCs w:val="20"/>
        </w:rPr>
        <w:t>vervoeren naar een</w:t>
      </w:r>
      <w:r w:rsidR="00E95A00" w:rsidRPr="00C81E74">
        <w:rPr>
          <w:rFonts w:ascii="Arial" w:hAnsi="Arial" w:cs="Arial"/>
          <w:sz w:val="20"/>
          <w:szCs w:val="20"/>
        </w:rPr>
        <w:t xml:space="preserve"> </w:t>
      </w:r>
      <w:proofErr w:type="spellStart"/>
      <w:r w:rsidRPr="00C81E74">
        <w:rPr>
          <w:rFonts w:ascii="Arial" w:hAnsi="Arial" w:cs="Arial"/>
          <w:sz w:val="20"/>
          <w:szCs w:val="20"/>
        </w:rPr>
        <w:t>be</w:t>
      </w:r>
      <w:proofErr w:type="spellEnd"/>
      <w:r w:rsidRPr="00C81E74">
        <w:rPr>
          <w:rFonts w:ascii="Arial" w:hAnsi="Arial" w:cs="Arial"/>
          <w:sz w:val="20"/>
          <w:szCs w:val="20"/>
        </w:rPr>
        <w:t>-/ver-/eindverwerkingsinrichting.</w:t>
      </w:r>
    </w:p>
    <w:p w14:paraId="663423CB" w14:textId="77777777" w:rsidR="00390F40" w:rsidRPr="00C81E74" w:rsidRDefault="00390F40" w:rsidP="00132EA0">
      <w:pPr>
        <w:rPr>
          <w:rFonts w:ascii="Arial" w:hAnsi="Arial" w:cs="Arial"/>
          <w:sz w:val="20"/>
          <w:szCs w:val="20"/>
        </w:rPr>
      </w:pPr>
    </w:p>
    <w:p w14:paraId="794DFD7B" w14:textId="77777777" w:rsidR="008F22B5" w:rsidRPr="00C81E74" w:rsidRDefault="00BC3B61" w:rsidP="007213D9">
      <w:pPr>
        <w:rPr>
          <w:rFonts w:ascii="Arial" w:hAnsi="Arial" w:cs="Arial"/>
          <w:b/>
          <w:sz w:val="20"/>
          <w:szCs w:val="20"/>
        </w:rPr>
      </w:pPr>
      <w:r>
        <w:rPr>
          <w:rFonts w:ascii="Arial" w:hAnsi="Arial" w:cs="Arial"/>
          <w:b/>
          <w:sz w:val="20"/>
          <w:szCs w:val="20"/>
        </w:rPr>
        <w:t>9.5</w:t>
      </w:r>
      <w:r>
        <w:rPr>
          <w:rFonts w:ascii="Arial" w:hAnsi="Arial" w:cs="Arial"/>
          <w:b/>
          <w:sz w:val="20"/>
          <w:szCs w:val="20"/>
        </w:rPr>
        <w:tab/>
      </w:r>
      <w:r w:rsidR="008F22B5" w:rsidRPr="00C81E74">
        <w:rPr>
          <w:rFonts w:ascii="Arial" w:hAnsi="Arial" w:cs="Arial"/>
          <w:b/>
          <w:sz w:val="20"/>
          <w:szCs w:val="20"/>
        </w:rPr>
        <w:t xml:space="preserve">Kunststof, </w:t>
      </w:r>
      <w:proofErr w:type="spellStart"/>
      <w:r w:rsidR="008F22B5" w:rsidRPr="00C81E74">
        <w:rPr>
          <w:rFonts w:ascii="Arial" w:hAnsi="Arial" w:cs="Arial"/>
          <w:b/>
          <w:sz w:val="20"/>
          <w:szCs w:val="20"/>
        </w:rPr>
        <w:t>trespa</w:t>
      </w:r>
      <w:proofErr w:type="spellEnd"/>
      <w:r w:rsidR="0071283D" w:rsidRPr="00C81E74">
        <w:rPr>
          <w:rFonts w:ascii="Arial" w:hAnsi="Arial" w:cs="Arial"/>
          <w:b/>
          <w:sz w:val="20"/>
          <w:szCs w:val="20"/>
        </w:rPr>
        <w:t>, aluminium</w:t>
      </w:r>
    </w:p>
    <w:p w14:paraId="4002569D" w14:textId="77777777" w:rsidR="008F22B5" w:rsidRPr="00C81E74" w:rsidRDefault="008F22B5" w:rsidP="007213D9">
      <w:pPr>
        <w:rPr>
          <w:rFonts w:ascii="Arial" w:hAnsi="Arial" w:cs="Arial"/>
          <w:sz w:val="20"/>
          <w:szCs w:val="20"/>
        </w:rPr>
      </w:pPr>
    </w:p>
    <w:p w14:paraId="34C1937C" w14:textId="77777777" w:rsidR="00E95A00" w:rsidRPr="00C81E74" w:rsidRDefault="008F22B5" w:rsidP="008F22B5">
      <w:pPr>
        <w:rPr>
          <w:rFonts w:ascii="Arial" w:hAnsi="Arial" w:cs="Arial"/>
          <w:sz w:val="20"/>
          <w:szCs w:val="20"/>
        </w:rPr>
      </w:pPr>
      <w:r w:rsidRPr="00C81E74">
        <w:rPr>
          <w:rFonts w:ascii="Arial" w:hAnsi="Arial" w:cs="Arial"/>
          <w:sz w:val="20"/>
          <w:szCs w:val="20"/>
        </w:rPr>
        <w:lastRenderedPageBreak/>
        <w:t xml:space="preserve">Verwijderen graffiti </w:t>
      </w:r>
    </w:p>
    <w:p w14:paraId="0143DCB5" w14:textId="77777777" w:rsidR="008F22B5" w:rsidRPr="00C81E74" w:rsidRDefault="008F22B5" w:rsidP="008F22B5">
      <w:pPr>
        <w:rPr>
          <w:rFonts w:ascii="Arial" w:hAnsi="Arial" w:cs="Arial"/>
          <w:sz w:val="20"/>
          <w:szCs w:val="20"/>
        </w:rPr>
      </w:pPr>
      <w:r w:rsidRPr="00C81E74">
        <w:rPr>
          <w:rFonts w:ascii="Arial" w:hAnsi="Arial" w:cs="Arial"/>
          <w:sz w:val="20"/>
          <w:szCs w:val="20"/>
        </w:rPr>
        <w:t>Betreft het verwijderen van graffiti op verticale</w:t>
      </w:r>
      <w:r w:rsidR="00E95A00" w:rsidRPr="00C81E74">
        <w:rPr>
          <w:rFonts w:ascii="Arial" w:hAnsi="Arial" w:cs="Arial"/>
          <w:sz w:val="20"/>
          <w:szCs w:val="20"/>
        </w:rPr>
        <w:t xml:space="preserve"> en horizontale </w:t>
      </w:r>
      <w:r w:rsidRPr="00C81E74">
        <w:rPr>
          <w:rFonts w:ascii="Arial" w:hAnsi="Arial" w:cs="Arial"/>
          <w:sz w:val="20"/>
          <w:szCs w:val="20"/>
        </w:rPr>
        <w:t>vlakken op een ondergrond van kunst</w:t>
      </w:r>
      <w:r w:rsidR="00E95A00" w:rsidRPr="00C81E74">
        <w:rPr>
          <w:rFonts w:ascii="Arial" w:hAnsi="Arial" w:cs="Arial"/>
          <w:sz w:val="20"/>
          <w:szCs w:val="20"/>
        </w:rPr>
        <w:t xml:space="preserve">stof of </w:t>
      </w:r>
      <w:proofErr w:type="spellStart"/>
      <w:r w:rsidR="00E95A00" w:rsidRPr="00C81E74">
        <w:rPr>
          <w:rFonts w:ascii="Arial" w:hAnsi="Arial" w:cs="Arial"/>
          <w:sz w:val="20"/>
          <w:szCs w:val="20"/>
        </w:rPr>
        <w:t>trespa</w:t>
      </w:r>
      <w:proofErr w:type="spellEnd"/>
      <w:r w:rsidR="00E95A00" w:rsidRPr="00C81E74">
        <w:rPr>
          <w:rFonts w:ascii="Arial" w:hAnsi="Arial" w:cs="Arial"/>
          <w:sz w:val="20"/>
          <w:szCs w:val="20"/>
        </w:rPr>
        <w:t>.</w:t>
      </w:r>
    </w:p>
    <w:p w14:paraId="2376CB5F" w14:textId="77777777" w:rsidR="008F22B5" w:rsidRPr="00C81E74" w:rsidRDefault="008F22B5" w:rsidP="008F22B5">
      <w:pPr>
        <w:rPr>
          <w:rFonts w:ascii="Arial" w:hAnsi="Arial" w:cs="Arial"/>
          <w:sz w:val="20"/>
          <w:szCs w:val="20"/>
        </w:rPr>
      </w:pPr>
      <w:r w:rsidRPr="00C81E74">
        <w:rPr>
          <w:rFonts w:ascii="Arial" w:hAnsi="Arial" w:cs="Arial"/>
          <w:sz w:val="20"/>
          <w:szCs w:val="20"/>
        </w:rPr>
        <w:t>Graffiti reinigingsmiddel:</w:t>
      </w:r>
    </w:p>
    <w:p w14:paraId="1F64B728" w14:textId="77777777" w:rsidR="008F22B5" w:rsidRPr="00C81E74" w:rsidRDefault="008F22B5" w:rsidP="008F22B5">
      <w:pPr>
        <w:rPr>
          <w:rFonts w:ascii="Arial" w:hAnsi="Arial" w:cs="Arial"/>
          <w:sz w:val="20"/>
          <w:szCs w:val="20"/>
        </w:rPr>
      </w:pPr>
      <w:r w:rsidRPr="00C81E74">
        <w:rPr>
          <w:rFonts w:ascii="Arial" w:hAnsi="Arial" w:cs="Arial"/>
          <w:sz w:val="20"/>
          <w:szCs w:val="20"/>
        </w:rPr>
        <w:t>- biologisch afbreekbaar</w:t>
      </w:r>
    </w:p>
    <w:p w14:paraId="75D34EFC" w14:textId="77777777" w:rsidR="008F22B5" w:rsidRPr="00C81E74" w:rsidRDefault="008F22B5" w:rsidP="008F22B5">
      <w:pPr>
        <w:rPr>
          <w:rFonts w:ascii="Arial" w:hAnsi="Arial" w:cs="Arial"/>
          <w:sz w:val="20"/>
          <w:szCs w:val="20"/>
        </w:rPr>
      </w:pPr>
      <w:r w:rsidRPr="00C81E74">
        <w:rPr>
          <w:rFonts w:ascii="Arial" w:hAnsi="Arial" w:cs="Arial"/>
          <w:sz w:val="20"/>
          <w:szCs w:val="20"/>
        </w:rPr>
        <w:t>- geschikt voor verwijdering graffiti op poreuze</w:t>
      </w:r>
      <w:r w:rsidR="00E95A00" w:rsidRPr="00C81E74">
        <w:rPr>
          <w:rFonts w:ascii="Arial" w:hAnsi="Arial" w:cs="Arial"/>
          <w:sz w:val="20"/>
          <w:szCs w:val="20"/>
        </w:rPr>
        <w:t xml:space="preserve"> </w:t>
      </w:r>
      <w:r w:rsidRPr="00C81E74">
        <w:rPr>
          <w:rFonts w:ascii="Arial" w:hAnsi="Arial" w:cs="Arial"/>
          <w:sz w:val="20"/>
          <w:szCs w:val="20"/>
        </w:rPr>
        <w:t>ondergronden</w:t>
      </w:r>
    </w:p>
    <w:p w14:paraId="468A0CC0" w14:textId="77777777" w:rsidR="008F22B5" w:rsidRPr="00C81E74" w:rsidRDefault="008F22B5" w:rsidP="008F22B5">
      <w:pPr>
        <w:rPr>
          <w:rFonts w:ascii="Arial" w:hAnsi="Arial" w:cs="Arial"/>
          <w:sz w:val="20"/>
          <w:szCs w:val="20"/>
        </w:rPr>
      </w:pPr>
      <w:r w:rsidRPr="00C81E74">
        <w:rPr>
          <w:rFonts w:ascii="Arial" w:hAnsi="Arial" w:cs="Arial"/>
          <w:sz w:val="20"/>
          <w:szCs w:val="20"/>
        </w:rPr>
        <w:t>- geschikt voor alle weersomstandigheden</w:t>
      </w:r>
    </w:p>
    <w:p w14:paraId="3917F2E6" w14:textId="77777777" w:rsidR="008F22B5" w:rsidRPr="00C81E74" w:rsidRDefault="008F22B5" w:rsidP="008F22B5">
      <w:pPr>
        <w:rPr>
          <w:rFonts w:ascii="Arial" w:hAnsi="Arial" w:cs="Arial"/>
          <w:sz w:val="20"/>
          <w:szCs w:val="20"/>
        </w:rPr>
      </w:pPr>
      <w:r w:rsidRPr="00C81E74">
        <w:rPr>
          <w:rFonts w:ascii="Arial" w:hAnsi="Arial" w:cs="Arial"/>
          <w:sz w:val="20"/>
          <w:szCs w:val="20"/>
        </w:rPr>
        <w:t>Inclusief het afspuiten van het reinigingsmiddel</w:t>
      </w:r>
    </w:p>
    <w:p w14:paraId="66CE3087" w14:textId="77777777" w:rsidR="008F22B5" w:rsidRPr="00C81E74" w:rsidRDefault="008F22B5" w:rsidP="008F22B5">
      <w:pPr>
        <w:rPr>
          <w:rFonts w:ascii="Arial" w:hAnsi="Arial" w:cs="Arial"/>
          <w:sz w:val="20"/>
          <w:szCs w:val="20"/>
        </w:rPr>
      </w:pPr>
      <w:r w:rsidRPr="00C81E74">
        <w:rPr>
          <w:rFonts w:ascii="Arial" w:hAnsi="Arial" w:cs="Arial"/>
          <w:sz w:val="20"/>
          <w:szCs w:val="20"/>
        </w:rPr>
        <w:t>Inclusief levering reinigingsmiddel</w:t>
      </w:r>
    </w:p>
    <w:p w14:paraId="0F28961E" w14:textId="77777777" w:rsidR="008F22B5" w:rsidRPr="00C81E74" w:rsidRDefault="008F22B5" w:rsidP="008F22B5">
      <w:pPr>
        <w:rPr>
          <w:rFonts w:ascii="Arial" w:hAnsi="Arial" w:cs="Arial"/>
          <w:sz w:val="20"/>
          <w:szCs w:val="20"/>
        </w:rPr>
      </w:pPr>
      <w:r w:rsidRPr="00C81E74">
        <w:rPr>
          <w:rFonts w:ascii="Arial" w:hAnsi="Arial" w:cs="Arial"/>
          <w:sz w:val="20"/>
          <w:szCs w:val="20"/>
        </w:rPr>
        <w:t>Vrijgekomen materiaal opvangen, verzamelen en</w:t>
      </w:r>
      <w:r w:rsidR="00E95A00" w:rsidRPr="00C81E74">
        <w:rPr>
          <w:rFonts w:ascii="Arial" w:hAnsi="Arial" w:cs="Arial"/>
          <w:sz w:val="20"/>
          <w:szCs w:val="20"/>
        </w:rPr>
        <w:t xml:space="preserve"> </w:t>
      </w:r>
      <w:r w:rsidRPr="00C81E74">
        <w:rPr>
          <w:rFonts w:ascii="Arial" w:hAnsi="Arial" w:cs="Arial"/>
          <w:sz w:val="20"/>
          <w:szCs w:val="20"/>
        </w:rPr>
        <w:t>vervoeren naar een</w:t>
      </w:r>
      <w:r w:rsidR="00E95A00" w:rsidRPr="00C81E74">
        <w:rPr>
          <w:rFonts w:ascii="Arial" w:hAnsi="Arial" w:cs="Arial"/>
          <w:sz w:val="20"/>
          <w:szCs w:val="20"/>
        </w:rPr>
        <w:t xml:space="preserve"> </w:t>
      </w:r>
      <w:proofErr w:type="spellStart"/>
      <w:r w:rsidRPr="00C81E74">
        <w:rPr>
          <w:rFonts w:ascii="Arial" w:hAnsi="Arial" w:cs="Arial"/>
          <w:sz w:val="20"/>
          <w:szCs w:val="20"/>
        </w:rPr>
        <w:t>be</w:t>
      </w:r>
      <w:proofErr w:type="spellEnd"/>
      <w:r w:rsidRPr="00C81E74">
        <w:rPr>
          <w:rFonts w:ascii="Arial" w:hAnsi="Arial" w:cs="Arial"/>
          <w:sz w:val="20"/>
          <w:szCs w:val="20"/>
        </w:rPr>
        <w:t>-/ver-/eindverwerkingsinrichting.</w:t>
      </w:r>
    </w:p>
    <w:p w14:paraId="2313C608" w14:textId="77777777" w:rsidR="00BE0B1C" w:rsidRPr="00C81E74" w:rsidRDefault="00BE0B1C" w:rsidP="008F22B5">
      <w:pPr>
        <w:rPr>
          <w:rFonts w:ascii="Arial" w:hAnsi="Arial" w:cs="Arial"/>
          <w:sz w:val="20"/>
          <w:szCs w:val="20"/>
        </w:rPr>
      </w:pPr>
    </w:p>
    <w:p w14:paraId="48A0DF2C"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Aanbrengen verfsysteem. </w:t>
      </w:r>
    </w:p>
    <w:p w14:paraId="5E9E72A6" w14:textId="77777777" w:rsidR="00BE0B1C" w:rsidRPr="00C81E74" w:rsidRDefault="00BE0B1C" w:rsidP="00BE0B1C">
      <w:pPr>
        <w:rPr>
          <w:rFonts w:ascii="Arial" w:hAnsi="Arial" w:cs="Arial"/>
          <w:sz w:val="20"/>
          <w:szCs w:val="20"/>
        </w:rPr>
      </w:pPr>
      <w:r w:rsidRPr="00C81E74">
        <w:rPr>
          <w:rFonts w:ascii="Arial" w:hAnsi="Arial" w:cs="Arial"/>
          <w:sz w:val="20"/>
          <w:szCs w:val="20"/>
        </w:rPr>
        <w:t>Verticale (of nagenoeg verticale) vlakken</w:t>
      </w:r>
    </w:p>
    <w:p w14:paraId="7FA13812" w14:textId="77777777" w:rsidR="00BE0B1C" w:rsidRPr="00C81E74" w:rsidRDefault="00BE0B1C" w:rsidP="00BE0B1C">
      <w:pPr>
        <w:rPr>
          <w:rFonts w:ascii="Arial" w:hAnsi="Arial" w:cs="Arial"/>
          <w:sz w:val="20"/>
          <w:szCs w:val="20"/>
        </w:rPr>
      </w:pPr>
      <w:r w:rsidRPr="00C81E74">
        <w:rPr>
          <w:rFonts w:ascii="Arial" w:hAnsi="Arial" w:cs="Arial"/>
          <w:sz w:val="20"/>
          <w:szCs w:val="20"/>
        </w:rPr>
        <w:t>Oppervlak reinigen en ontvetten met thinner of</w:t>
      </w:r>
      <w:r w:rsidR="00E95A00" w:rsidRPr="00C81E74">
        <w:rPr>
          <w:rFonts w:ascii="Arial" w:hAnsi="Arial" w:cs="Arial"/>
          <w:sz w:val="20"/>
          <w:szCs w:val="20"/>
        </w:rPr>
        <w:t xml:space="preserve"> </w:t>
      </w:r>
      <w:r w:rsidRPr="00C81E74">
        <w:rPr>
          <w:rFonts w:ascii="Arial" w:hAnsi="Arial" w:cs="Arial"/>
          <w:sz w:val="20"/>
          <w:szCs w:val="20"/>
        </w:rPr>
        <w:t>oplossing van synthetische zeep.</w:t>
      </w:r>
    </w:p>
    <w:p w14:paraId="66F10EB6" w14:textId="77777777" w:rsidR="00BE0B1C" w:rsidRPr="00C81E74" w:rsidRDefault="00BE0B1C" w:rsidP="00BE0B1C">
      <w:pPr>
        <w:rPr>
          <w:rFonts w:ascii="Arial" w:hAnsi="Arial" w:cs="Arial"/>
          <w:sz w:val="20"/>
          <w:szCs w:val="20"/>
        </w:rPr>
      </w:pPr>
      <w:r w:rsidRPr="00C81E74">
        <w:rPr>
          <w:rFonts w:ascii="Arial" w:hAnsi="Arial" w:cs="Arial"/>
          <w:sz w:val="20"/>
          <w:szCs w:val="20"/>
        </w:rPr>
        <w:t>Verfsysteem:</w:t>
      </w:r>
    </w:p>
    <w:p w14:paraId="48CE45D7"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- 1-component </w:t>
      </w:r>
      <w:proofErr w:type="spellStart"/>
      <w:r w:rsidRPr="00C81E74">
        <w:rPr>
          <w:rFonts w:ascii="Arial" w:hAnsi="Arial" w:cs="Arial"/>
          <w:sz w:val="20"/>
          <w:szCs w:val="20"/>
        </w:rPr>
        <w:t>alifatische</w:t>
      </w:r>
      <w:proofErr w:type="spellEnd"/>
      <w:r w:rsidRPr="00C81E74">
        <w:rPr>
          <w:rFonts w:ascii="Arial" w:hAnsi="Arial" w:cs="Arial"/>
          <w:sz w:val="20"/>
          <w:szCs w:val="20"/>
        </w:rPr>
        <w:t xml:space="preserve"> polyurethaan primer +</w:t>
      </w:r>
      <w:r w:rsidR="00E95A00" w:rsidRPr="00C81E74">
        <w:rPr>
          <w:rFonts w:ascii="Arial" w:hAnsi="Arial" w:cs="Arial"/>
          <w:sz w:val="20"/>
          <w:szCs w:val="20"/>
        </w:rPr>
        <w:t xml:space="preserve"> </w:t>
      </w:r>
      <w:r w:rsidRPr="00C81E74">
        <w:rPr>
          <w:rFonts w:ascii="Arial" w:hAnsi="Arial" w:cs="Arial"/>
          <w:sz w:val="20"/>
          <w:szCs w:val="20"/>
        </w:rPr>
        <w:t>lak</w:t>
      </w:r>
    </w:p>
    <w:p w14:paraId="2C5A2E43" w14:textId="77777777" w:rsidR="00BE0B1C" w:rsidRPr="00C81E74" w:rsidRDefault="00BE0B1C" w:rsidP="00BE0B1C">
      <w:pPr>
        <w:rPr>
          <w:rFonts w:ascii="Arial" w:hAnsi="Arial" w:cs="Arial"/>
          <w:sz w:val="20"/>
          <w:szCs w:val="20"/>
        </w:rPr>
      </w:pPr>
      <w:r w:rsidRPr="00C81E74">
        <w:rPr>
          <w:rFonts w:ascii="Arial" w:hAnsi="Arial" w:cs="Arial"/>
          <w:sz w:val="20"/>
          <w:szCs w:val="20"/>
        </w:rPr>
        <w:t xml:space="preserve">- Kleur: nader te bepalen </w:t>
      </w:r>
    </w:p>
    <w:p w14:paraId="1AAD7C0F" w14:textId="77777777" w:rsidR="00BE0B1C" w:rsidRPr="00C81E74" w:rsidRDefault="00BE0B1C" w:rsidP="00BE0B1C">
      <w:pPr>
        <w:rPr>
          <w:rFonts w:ascii="Arial" w:hAnsi="Arial" w:cs="Arial"/>
          <w:sz w:val="20"/>
          <w:szCs w:val="20"/>
        </w:rPr>
      </w:pPr>
      <w:r w:rsidRPr="00C81E74">
        <w:rPr>
          <w:rFonts w:ascii="Arial" w:hAnsi="Arial" w:cs="Arial"/>
          <w:sz w:val="20"/>
          <w:szCs w:val="20"/>
        </w:rPr>
        <w:t>Inclusief het opruwen van het paneelvlak</w:t>
      </w:r>
    </w:p>
    <w:p w14:paraId="0C7D1C60" w14:textId="77777777" w:rsidR="00E71019" w:rsidRPr="00742CED" w:rsidRDefault="00BE0B1C" w:rsidP="00390F40">
      <w:pPr>
        <w:rPr>
          <w:rFonts w:ascii="Arial" w:hAnsi="Arial" w:cs="Arial"/>
          <w:sz w:val="20"/>
          <w:szCs w:val="20"/>
        </w:rPr>
      </w:pPr>
      <w:r w:rsidRPr="00742CED">
        <w:rPr>
          <w:rFonts w:ascii="Arial" w:hAnsi="Arial" w:cs="Arial"/>
          <w:sz w:val="20"/>
          <w:szCs w:val="20"/>
        </w:rPr>
        <w:t>Inclusief levering verfsysteem</w:t>
      </w:r>
    </w:p>
    <w:p w14:paraId="36B648F2" w14:textId="77777777" w:rsidR="00320352" w:rsidRPr="00742CED" w:rsidRDefault="00320352" w:rsidP="008F22B5">
      <w:pPr>
        <w:rPr>
          <w:rFonts w:ascii="Arial" w:hAnsi="Arial" w:cs="Arial"/>
          <w:b/>
          <w:sz w:val="20"/>
          <w:szCs w:val="20"/>
        </w:rPr>
      </w:pPr>
    </w:p>
    <w:p w14:paraId="0A193CFD" w14:textId="77777777" w:rsidR="00320352" w:rsidRPr="00742CED" w:rsidRDefault="00BC3B61" w:rsidP="008F22B5">
      <w:pPr>
        <w:rPr>
          <w:rFonts w:ascii="Arial" w:hAnsi="Arial" w:cs="Arial"/>
          <w:b/>
          <w:sz w:val="20"/>
          <w:szCs w:val="20"/>
        </w:rPr>
      </w:pPr>
      <w:r w:rsidRPr="00742CED">
        <w:rPr>
          <w:rFonts w:ascii="Arial" w:hAnsi="Arial" w:cs="Arial"/>
          <w:b/>
          <w:sz w:val="20"/>
          <w:szCs w:val="20"/>
        </w:rPr>
        <w:t>9.6</w:t>
      </w:r>
      <w:r w:rsidRPr="00742CED">
        <w:rPr>
          <w:rFonts w:ascii="Arial" w:hAnsi="Arial" w:cs="Arial"/>
          <w:b/>
          <w:sz w:val="20"/>
          <w:szCs w:val="20"/>
        </w:rPr>
        <w:tab/>
      </w:r>
      <w:r w:rsidR="00320352" w:rsidRPr="00742CED">
        <w:rPr>
          <w:rFonts w:ascii="Arial" w:hAnsi="Arial" w:cs="Arial"/>
          <w:b/>
          <w:sz w:val="20"/>
          <w:szCs w:val="20"/>
        </w:rPr>
        <w:t>Anti graffiti</w:t>
      </w:r>
      <w:r w:rsidR="00E95A00" w:rsidRPr="00742CED">
        <w:rPr>
          <w:rFonts w:ascii="Arial" w:hAnsi="Arial" w:cs="Arial"/>
          <w:b/>
          <w:sz w:val="20"/>
          <w:szCs w:val="20"/>
        </w:rPr>
        <w:t xml:space="preserve"> </w:t>
      </w:r>
    </w:p>
    <w:p w14:paraId="05457DEC" w14:textId="77777777" w:rsidR="00E95A00" w:rsidRPr="00742CED" w:rsidRDefault="00E95A00" w:rsidP="008F22B5">
      <w:pPr>
        <w:rPr>
          <w:rFonts w:ascii="Arial" w:hAnsi="Arial" w:cs="Arial"/>
          <w:sz w:val="20"/>
          <w:szCs w:val="20"/>
        </w:rPr>
      </w:pPr>
    </w:p>
    <w:p w14:paraId="55FC6933" w14:textId="77777777" w:rsidR="00320352" w:rsidRPr="00742CED" w:rsidRDefault="00320352" w:rsidP="00320352">
      <w:pPr>
        <w:rPr>
          <w:rFonts w:ascii="Arial" w:hAnsi="Arial" w:cs="Arial"/>
          <w:sz w:val="20"/>
          <w:szCs w:val="20"/>
        </w:rPr>
      </w:pPr>
      <w:r w:rsidRPr="00742CED">
        <w:rPr>
          <w:rFonts w:ascii="Arial" w:hAnsi="Arial" w:cs="Arial"/>
          <w:sz w:val="20"/>
          <w:szCs w:val="20"/>
        </w:rPr>
        <w:t>Anti-graffiti</w:t>
      </w:r>
      <w:r w:rsidR="00E95A00" w:rsidRPr="00742CED">
        <w:rPr>
          <w:rFonts w:ascii="Arial" w:hAnsi="Arial" w:cs="Arial"/>
          <w:sz w:val="20"/>
          <w:szCs w:val="20"/>
        </w:rPr>
        <w:t xml:space="preserve"> system Semi permanent</w:t>
      </w:r>
    </w:p>
    <w:p w14:paraId="4F5CB8A5" w14:textId="77777777" w:rsidR="00320352" w:rsidRPr="00C81E74" w:rsidRDefault="00320352" w:rsidP="00320352">
      <w:pPr>
        <w:rPr>
          <w:rFonts w:ascii="Arial" w:hAnsi="Arial" w:cs="Arial"/>
          <w:sz w:val="20"/>
          <w:szCs w:val="20"/>
        </w:rPr>
      </w:pPr>
      <w:r w:rsidRPr="00C81E74">
        <w:rPr>
          <w:rFonts w:ascii="Arial" w:hAnsi="Arial" w:cs="Arial"/>
          <w:sz w:val="20"/>
          <w:szCs w:val="20"/>
        </w:rPr>
        <w:t xml:space="preserve">Aanbrengen anti-graffiti coating. </w:t>
      </w:r>
    </w:p>
    <w:p w14:paraId="33247A18" w14:textId="77777777" w:rsidR="00320352" w:rsidRPr="00C81E74" w:rsidRDefault="00320352" w:rsidP="00320352">
      <w:pPr>
        <w:rPr>
          <w:rFonts w:ascii="Arial" w:hAnsi="Arial" w:cs="Arial"/>
          <w:sz w:val="20"/>
          <w:szCs w:val="20"/>
        </w:rPr>
      </w:pPr>
      <w:r w:rsidRPr="00C81E74">
        <w:rPr>
          <w:rFonts w:ascii="Arial" w:hAnsi="Arial" w:cs="Arial"/>
          <w:sz w:val="20"/>
          <w:szCs w:val="20"/>
        </w:rPr>
        <w:t>Betreft aanbrengen van anti-graffiti coating op vlakken van het beton</w:t>
      </w:r>
      <w:r w:rsidR="00E95A00" w:rsidRPr="00C81E74">
        <w:rPr>
          <w:rFonts w:ascii="Arial" w:hAnsi="Arial" w:cs="Arial"/>
          <w:sz w:val="20"/>
          <w:szCs w:val="20"/>
        </w:rPr>
        <w:t xml:space="preserve"> of metselwerk</w:t>
      </w:r>
    </w:p>
    <w:p w14:paraId="196CB0A1" w14:textId="77777777" w:rsidR="00320352" w:rsidRPr="00C81E74" w:rsidRDefault="00320352" w:rsidP="00320352">
      <w:pPr>
        <w:rPr>
          <w:rFonts w:ascii="Arial" w:hAnsi="Arial" w:cs="Arial"/>
          <w:sz w:val="20"/>
          <w:szCs w:val="20"/>
        </w:rPr>
      </w:pPr>
      <w:r w:rsidRPr="00C81E74">
        <w:rPr>
          <w:rFonts w:ascii="Arial" w:hAnsi="Arial" w:cs="Arial"/>
          <w:sz w:val="20"/>
          <w:szCs w:val="20"/>
        </w:rPr>
        <w:t>Voor de coating aangebracht wordt dient het gereinigd te worden</w:t>
      </w:r>
    </w:p>
    <w:p w14:paraId="79C0D605" w14:textId="77777777" w:rsidR="00320352" w:rsidRPr="00C81E74" w:rsidRDefault="00320352" w:rsidP="00320352">
      <w:pPr>
        <w:rPr>
          <w:rFonts w:ascii="Arial" w:hAnsi="Arial" w:cs="Arial"/>
          <w:sz w:val="20"/>
          <w:szCs w:val="20"/>
        </w:rPr>
      </w:pPr>
      <w:r w:rsidRPr="00C81E74">
        <w:rPr>
          <w:rFonts w:ascii="Arial" w:hAnsi="Arial" w:cs="Arial"/>
          <w:sz w:val="20"/>
          <w:szCs w:val="20"/>
        </w:rPr>
        <w:t>Reinigingsmethode:</w:t>
      </w:r>
    </w:p>
    <w:p w14:paraId="75DF6D3B" w14:textId="77777777" w:rsidR="00320352" w:rsidRPr="00C81E74" w:rsidRDefault="00320352" w:rsidP="00320352">
      <w:pPr>
        <w:rPr>
          <w:rFonts w:ascii="Arial" w:hAnsi="Arial" w:cs="Arial"/>
          <w:sz w:val="20"/>
          <w:szCs w:val="20"/>
        </w:rPr>
      </w:pPr>
      <w:proofErr w:type="spellStart"/>
      <w:r w:rsidRPr="00C81E74">
        <w:rPr>
          <w:rFonts w:ascii="Arial" w:hAnsi="Arial" w:cs="Arial"/>
          <w:sz w:val="20"/>
          <w:szCs w:val="20"/>
        </w:rPr>
        <w:t>Torbo</w:t>
      </w:r>
      <w:proofErr w:type="spellEnd"/>
      <w:r w:rsidRPr="00C81E74">
        <w:rPr>
          <w:rFonts w:ascii="Arial" w:hAnsi="Arial" w:cs="Arial"/>
          <w:sz w:val="20"/>
          <w:szCs w:val="20"/>
        </w:rPr>
        <w:t>-stralen (micro-nevelen)</w:t>
      </w:r>
    </w:p>
    <w:p w14:paraId="176E7489" w14:textId="77777777" w:rsidR="00320352" w:rsidRPr="00C81E74" w:rsidRDefault="00320352" w:rsidP="00320352">
      <w:pPr>
        <w:rPr>
          <w:rFonts w:ascii="Arial" w:hAnsi="Arial" w:cs="Arial"/>
          <w:sz w:val="20"/>
          <w:szCs w:val="20"/>
        </w:rPr>
      </w:pPr>
      <w:r w:rsidRPr="00C81E74">
        <w:rPr>
          <w:rFonts w:ascii="Arial" w:hAnsi="Arial" w:cs="Arial"/>
          <w:sz w:val="20"/>
          <w:szCs w:val="20"/>
        </w:rPr>
        <w:t>Anti-graffiti coating: biologisch afbreekbare</w:t>
      </w:r>
    </w:p>
    <w:p w14:paraId="0379683E" w14:textId="77777777" w:rsidR="00320352" w:rsidRPr="00C81E74" w:rsidRDefault="00320352" w:rsidP="00320352">
      <w:pPr>
        <w:rPr>
          <w:rFonts w:ascii="Arial" w:hAnsi="Arial" w:cs="Arial"/>
          <w:sz w:val="20"/>
          <w:szCs w:val="20"/>
        </w:rPr>
      </w:pPr>
      <w:proofErr w:type="spellStart"/>
      <w:r w:rsidRPr="00C81E74">
        <w:rPr>
          <w:rFonts w:ascii="Arial" w:hAnsi="Arial" w:cs="Arial"/>
          <w:sz w:val="20"/>
          <w:szCs w:val="20"/>
        </w:rPr>
        <w:t>semi-permanente</w:t>
      </w:r>
      <w:proofErr w:type="spellEnd"/>
      <w:r w:rsidRPr="00C81E74">
        <w:rPr>
          <w:rFonts w:ascii="Arial" w:hAnsi="Arial" w:cs="Arial"/>
          <w:sz w:val="20"/>
          <w:szCs w:val="20"/>
        </w:rPr>
        <w:t xml:space="preserve"> anti-graffiti coating op </w:t>
      </w:r>
      <w:proofErr w:type="spellStart"/>
      <w:r w:rsidRPr="00C81E74">
        <w:rPr>
          <w:rFonts w:ascii="Arial" w:hAnsi="Arial" w:cs="Arial"/>
          <w:sz w:val="20"/>
          <w:szCs w:val="20"/>
        </w:rPr>
        <w:t>wasbasis</w:t>
      </w:r>
      <w:proofErr w:type="spellEnd"/>
      <w:r w:rsidRPr="00C81E74">
        <w:rPr>
          <w:rFonts w:ascii="Arial" w:hAnsi="Arial" w:cs="Arial"/>
          <w:sz w:val="20"/>
          <w:szCs w:val="20"/>
        </w:rPr>
        <w:t xml:space="preserve"> </w:t>
      </w:r>
    </w:p>
    <w:p w14:paraId="63A0B60A" w14:textId="77777777" w:rsidR="00320352" w:rsidRPr="00C81E74" w:rsidRDefault="00320352" w:rsidP="00320352">
      <w:pPr>
        <w:rPr>
          <w:rFonts w:ascii="Arial" w:hAnsi="Arial" w:cs="Arial"/>
          <w:sz w:val="20"/>
          <w:szCs w:val="20"/>
        </w:rPr>
      </w:pPr>
      <w:r w:rsidRPr="00C81E74">
        <w:rPr>
          <w:rFonts w:ascii="Arial" w:hAnsi="Arial" w:cs="Arial"/>
          <w:sz w:val="20"/>
          <w:szCs w:val="20"/>
        </w:rPr>
        <w:t>Aanbrengen in 2 lagen (nat in nat)</w:t>
      </w:r>
    </w:p>
    <w:p w14:paraId="27747B38" w14:textId="77777777" w:rsidR="00320352" w:rsidRPr="00C81E74" w:rsidRDefault="00320352" w:rsidP="00320352">
      <w:pPr>
        <w:rPr>
          <w:rFonts w:ascii="Arial" w:hAnsi="Arial" w:cs="Arial"/>
          <w:sz w:val="20"/>
          <w:szCs w:val="20"/>
        </w:rPr>
      </w:pPr>
      <w:r w:rsidRPr="00C81E74">
        <w:rPr>
          <w:rFonts w:ascii="Arial" w:hAnsi="Arial" w:cs="Arial"/>
          <w:sz w:val="20"/>
          <w:szCs w:val="20"/>
        </w:rPr>
        <w:t>Inclusief levering coating.</w:t>
      </w:r>
    </w:p>
    <w:p w14:paraId="3AA7E82A" w14:textId="77777777" w:rsidR="00E71019" w:rsidRPr="00C81E74" w:rsidRDefault="00E71019" w:rsidP="008F22B5">
      <w:pPr>
        <w:rPr>
          <w:rFonts w:ascii="Arial" w:hAnsi="Arial" w:cs="Arial"/>
          <w:sz w:val="20"/>
          <w:szCs w:val="20"/>
        </w:rPr>
      </w:pPr>
    </w:p>
    <w:p w14:paraId="56825E69" w14:textId="77777777" w:rsidR="00E95A00" w:rsidRPr="00C81E74" w:rsidRDefault="00E95A00" w:rsidP="00E95A00">
      <w:pPr>
        <w:rPr>
          <w:rFonts w:ascii="Arial" w:hAnsi="Arial" w:cs="Arial"/>
          <w:sz w:val="20"/>
          <w:szCs w:val="20"/>
        </w:rPr>
      </w:pPr>
      <w:r w:rsidRPr="00C81E74">
        <w:rPr>
          <w:rFonts w:ascii="Arial" w:hAnsi="Arial" w:cs="Arial"/>
          <w:sz w:val="20"/>
          <w:szCs w:val="20"/>
        </w:rPr>
        <w:t>Ondergrond reinigen met gepast gevelreinigingsmiddel en ondergrond laten drogen.</w:t>
      </w:r>
    </w:p>
    <w:p w14:paraId="626CC31A" w14:textId="77777777" w:rsidR="00E95A00" w:rsidRPr="00C81E74" w:rsidRDefault="00E95A00" w:rsidP="00E95A00">
      <w:pPr>
        <w:rPr>
          <w:rFonts w:ascii="Arial" w:hAnsi="Arial" w:cs="Arial"/>
          <w:sz w:val="20"/>
          <w:szCs w:val="20"/>
        </w:rPr>
      </w:pPr>
      <w:r w:rsidRPr="00C81E74">
        <w:rPr>
          <w:rFonts w:ascii="Arial" w:hAnsi="Arial" w:cs="Arial"/>
          <w:sz w:val="20"/>
          <w:szCs w:val="20"/>
        </w:rPr>
        <w:t xml:space="preserve"> Eerder aangebrachte graffiti verwijderen. Afspuiten met water onder hoge druk. </w:t>
      </w:r>
    </w:p>
    <w:p w14:paraId="018597F0" w14:textId="77777777" w:rsidR="00E95A00" w:rsidRPr="00C81E74" w:rsidRDefault="000B6D3B" w:rsidP="00E95A00">
      <w:pPr>
        <w:rPr>
          <w:rFonts w:ascii="Arial" w:hAnsi="Arial" w:cs="Arial"/>
          <w:sz w:val="20"/>
          <w:szCs w:val="20"/>
        </w:rPr>
      </w:pPr>
      <w:r w:rsidRPr="00C81E74">
        <w:rPr>
          <w:rFonts w:ascii="Arial" w:hAnsi="Arial" w:cs="Arial"/>
          <w:sz w:val="20"/>
          <w:szCs w:val="20"/>
        </w:rPr>
        <w:t>Anti graffiti coating</w:t>
      </w:r>
      <w:r w:rsidR="00E95A00" w:rsidRPr="00C81E74">
        <w:rPr>
          <w:rFonts w:ascii="Arial" w:hAnsi="Arial" w:cs="Arial"/>
          <w:sz w:val="20"/>
          <w:szCs w:val="20"/>
        </w:rPr>
        <w:t xml:space="preserve"> op droge ondergrond met een kwast, een roller of met een lagedruk handspuit</w:t>
      </w:r>
      <w:r w:rsidRPr="00C81E74">
        <w:rPr>
          <w:rFonts w:ascii="Arial" w:hAnsi="Arial" w:cs="Arial"/>
          <w:sz w:val="20"/>
          <w:szCs w:val="20"/>
        </w:rPr>
        <w:t xml:space="preserve"> aanbrengen</w:t>
      </w:r>
      <w:r w:rsidR="00E95A00" w:rsidRPr="00C81E74">
        <w:rPr>
          <w:rFonts w:ascii="Arial" w:hAnsi="Arial" w:cs="Arial"/>
          <w:sz w:val="20"/>
          <w:szCs w:val="20"/>
        </w:rPr>
        <w:t xml:space="preserve">. </w:t>
      </w:r>
    </w:p>
    <w:p w14:paraId="7D227D58" w14:textId="77777777" w:rsidR="00E95A00" w:rsidRPr="00C81E74" w:rsidRDefault="00E95A00" w:rsidP="00E95A00">
      <w:pPr>
        <w:rPr>
          <w:rFonts w:ascii="Arial" w:hAnsi="Arial" w:cs="Arial"/>
          <w:sz w:val="20"/>
          <w:szCs w:val="20"/>
        </w:rPr>
      </w:pPr>
      <w:r w:rsidRPr="00C81E74">
        <w:rPr>
          <w:rFonts w:ascii="Arial" w:hAnsi="Arial" w:cs="Arial"/>
          <w:sz w:val="20"/>
          <w:szCs w:val="20"/>
        </w:rPr>
        <w:t xml:space="preserve">Standaard systeem voor optimaal resultaat tweede laag kruislings aanbrengen na twee uur droogtijd. </w:t>
      </w:r>
    </w:p>
    <w:p w14:paraId="2F2F8ACA" w14:textId="77777777" w:rsidR="00E95A00" w:rsidRPr="00C81E74" w:rsidRDefault="00E95A00" w:rsidP="008F22B5">
      <w:pPr>
        <w:rPr>
          <w:rFonts w:ascii="Arial" w:hAnsi="Arial" w:cs="Arial"/>
          <w:sz w:val="20"/>
          <w:szCs w:val="20"/>
        </w:rPr>
      </w:pPr>
    </w:p>
    <w:p w14:paraId="4DEC231A" w14:textId="77777777" w:rsidR="00E71019" w:rsidRPr="00C81E74" w:rsidRDefault="00BC3B61" w:rsidP="008F22B5">
      <w:pPr>
        <w:rPr>
          <w:rFonts w:ascii="Arial" w:hAnsi="Arial" w:cs="Arial"/>
          <w:b/>
          <w:sz w:val="20"/>
          <w:szCs w:val="20"/>
        </w:rPr>
      </w:pPr>
      <w:r>
        <w:rPr>
          <w:rFonts w:ascii="Arial" w:hAnsi="Arial" w:cs="Arial"/>
          <w:b/>
          <w:sz w:val="20"/>
          <w:szCs w:val="20"/>
        </w:rPr>
        <w:t>9.7</w:t>
      </w:r>
      <w:r>
        <w:rPr>
          <w:rFonts w:ascii="Arial" w:hAnsi="Arial" w:cs="Arial"/>
          <w:b/>
          <w:sz w:val="20"/>
          <w:szCs w:val="20"/>
        </w:rPr>
        <w:tab/>
      </w:r>
      <w:r w:rsidR="00E71019" w:rsidRPr="00C81E74">
        <w:rPr>
          <w:rFonts w:ascii="Arial" w:hAnsi="Arial" w:cs="Arial"/>
          <w:b/>
          <w:sz w:val="20"/>
          <w:szCs w:val="20"/>
        </w:rPr>
        <w:t>Garantie</w:t>
      </w:r>
    </w:p>
    <w:p w14:paraId="770B6D5D" w14:textId="77777777" w:rsidR="00E71019" w:rsidRPr="00C81E74" w:rsidRDefault="00E71019" w:rsidP="00E71019">
      <w:pPr>
        <w:rPr>
          <w:rFonts w:ascii="Arial" w:hAnsi="Arial" w:cs="Arial"/>
          <w:sz w:val="20"/>
          <w:szCs w:val="20"/>
        </w:rPr>
      </w:pPr>
    </w:p>
    <w:p w14:paraId="2EE41847" w14:textId="4152D512" w:rsidR="00E71019" w:rsidRPr="00C81E74" w:rsidRDefault="00E71019" w:rsidP="002447D1">
      <w:pPr>
        <w:rPr>
          <w:rFonts w:ascii="Arial" w:hAnsi="Arial" w:cs="Arial"/>
          <w:sz w:val="20"/>
          <w:szCs w:val="20"/>
        </w:rPr>
      </w:pPr>
      <w:r w:rsidRPr="00C81E74">
        <w:rPr>
          <w:rFonts w:ascii="Arial" w:hAnsi="Arial" w:cs="Arial"/>
          <w:sz w:val="20"/>
          <w:szCs w:val="20"/>
        </w:rPr>
        <w:t xml:space="preserve">Gedurende de garantieperiode moeten de </w:t>
      </w:r>
      <w:proofErr w:type="spellStart"/>
      <w:r w:rsidRPr="00C81E74">
        <w:rPr>
          <w:rFonts w:ascii="Arial" w:hAnsi="Arial" w:cs="Arial"/>
          <w:sz w:val="20"/>
          <w:szCs w:val="20"/>
        </w:rPr>
        <w:t>conserveringen</w:t>
      </w:r>
      <w:proofErr w:type="spellEnd"/>
      <w:r w:rsidR="002447D1">
        <w:rPr>
          <w:rFonts w:ascii="Arial" w:hAnsi="Arial" w:cs="Arial"/>
          <w:sz w:val="20"/>
          <w:szCs w:val="20"/>
        </w:rPr>
        <w:t xml:space="preserve"> </w:t>
      </w:r>
      <w:r w:rsidRPr="00C81E74">
        <w:rPr>
          <w:rFonts w:ascii="Arial" w:hAnsi="Arial" w:cs="Arial"/>
          <w:sz w:val="20"/>
          <w:szCs w:val="20"/>
        </w:rPr>
        <w:t>voldoen aan de volgende eisen:</w:t>
      </w:r>
    </w:p>
    <w:p w14:paraId="7F842AC4" w14:textId="77777777" w:rsidR="00E71019" w:rsidRPr="00C81E74" w:rsidRDefault="00E71019" w:rsidP="00E71019">
      <w:pPr>
        <w:rPr>
          <w:rFonts w:ascii="Arial" w:hAnsi="Arial" w:cs="Arial"/>
          <w:sz w:val="20"/>
          <w:szCs w:val="20"/>
        </w:rPr>
      </w:pPr>
      <w:r w:rsidRPr="00C81E74">
        <w:rPr>
          <w:rFonts w:ascii="Arial" w:hAnsi="Arial" w:cs="Arial"/>
          <w:sz w:val="20"/>
          <w:szCs w:val="20"/>
        </w:rPr>
        <w:t xml:space="preserve">- corrosie: bepaald volgens NEN-EN-ISO 4628-3, =&lt; </w:t>
      </w:r>
      <w:proofErr w:type="spellStart"/>
      <w:r w:rsidRPr="00C81E74">
        <w:rPr>
          <w:rFonts w:ascii="Arial" w:hAnsi="Arial" w:cs="Arial"/>
          <w:sz w:val="20"/>
          <w:szCs w:val="20"/>
        </w:rPr>
        <w:t>Ri</w:t>
      </w:r>
      <w:proofErr w:type="spellEnd"/>
      <w:r w:rsidRPr="00C81E74">
        <w:rPr>
          <w:rFonts w:ascii="Arial" w:hAnsi="Arial" w:cs="Arial"/>
          <w:sz w:val="20"/>
          <w:szCs w:val="20"/>
        </w:rPr>
        <w:t xml:space="preserve"> 1;</w:t>
      </w:r>
    </w:p>
    <w:p w14:paraId="0C698C47" w14:textId="77777777" w:rsidR="00E71019" w:rsidRPr="00C81E74" w:rsidRDefault="00E71019" w:rsidP="00E71019">
      <w:pPr>
        <w:rPr>
          <w:rFonts w:ascii="Arial" w:hAnsi="Arial" w:cs="Arial"/>
          <w:sz w:val="20"/>
          <w:szCs w:val="20"/>
        </w:rPr>
      </w:pPr>
      <w:r w:rsidRPr="00C81E74">
        <w:rPr>
          <w:rFonts w:ascii="Arial" w:hAnsi="Arial" w:cs="Arial"/>
          <w:sz w:val="20"/>
          <w:szCs w:val="20"/>
        </w:rPr>
        <w:t>- spleetcorrosie: als bedoeld in NEN-EN-ISO 2846-1 mag niet</w:t>
      </w:r>
    </w:p>
    <w:p w14:paraId="483748FF" w14:textId="77777777" w:rsidR="00E71019" w:rsidRPr="00C81E74" w:rsidRDefault="00E71019" w:rsidP="00E71019">
      <w:pPr>
        <w:rPr>
          <w:rFonts w:ascii="Arial" w:hAnsi="Arial" w:cs="Arial"/>
          <w:sz w:val="20"/>
          <w:szCs w:val="20"/>
        </w:rPr>
      </w:pPr>
      <w:r w:rsidRPr="00C81E74">
        <w:rPr>
          <w:rFonts w:ascii="Arial" w:hAnsi="Arial" w:cs="Arial"/>
          <w:sz w:val="20"/>
          <w:szCs w:val="20"/>
        </w:rPr>
        <w:t>voorkomen;</w:t>
      </w:r>
    </w:p>
    <w:p w14:paraId="0BF84A3D" w14:textId="77777777" w:rsidR="00E71019" w:rsidRPr="00C81E74" w:rsidRDefault="00E71019" w:rsidP="00E71019">
      <w:pPr>
        <w:rPr>
          <w:rFonts w:ascii="Arial" w:hAnsi="Arial" w:cs="Arial"/>
          <w:sz w:val="20"/>
          <w:szCs w:val="20"/>
        </w:rPr>
      </w:pPr>
      <w:r w:rsidRPr="00C81E74">
        <w:rPr>
          <w:rFonts w:ascii="Arial" w:hAnsi="Arial" w:cs="Arial"/>
          <w:sz w:val="20"/>
          <w:szCs w:val="20"/>
        </w:rPr>
        <w:t>- putcorrosie: als bedoeld in ASTM G 46-94 mag niet</w:t>
      </w:r>
    </w:p>
    <w:p w14:paraId="4F44B357" w14:textId="77777777" w:rsidR="00E71019" w:rsidRPr="00C81E74" w:rsidRDefault="00E71019" w:rsidP="00E71019">
      <w:pPr>
        <w:rPr>
          <w:rFonts w:ascii="Arial" w:hAnsi="Arial" w:cs="Arial"/>
          <w:sz w:val="20"/>
          <w:szCs w:val="20"/>
        </w:rPr>
      </w:pPr>
      <w:r w:rsidRPr="00C81E74">
        <w:rPr>
          <w:rFonts w:ascii="Arial" w:hAnsi="Arial" w:cs="Arial"/>
          <w:sz w:val="20"/>
          <w:szCs w:val="20"/>
        </w:rPr>
        <w:t>voorkomen;</w:t>
      </w:r>
    </w:p>
    <w:p w14:paraId="19A0FEC1" w14:textId="77777777" w:rsidR="00E71019" w:rsidRPr="00C81E74" w:rsidRDefault="00E71019" w:rsidP="00E71019">
      <w:pPr>
        <w:rPr>
          <w:rFonts w:ascii="Arial" w:hAnsi="Arial" w:cs="Arial"/>
          <w:sz w:val="20"/>
          <w:szCs w:val="20"/>
        </w:rPr>
      </w:pPr>
      <w:r w:rsidRPr="00C81E74">
        <w:rPr>
          <w:rFonts w:ascii="Arial" w:hAnsi="Arial" w:cs="Arial"/>
          <w:sz w:val="20"/>
          <w:szCs w:val="20"/>
        </w:rPr>
        <w:t>- hechtsterkte:</w:t>
      </w:r>
    </w:p>
    <w:p w14:paraId="5059E60A" w14:textId="77777777" w:rsidR="00E71019" w:rsidRPr="00C81E74" w:rsidRDefault="00E71019" w:rsidP="00E71019">
      <w:pPr>
        <w:rPr>
          <w:rFonts w:ascii="Arial" w:hAnsi="Arial" w:cs="Arial"/>
          <w:sz w:val="20"/>
          <w:szCs w:val="20"/>
        </w:rPr>
      </w:pPr>
      <w:r w:rsidRPr="00C81E74">
        <w:rPr>
          <w:rFonts w:ascii="Arial" w:hAnsi="Arial" w:cs="Arial"/>
          <w:sz w:val="20"/>
          <w:szCs w:val="20"/>
        </w:rPr>
        <w:t>laagdikte &lt;250µm bepaald volgens NEN-EN-ISO 2409, kl.1</w:t>
      </w:r>
    </w:p>
    <w:p w14:paraId="23DAE2C1" w14:textId="77777777" w:rsidR="0059758A" w:rsidRPr="00C81E74" w:rsidRDefault="00E71019" w:rsidP="00E71019">
      <w:pPr>
        <w:rPr>
          <w:rFonts w:ascii="Arial" w:hAnsi="Arial" w:cs="Arial"/>
          <w:sz w:val="20"/>
          <w:szCs w:val="20"/>
        </w:rPr>
      </w:pPr>
      <w:r w:rsidRPr="00C81E74">
        <w:rPr>
          <w:rFonts w:ascii="Arial" w:hAnsi="Arial" w:cs="Arial"/>
          <w:sz w:val="20"/>
          <w:szCs w:val="20"/>
        </w:rPr>
        <w:t>laagdikte &gt;250µm bepaald volgens NEN-EN-ISO 4624, &gt;= 3MPa;</w:t>
      </w:r>
    </w:p>
    <w:p w14:paraId="1F39C6C7" w14:textId="77777777" w:rsidR="00E71019" w:rsidRPr="00C81E74" w:rsidRDefault="00E71019" w:rsidP="00E71019">
      <w:pPr>
        <w:rPr>
          <w:rFonts w:ascii="Arial" w:hAnsi="Arial" w:cs="Arial"/>
          <w:sz w:val="20"/>
          <w:szCs w:val="20"/>
        </w:rPr>
      </w:pPr>
      <w:r w:rsidRPr="00C81E74">
        <w:rPr>
          <w:rFonts w:ascii="Arial" w:hAnsi="Arial" w:cs="Arial"/>
          <w:sz w:val="20"/>
          <w:szCs w:val="20"/>
        </w:rPr>
        <w:t>- blaarvorming: bepaald volgens NEN-EN-ISO 4628-2 mag niet</w:t>
      </w:r>
    </w:p>
    <w:p w14:paraId="068B90C5" w14:textId="77777777" w:rsidR="00E71019" w:rsidRPr="00C81E74" w:rsidRDefault="00E71019" w:rsidP="00E71019">
      <w:pPr>
        <w:rPr>
          <w:rFonts w:ascii="Arial" w:hAnsi="Arial" w:cs="Arial"/>
          <w:sz w:val="20"/>
          <w:szCs w:val="20"/>
        </w:rPr>
      </w:pPr>
      <w:r w:rsidRPr="00C81E74">
        <w:rPr>
          <w:rFonts w:ascii="Arial" w:hAnsi="Arial" w:cs="Arial"/>
          <w:sz w:val="20"/>
          <w:szCs w:val="20"/>
        </w:rPr>
        <w:t>voorkomen (kl. 0);</w:t>
      </w:r>
    </w:p>
    <w:p w14:paraId="333D8C31" w14:textId="77777777" w:rsidR="00E71019" w:rsidRPr="00C81E74" w:rsidRDefault="00E71019" w:rsidP="00E71019">
      <w:pPr>
        <w:rPr>
          <w:rFonts w:ascii="Arial" w:hAnsi="Arial" w:cs="Arial"/>
          <w:sz w:val="20"/>
          <w:szCs w:val="20"/>
        </w:rPr>
      </w:pPr>
      <w:r w:rsidRPr="00C81E74">
        <w:rPr>
          <w:rFonts w:ascii="Arial" w:hAnsi="Arial" w:cs="Arial"/>
          <w:sz w:val="20"/>
          <w:szCs w:val="20"/>
        </w:rPr>
        <w:t xml:space="preserve">- </w:t>
      </w:r>
      <w:proofErr w:type="spellStart"/>
      <w:r w:rsidRPr="00C81E74">
        <w:rPr>
          <w:rFonts w:ascii="Arial" w:hAnsi="Arial" w:cs="Arial"/>
          <w:sz w:val="20"/>
          <w:szCs w:val="20"/>
        </w:rPr>
        <w:t>barstvorming</w:t>
      </w:r>
      <w:proofErr w:type="spellEnd"/>
      <w:r w:rsidRPr="00C81E74">
        <w:rPr>
          <w:rFonts w:ascii="Arial" w:hAnsi="Arial" w:cs="Arial"/>
          <w:sz w:val="20"/>
          <w:szCs w:val="20"/>
        </w:rPr>
        <w:t>: bepaald volgens NEN-EN-ISO 4628-4 mag niet</w:t>
      </w:r>
    </w:p>
    <w:p w14:paraId="5B37F73C" w14:textId="77777777" w:rsidR="00E71019" w:rsidRPr="00C81E74" w:rsidRDefault="00E71019" w:rsidP="00E71019">
      <w:pPr>
        <w:rPr>
          <w:rFonts w:ascii="Arial" w:hAnsi="Arial" w:cs="Arial"/>
          <w:sz w:val="20"/>
          <w:szCs w:val="20"/>
        </w:rPr>
      </w:pPr>
      <w:r w:rsidRPr="00C81E74">
        <w:rPr>
          <w:rFonts w:ascii="Arial" w:hAnsi="Arial" w:cs="Arial"/>
          <w:sz w:val="20"/>
          <w:szCs w:val="20"/>
        </w:rPr>
        <w:t>voorkomen (kl. 0);</w:t>
      </w:r>
    </w:p>
    <w:p w14:paraId="0D14A4EC" w14:textId="77777777" w:rsidR="00E71019" w:rsidRPr="00C81E74" w:rsidRDefault="00E71019" w:rsidP="00E71019">
      <w:pPr>
        <w:rPr>
          <w:rFonts w:ascii="Arial" w:hAnsi="Arial" w:cs="Arial"/>
          <w:sz w:val="20"/>
          <w:szCs w:val="20"/>
        </w:rPr>
      </w:pPr>
      <w:r w:rsidRPr="00C81E74">
        <w:rPr>
          <w:rFonts w:ascii="Arial" w:hAnsi="Arial" w:cs="Arial"/>
          <w:sz w:val="20"/>
          <w:szCs w:val="20"/>
        </w:rPr>
        <w:t>- bladderen: bepaald volgens NEN-EN-ISO 4628-5 mag niet</w:t>
      </w:r>
    </w:p>
    <w:p w14:paraId="6C07A954" w14:textId="77777777" w:rsidR="00E71019" w:rsidRPr="00C81E74" w:rsidRDefault="00E71019" w:rsidP="00E71019">
      <w:pPr>
        <w:rPr>
          <w:rFonts w:ascii="Arial" w:hAnsi="Arial" w:cs="Arial"/>
          <w:sz w:val="20"/>
          <w:szCs w:val="20"/>
        </w:rPr>
      </w:pPr>
      <w:r w:rsidRPr="00C81E74">
        <w:rPr>
          <w:rFonts w:ascii="Arial" w:hAnsi="Arial" w:cs="Arial"/>
          <w:sz w:val="20"/>
          <w:szCs w:val="20"/>
        </w:rPr>
        <w:lastRenderedPageBreak/>
        <w:t>voorkomen (kl. 0);</w:t>
      </w:r>
    </w:p>
    <w:p w14:paraId="7CF7F32C" w14:textId="77777777" w:rsidR="00E71019" w:rsidRPr="00C81E74" w:rsidRDefault="00E71019" w:rsidP="00E71019">
      <w:pPr>
        <w:rPr>
          <w:rFonts w:ascii="Arial" w:hAnsi="Arial" w:cs="Arial"/>
          <w:sz w:val="20"/>
          <w:szCs w:val="20"/>
        </w:rPr>
      </w:pPr>
      <w:r w:rsidRPr="00C81E74">
        <w:rPr>
          <w:rFonts w:ascii="Arial" w:hAnsi="Arial" w:cs="Arial"/>
          <w:sz w:val="20"/>
          <w:szCs w:val="20"/>
        </w:rPr>
        <w:t xml:space="preserve">- </w:t>
      </w:r>
      <w:proofErr w:type="spellStart"/>
      <w:r w:rsidRPr="00C81E74">
        <w:rPr>
          <w:rFonts w:ascii="Arial" w:hAnsi="Arial" w:cs="Arial"/>
          <w:sz w:val="20"/>
          <w:szCs w:val="20"/>
        </w:rPr>
        <w:t>verkrijting</w:t>
      </w:r>
      <w:proofErr w:type="spellEnd"/>
      <w:r w:rsidRPr="00C81E74">
        <w:rPr>
          <w:rFonts w:ascii="Arial" w:hAnsi="Arial" w:cs="Arial"/>
          <w:sz w:val="20"/>
          <w:szCs w:val="20"/>
        </w:rPr>
        <w:t>: bepaald volgens NEN-EN-ISO 4628-6, =&lt;3;</w:t>
      </w:r>
    </w:p>
    <w:p w14:paraId="4F38E255" w14:textId="77777777" w:rsidR="00E71019" w:rsidRPr="00C81E74" w:rsidRDefault="00E71019" w:rsidP="00E71019">
      <w:pPr>
        <w:rPr>
          <w:rFonts w:ascii="Arial" w:hAnsi="Arial" w:cs="Arial"/>
          <w:sz w:val="20"/>
          <w:szCs w:val="20"/>
        </w:rPr>
      </w:pPr>
      <w:r w:rsidRPr="00C81E74">
        <w:rPr>
          <w:rFonts w:ascii="Arial" w:hAnsi="Arial" w:cs="Arial"/>
          <w:sz w:val="20"/>
          <w:szCs w:val="20"/>
        </w:rPr>
        <w:t>- verkleuring: bepaald volgens DIN 6174:</w:t>
      </w:r>
    </w:p>
    <w:p w14:paraId="544FC0C0" w14:textId="77777777" w:rsidR="00E71019" w:rsidRPr="00C81E74" w:rsidRDefault="00E71019" w:rsidP="00E71019">
      <w:pPr>
        <w:rPr>
          <w:rFonts w:ascii="Arial" w:hAnsi="Arial" w:cs="Arial"/>
          <w:sz w:val="20"/>
          <w:szCs w:val="20"/>
        </w:rPr>
      </w:pPr>
      <w:r w:rsidRPr="00C81E74">
        <w:rPr>
          <w:rFonts w:ascii="Arial" w:hAnsi="Arial" w:cs="Arial"/>
          <w:sz w:val="20"/>
          <w:szCs w:val="20"/>
        </w:rPr>
        <w:t>RAL kleuren in 7000 serie en lichte kleuren in 9000 serie:</w:t>
      </w:r>
    </w:p>
    <w:p w14:paraId="12A278D8" w14:textId="77777777" w:rsidR="00E71019" w:rsidRPr="00C81E74" w:rsidRDefault="00E71019" w:rsidP="00E71019">
      <w:pPr>
        <w:rPr>
          <w:rFonts w:ascii="Arial" w:hAnsi="Arial" w:cs="Arial"/>
          <w:sz w:val="20"/>
          <w:szCs w:val="20"/>
        </w:rPr>
      </w:pPr>
      <w:r w:rsidRPr="00C81E74">
        <w:rPr>
          <w:rFonts w:ascii="Arial" w:hAnsi="Arial" w:cs="Arial"/>
          <w:sz w:val="20"/>
          <w:szCs w:val="20"/>
        </w:rPr>
        <w:t xml:space="preserve"> delta E&lt;3 (CIELAB systeem)</w:t>
      </w:r>
    </w:p>
    <w:p w14:paraId="7E02A9F1" w14:textId="77777777" w:rsidR="0049339B" w:rsidRPr="00C81E74" w:rsidRDefault="0049339B" w:rsidP="00E71019">
      <w:pPr>
        <w:rPr>
          <w:rFonts w:ascii="Arial" w:hAnsi="Arial" w:cs="Arial"/>
          <w:sz w:val="20"/>
          <w:szCs w:val="20"/>
        </w:rPr>
      </w:pPr>
    </w:p>
    <w:p w14:paraId="473E7A96" w14:textId="77777777" w:rsidR="0062744A" w:rsidRPr="00C81E74" w:rsidRDefault="0062744A" w:rsidP="0062744A">
      <w:pPr>
        <w:rPr>
          <w:rFonts w:ascii="Arial" w:hAnsi="Arial" w:cs="Arial"/>
          <w:sz w:val="20"/>
          <w:szCs w:val="20"/>
        </w:rPr>
      </w:pPr>
      <w:r w:rsidRPr="00C81E74">
        <w:rPr>
          <w:rFonts w:ascii="Arial" w:hAnsi="Arial" w:cs="Arial"/>
          <w:sz w:val="20"/>
          <w:szCs w:val="20"/>
        </w:rPr>
        <w:t xml:space="preserve">Indien de genoemde gebreken optreden binnen de garantietermijn, moet dit worden hersteld in het oorspronkelijke conserveringssysteem. Indien in dezelfde garantieperiode </w:t>
      </w:r>
      <w:proofErr w:type="spellStart"/>
      <w:r w:rsidRPr="00C81E74">
        <w:rPr>
          <w:rFonts w:ascii="Arial" w:hAnsi="Arial" w:cs="Arial"/>
          <w:sz w:val="20"/>
          <w:szCs w:val="20"/>
        </w:rPr>
        <w:t>verkrijting</w:t>
      </w:r>
      <w:proofErr w:type="spellEnd"/>
      <w:r w:rsidRPr="00C81E74">
        <w:rPr>
          <w:rFonts w:ascii="Arial" w:hAnsi="Arial" w:cs="Arial"/>
          <w:sz w:val="20"/>
          <w:szCs w:val="20"/>
        </w:rPr>
        <w:t xml:space="preserve"> en/of verkleuring van de conservering optreedt, dient de aannemer een voorstel in te dienen aan de directie/opdrachtgever voor herstel van de conservering, dat voldoende waarborg biedt tegen opnieuw optreden van deze gebreken en, na goedkeuring van de directie/opdrachtgever, de conservering volgens dit voorstel te herstellen, waarbij de garantieperiode opnieuw ingaat.</w:t>
      </w:r>
    </w:p>
    <w:p w14:paraId="42F1A608" w14:textId="77777777" w:rsidR="000F30D2" w:rsidRPr="00C81E74" w:rsidRDefault="000F30D2" w:rsidP="0062744A">
      <w:pPr>
        <w:rPr>
          <w:rFonts w:ascii="Arial" w:hAnsi="Arial" w:cs="Arial"/>
          <w:sz w:val="20"/>
          <w:szCs w:val="20"/>
        </w:rPr>
      </w:pPr>
    </w:p>
    <w:p w14:paraId="4B7B5D11" w14:textId="77777777" w:rsidR="000F30D2" w:rsidRPr="00C81E74" w:rsidRDefault="000F30D2" w:rsidP="000F30D2">
      <w:pPr>
        <w:tabs>
          <w:tab w:val="left" w:pos="0"/>
          <w:tab w:val="left" w:pos="567"/>
        </w:tabs>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Schildersbedrijf en verffabrikant geven gezamenlijk, de garantie:</w:t>
      </w:r>
    </w:p>
    <w:p w14:paraId="56AE3F0C" w14:textId="77777777" w:rsidR="000F30D2" w:rsidRPr="00C81E74" w:rsidRDefault="000F30D2" w:rsidP="000F30D2">
      <w:pPr>
        <w:pStyle w:val="Lijstalinea"/>
        <w:numPr>
          <w:ilvl w:val="0"/>
          <w:numId w:val="17"/>
        </w:numPr>
        <w:tabs>
          <w:tab w:val="left" w:pos="0"/>
          <w:tab w:val="left" w:pos="567"/>
        </w:tabs>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rPr>
        <w:t>Dat het door schildersbedrijf met producten van de verffabrikant uitgevoerde werk voldoende bescherming zal blijven bieden tegen aantasting van de ondergrond door invloeden van buiten (met uitzondering van mechanische oorzaken), gedurende de garantietermijn;</w:t>
      </w:r>
    </w:p>
    <w:p w14:paraId="75B5A272" w14:textId="77777777" w:rsidR="000F30D2" w:rsidRPr="00C81E74" w:rsidRDefault="000F30D2" w:rsidP="000F30D2">
      <w:pPr>
        <w:pStyle w:val="Lijstalinea"/>
        <w:numPr>
          <w:ilvl w:val="0"/>
          <w:numId w:val="17"/>
        </w:numPr>
        <w:tabs>
          <w:tab w:val="left" w:pos="0"/>
          <w:tab w:val="left" w:pos="567"/>
        </w:tabs>
        <w:spacing w:line="240" w:lineRule="auto"/>
        <w:rPr>
          <w:rFonts w:ascii="Arial" w:eastAsia="Times New Roman" w:hAnsi="Arial" w:cs="Arial"/>
          <w:snapToGrid w:val="0"/>
          <w:color w:val="000000"/>
          <w:sz w:val="20"/>
          <w:szCs w:val="20"/>
          <w:lang w:eastAsia="nl-NL"/>
        </w:rPr>
      </w:pPr>
      <w:r w:rsidRPr="00C81E74">
        <w:rPr>
          <w:rFonts w:ascii="Arial" w:eastAsia="Times New Roman" w:hAnsi="Arial" w:cs="Arial"/>
          <w:snapToGrid w:val="0"/>
          <w:color w:val="000000"/>
          <w:sz w:val="20"/>
          <w:szCs w:val="20"/>
          <w:lang w:eastAsia="nl-NL"/>
        </w:rPr>
        <w:t>Door de verffabrikant wordt de kwaliteit van de geleverde verfproducten en de juistheid van het door de verffabrikant uitgebrachte advies gegarandeerd. Schildersbedrijf staat in voor de kwaliteit van het schilderwerk, voor wat betreft de vakkundige verwerking van de toegepaste materialen en een juiste behandeling van de ondergrond.</w:t>
      </w:r>
    </w:p>
    <w:p w14:paraId="5425EF9E" w14:textId="77777777" w:rsidR="000F30D2" w:rsidRPr="00C81E74" w:rsidRDefault="000F30D2" w:rsidP="0062744A">
      <w:pPr>
        <w:rPr>
          <w:rFonts w:ascii="Arial" w:hAnsi="Arial" w:cs="Arial"/>
          <w:sz w:val="20"/>
          <w:szCs w:val="20"/>
        </w:rPr>
      </w:pPr>
    </w:p>
    <w:p w14:paraId="4E665225" w14:textId="77777777" w:rsidR="0049339B" w:rsidRPr="00C81E74" w:rsidRDefault="0049339B" w:rsidP="00E71019">
      <w:pPr>
        <w:rPr>
          <w:rFonts w:ascii="Arial" w:hAnsi="Arial" w:cs="Arial"/>
          <w:sz w:val="20"/>
          <w:szCs w:val="20"/>
        </w:rPr>
      </w:pPr>
    </w:p>
    <w:p w14:paraId="466A35CD" w14:textId="77777777" w:rsidR="00B364E2" w:rsidRPr="00C81E74" w:rsidRDefault="00B364E2" w:rsidP="0049339B">
      <w:pPr>
        <w:rPr>
          <w:rFonts w:ascii="Arial" w:hAnsi="Arial" w:cs="Arial"/>
          <w:sz w:val="20"/>
          <w:szCs w:val="20"/>
        </w:rPr>
      </w:pPr>
    </w:p>
    <w:p w14:paraId="739EC393" w14:textId="77777777" w:rsidR="00B364E2" w:rsidRPr="00C81E74" w:rsidRDefault="00B364E2" w:rsidP="0049339B">
      <w:pPr>
        <w:rPr>
          <w:rFonts w:ascii="Arial" w:hAnsi="Arial" w:cs="Arial"/>
          <w:sz w:val="20"/>
          <w:szCs w:val="20"/>
        </w:rPr>
      </w:pPr>
    </w:p>
    <w:p w14:paraId="2CC1D0E5" w14:textId="77777777" w:rsidR="006C1F56" w:rsidRPr="00C81E74" w:rsidRDefault="006C1F56" w:rsidP="0049339B">
      <w:pPr>
        <w:rPr>
          <w:rFonts w:ascii="Arial" w:hAnsi="Arial" w:cs="Arial"/>
          <w:sz w:val="20"/>
          <w:szCs w:val="20"/>
        </w:rPr>
      </w:pPr>
    </w:p>
    <w:p w14:paraId="2277A9A6" w14:textId="77777777" w:rsidR="006C1F56" w:rsidRPr="00C81E74" w:rsidRDefault="006C1F56" w:rsidP="0049339B">
      <w:pPr>
        <w:rPr>
          <w:rFonts w:ascii="Arial" w:hAnsi="Arial" w:cs="Arial"/>
          <w:sz w:val="20"/>
          <w:szCs w:val="20"/>
        </w:rPr>
      </w:pPr>
    </w:p>
    <w:p w14:paraId="63B41194" w14:textId="77777777" w:rsidR="006C1F56" w:rsidRPr="00C81E74" w:rsidRDefault="006C1F56" w:rsidP="0049339B">
      <w:pPr>
        <w:rPr>
          <w:rFonts w:ascii="Arial" w:hAnsi="Arial" w:cs="Arial"/>
          <w:sz w:val="20"/>
          <w:szCs w:val="20"/>
        </w:rPr>
      </w:pPr>
    </w:p>
    <w:p w14:paraId="0E135786" w14:textId="77777777" w:rsidR="006C1F56" w:rsidRPr="00C81E74" w:rsidRDefault="006C1F56" w:rsidP="0049339B">
      <w:pPr>
        <w:rPr>
          <w:rFonts w:ascii="Arial" w:hAnsi="Arial" w:cs="Arial"/>
          <w:sz w:val="20"/>
          <w:szCs w:val="20"/>
        </w:rPr>
      </w:pPr>
    </w:p>
    <w:p w14:paraId="171173B8" w14:textId="77777777" w:rsidR="006C1F56" w:rsidRPr="00C81E74" w:rsidRDefault="006C1F56" w:rsidP="0049339B">
      <w:pPr>
        <w:rPr>
          <w:rFonts w:ascii="Arial" w:hAnsi="Arial" w:cs="Arial"/>
          <w:sz w:val="20"/>
          <w:szCs w:val="20"/>
        </w:rPr>
      </w:pPr>
    </w:p>
    <w:p w14:paraId="13910AA0" w14:textId="77777777" w:rsidR="006C1F56" w:rsidRPr="00C81E74" w:rsidRDefault="006C1F56" w:rsidP="0049339B">
      <w:pPr>
        <w:rPr>
          <w:rFonts w:ascii="Arial" w:hAnsi="Arial" w:cs="Arial"/>
          <w:sz w:val="20"/>
          <w:szCs w:val="20"/>
        </w:rPr>
      </w:pPr>
    </w:p>
    <w:p w14:paraId="3E51591E" w14:textId="77777777" w:rsidR="006C1F56" w:rsidRPr="00C81E74" w:rsidRDefault="006C1F56" w:rsidP="0049339B">
      <w:pPr>
        <w:rPr>
          <w:rFonts w:ascii="Arial" w:hAnsi="Arial" w:cs="Arial"/>
          <w:sz w:val="20"/>
          <w:szCs w:val="20"/>
        </w:rPr>
      </w:pPr>
    </w:p>
    <w:p w14:paraId="51D4A831" w14:textId="77777777" w:rsidR="006C1F56" w:rsidRPr="00C81E74" w:rsidRDefault="006C1F56" w:rsidP="0049339B">
      <w:pPr>
        <w:rPr>
          <w:rFonts w:ascii="Arial" w:hAnsi="Arial" w:cs="Arial"/>
          <w:sz w:val="20"/>
          <w:szCs w:val="20"/>
        </w:rPr>
      </w:pPr>
    </w:p>
    <w:p w14:paraId="664546E6" w14:textId="77777777" w:rsidR="006C1F56" w:rsidRPr="00C81E74" w:rsidRDefault="006C1F56" w:rsidP="0049339B">
      <w:pPr>
        <w:rPr>
          <w:rFonts w:ascii="Arial" w:hAnsi="Arial" w:cs="Arial"/>
          <w:sz w:val="20"/>
          <w:szCs w:val="20"/>
        </w:rPr>
      </w:pPr>
    </w:p>
    <w:p w14:paraId="0ABDE35D" w14:textId="77777777" w:rsidR="006C1F56" w:rsidRPr="00C81E74" w:rsidRDefault="006C1F56" w:rsidP="0049339B">
      <w:pPr>
        <w:rPr>
          <w:rFonts w:ascii="Arial" w:hAnsi="Arial" w:cs="Arial"/>
          <w:sz w:val="20"/>
          <w:szCs w:val="20"/>
        </w:rPr>
      </w:pPr>
    </w:p>
    <w:p w14:paraId="31C8194A" w14:textId="77777777" w:rsidR="006C1F56" w:rsidRPr="00C81E74" w:rsidRDefault="006C1F56" w:rsidP="0049339B">
      <w:pPr>
        <w:rPr>
          <w:rFonts w:ascii="Arial" w:hAnsi="Arial" w:cs="Arial"/>
          <w:sz w:val="20"/>
          <w:szCs w:val="20"/>
        </w:rPr>
      </w:pPr>
    </w:p>
    <w:sectPr w:rsidR="006C1F56" w:rsidRPr="00C81E7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5C0C3" w14:textId="77777777" w:rsidR="00F55468" w:rsidRDefault="00F55468" w:rsidP="00544BA9">
      <w:pPr>
        <w:spacing w:line="240" w:lineRule="auto"/>
      </w:pPr>
      <w:r>
        <w:separator/>
      </w:r>
    </w:p>
  </w:endnote>
  <w:endnote w:type="continuationSeparator" w:id="0">
    <w:p w14:paraId="730A998F" w14:textId="77777777" w:rsidR="00F55468" w:rsidRDefault="00F55468" w:rsidP="00544B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0E71B" w14:textId="77777777" w:rsidR="00F55468" w:rsidRDefault="00F55468" w:rsidP="00544BA9">
      <w:pPr>
        <w:spacing w:line="240" w:lineRule="auto"/>
      </w:pPr>
      <w:r>
        <w:separator/>
      </w:r>
    </w:p>
  </w:footnote>
  <w:footnote w:type="continuationSeparator" w:id="0">
    <w:p w14:paraId="18771678" w14:textId="77777777" w:rsidR="00F55468" w:rsidRDefault="00F55468" w:rsidP="00544B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2882" w14:textId="77777777" w:rsidR="00B2144D" w:rsidRDefault="00B2144D">
    <w:pPr>
      <w:pStyle w:val="Koptekst"/>
      <w:rPr>
        <w:rFonts w:cs="Arial"/>
        <w:noProof/>
        <w:spacing w:val="6"/>
        <w:szCs w:val="18"/>
        <w:lang w:eastAsia="nl-NL"/>
      </w:rPr>
    </w:pPr>
  </w:p>
  <w:p w14:paraId="1778E8AF" w14:textId="77777777" w:rsidR="00B2144D" w:rsidRDefault="00B2144D">
    <w:pPr>
      <w:pStyle w:val="Koptekst"/>
    </w:pPr>
    <w:r>
      <w:rPr>
        <w:rFonts w:cs="Arial"/>
        <w:noProof/>
        <w:spacing w:val="6"/>
        <w:szCs w:val="18"/>
        <w:lang w:eastAsia="nl-NL"/>
      </w:rPr>
      <w:drawing>
        <wp:anchor distT="0" distB="0" distL="114300" distR="114300" simplePos="0" relativeHeight="251659264" behindDoc="1" locked="0" layoutInCell="1" allowOverlap="1" wp14:anchorId="378DA72D" wp14:editId="50534AFB">
          <wp:simplePos x="0" y="0"/>
          <wp:positionH relativeFrom="column">
            <wp:posOffset>4329430</wp:posOffset>
          </wp:positionH>
          <wp:positionV relativeFrom="paragraph">
            <wp:posOffset>85725</wp:posOffset>
          </wp:positionV>
          <wp:extent cx="1924050" cy="447675"/>
          <wp:effectExtent l="0" t="0" r="0" b="9525"/>
          <wp:wrapThrough wrapText="bothSides">
            <wp:wrapPolygon edited="0">
              <wp:start x="0" y="0"/>
              <wp:lineTo x="0" y="21140"/>
              <wp:lineTo x="21386" y="21140"/>
              <wp:lineTo x="21386" y="0"/>
              <wp:lineTo x="0" y="0"/>
            </wp:wrapPolygon>
          </wp:wrapThrough>
          <wp:docPr id="17" name="Afbeelding 1" descr="Logo-Amstelveen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mstelveen nieuw"/>
                  <pic:cNvPicPr>
                    <a:picLocks noChangeAspect="1" noChangeArrowheads="1"/>
                  </pic:cNvPicPr>
                </pic:nvPicPr>
                <pic:blipFill>
                  <a:blip r:embed="rId1"/>
                  <a:srcRect/>
                  <a:stretch>
                    <a:fillRect/>
                  </a:stretch>
                </pic:blipFill>
                <pic:spPr bwMode="auto">
                  <a:xfrm>
                    <a:off x="0" y="0"/>
                    <a:ext cx="1924050" cy="447675"/>
                  </a:xfrm>
                  <a:prstGeom prst="rect">
                    <a:avLst/>
                  </a:prstGeom>
                  <a:noFill/>
                  <a:ln w="9525">
                    <a:noFill/>
                    <a:miter lim="800000"/>
                    <a:headEnd/>
                    <a:tailEnd/>
                  </a:ln>
                </pic:spPr>
              </pic:pic>
            </a:graphicData>
          </a:graphic>
        </wp:anchor>
      </w:drawing>
    </w:r>
    <w:r>
      <w:rPr>
        <w:rFonts w:cs="Arial"/>
        <w:b/>
        <w:noProof/>
        <w:spacing w:val="6"/>
        <w:szCs w:val="18"/>
        <w:lang w:eastAsia="nl-NL"/>
      </w:rPr>
      <w:drawing>
        <wp:inline distT="0" distB="0" distL="0" distR="0" wp14:anchorId="26704CA9" wp14:editId="3D39C231">
          <wp:extent cx="2105025" cy="478921"/>
          <wp:effectExtent l="0" t="0" r="0" b="0"/>
          <wp:docPr id="18" name="Afbeelding 18" descr="G:\Algemeen\gem aalsmeer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Algemeen\gem aalsmeer_fc.jpg"/>
                  <pic:cNvPicPr>
                    <a:picLocks noChangeAspect="1" noChangeArrowheads="1"/>
                  </pic:cNvPicPr>
                </pic:nvPicPr>
                <pic:blipFill>
                  <a:blip r:embed="rId2"/>
                  <a:srcRect t="25002" b="37262"/>
                  <a:stretch>
                    <a:fillRect/>
                  </a:stretch>
                </pic:blipFill>
                <pic:spPr bwMode="auto">
                  <a:xfrm>
                    <a:off x="0" y="0"/>
                    <a:ext cx="2105446" cy="479017"/>
                  </a:xfrm>
                  <a:prstGeom prst="rect">
                    <a:avLst/>
                  </a:prstGeom>
                  <a:noFill/>
                  <a:ln w="9525">
                    <a:noFill/>
                    <a:miter lim="800000"/>
                    <a:headEnd/>
                    <a:tailEnd/>
                  </a:ln>
                </pic:spPr>
              </pic:pic>
            </a:graphicData>
          </a:graphic>
        </wp:inline>
      </w:drawing>
    </w:r>
  </w:p>
  <w:p w14:paraId="148332F4" w14:textId="77777777" w:rsidR="00544BA9" w:rsidRDefault="00544BA9">
    <w:pPr>
      <w:pStyle w:val="Koptekst"/>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6769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7741AA2"/>
    <w:multiLevelType w:val="multilevel"/>
    <w:tmpl w:val="00725ACA"/>
    <w:styleLink w:val="Huisstijlopsomnummering"/>
    <w:lvl w:ilvl="0">
      <w:start w:val="1"/>
      <w:numFmt w:val="decimal"/>
      <w:lvlText w:val="%1."/>
      <w:lvlJc w:val="left"/>
      <w:pPr>
        <w:ind w:left="357" w:hanging="357"/>
      </w:pPr>
      <w:rPr>
        <w:rFonts w:ascii="Verdana" w:hAnsi="Verdana" w:hint="default"/>
        <w:b w:val="0"/>
        <w:i w:val="0"/>
        <w:caps w:val="0"/>
        <w:strike w:val="0"/>
        <w:dstrike w:val="0"/>
        <w:vanish w:val="0"/>
        <w:color w:val="auto"/>
        <w:sz w:val="18"/>
        <w:vertAlign w:val="baseline"/>
      </w:rPr>
    </w:lvl>
    <w:lvl w:ilvl="1">
      <w:start w:val="1"/>
      <w:numFmt w:val="bullet"/>
      <w:lvlText w:val="-"/>
      <w:lvlJc w:val="left"/>
      <w:pPr>
        <w:ind w:left="714" w:hanging="357"/>
      </w:pPr>
      <w:rPr>
        <w:rFonts w:ascii="Verdana" w:hAnsi="Verdana" w:hint="default"/>
        <w:b w:val="0"/>
        <w:i w:val="0"/>
        <w:caps w:val="0"/>
        <w:strike w:val="0"/>
        <w:dstrike w:val="0"/>
        <w:vanish w:val="0"/>
        <w:color w:val="auto"/>
        <w:sz w:val="18"/>
        <w:vertAlign w:val="baseline"/>
      </w:rPr>
    </w:lvl>
    <w:lvl w:ilvl="2">
      <w:start w:val="1"/>
      <w:numFmt w:val="lowerLetter"/>
      <w:lvlText w:val="%3."/>
      <w:lvlJc w:val="left"/>
      <w:pPr>
        <w:ind w:left="1071" w:hanging="357"/>
      </w:pPr>
      <w:rPr>
        <w:rFonts w:ascii="Verdana" w:hAnsi="Verdana" w:hint="default"/>
        <w:b w:val="0"/>
        <w:i w:val="0"/>
        <w:caps w:val="0"/>
        <w:strike w:val="0"/>
        <w:dstrike w:val="0"/>
        <w:vanish w:val="0"/>
        <w:color w:val="auto"/>
        <w:sz w:val="18"/>
        <w:vertAlign w:val="baseline"/>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7ED4BAF"/>
    <w:multiLevelType w:val="hybridMultilevel"/>
    <w:tmpl w:val="752A2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1B0032"/>
    <w:multiLevelType w:val="multilevel"/>
    <w:tmpl w:val="CB866A02"/>
    <w:styleLink w:val="Stijl4"/>
    <w:lvl w:ilvl="0">
      <w:start w:val="1"/>
      <w:numFmt w:val="decimal"/>
      <w:lvlRestart w:val="0"/>
      <w:lvlText w:val="%1."/>
      <w:lvlJc w:val="left"/>
      <w:pPr>
        <w:ind w:left="357" w:hanging="357"/>
      </w:pPr>
      <w:rPr>
        <w:rFonts w:hint="default"/>
      </w:rPr>
    </w:lvl>
    <w:lvl w:ilvl="1">
      <w:start w:val="1"/>
      <w:numFmt w:val="bullet"/>
      <w:lvlText w:val="-"/>
      <w:lvlJc w:val="left"/>
      <w:pPr>
        <w:ind w:left="720" w:hanging="363"/>
      </w:pPr>
      <w:rPr>
        <w:rFonts w:ascii="Verdana" w:hAnsi="Verdana"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rPr>
    </w:lvl>
    <w:lvl w:ilvl="4">
      <w:start w:val="1"/>
      <w:numFmt w:val="decimal"/>
      <w:lvlText w:val="%5)"/>
      <w:lvlJc w:val="left"/>
      <w:pPr>
        <w:ind w:left="1797" w:hanging="357"/>
      </w:pPr>
      <w:rPr>
        <w:rFonts w:hint="default"/>
      </w:rPr>
    </w:lvl>
    <w:lvl w:ilvl="5">
      <w:start w:val="1"/>
      <w:numFmt w:val="upperLetter"/>
      <w:lvlText w:val="%6."/>
      <w:lvlJc w:val="left"/>
      <w:pPr>
        <w:ind w:left="2160" w:hanging="363"/>
      </w:pPr>
      <w:rPr>
        <w:rFonts w:hint="default"/>
      </w:rPr>
    </w:lvl>
    <w:lvl w:ilvl="6">
      <w:start w:val="1"/>
      <w:numFmt w:val="ordinal"/>
      <w:lvlText w:val="%7."/>
      <w:lvlJc w:val="left"/>
      <w:pPr>
        <w:ind w:left="2608" w:hanging="448"/>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4" w15:restartNumberingAfterBreak="0">
    <w:nsid w:val="29C347E3"/>
    <w:multiLevelType w:val="hybridMultilevel"/>
    <w:tmpl w:val="C6CAC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FE1F8E"/>
    <w:multiLevelType w:val="hybridMultilevel"/>
    <w:tmpl w:val="6E80972C"/>
    <w:lvl w:ilvl="0" w:tplc="04130001">
      <w:start w:val="1"/>
      <w:numFmt w:val="bullet"/>
      <w:lvlText w:val=""/>
      <w:lvlJc w:val="left"/>
      <w:pPr>
        <w:tabs>
          <w:tab w:val="num" w:pos="1260"/>
        </w:tabs>
        <w:ind w:left="1260" w:hanging="360"/>
      </w:pPr>
      <w:rPr>
        <w:rFonts w:ascii="Symbol" w:hAnsi="Symbol" w:hint="default"/>
      </w:rPr>
    </w:lvl>
    <w:lvl w:ilvl="1" w:tplc="04130003" w:tentative="1">
      <w:start w:val="1"/>
      <w:numFmt w:val="bullet"/>
      <w:lvlText w:val="o"/>
      <w:lvlJc w:val="left"/>
      <w:pPr>
        <w:tabs>
          <w:tab w:val="num" w:pos="1980"/>
        </w:tabs>
        <w:ind w:left="1980" w:hanging="360"/>
      </w:pPr>
      <w:rPr>
        <w:rFonts w:ascii="Courier New" w:hAnsi="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2DC34E86"/>
    <w:multiLevelType w:val="multilevel"/>
    <w:tmpl w:val="6E482B9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4C77ACA"/>
    <w:multiLevelType w:val="multilevel"/>
    <w:tmpl w:val="ED64D9D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7D220EF"/>
    <w:multiLevelType w:val="multilevel"/>
    <w:tmpl w:val="B258567A"/>
    <w:styleLink w:val="Stijl3"/>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771E5B"/>
    <w:multiLevelType w:val="multilevel"/>
    <w:tmpl w:val="913AE1DA"/>
    <w:styleLink w:val="Stijl1"/>
    <w:lvl w:ilvl="0">
      <w:start w:val="1"/>
      <w:numFmt w:val="decimal"/>
      <w:lvlText w:val="%1."/>
      <w:lvlJc w:val="left"/>
      <w:pPr>
        <w:ind w:left="360" w:hanging="360"/>
      </w:pPr>
      <w:rPr>
        <w:rFonts w:ascii="Verdana" w:hAnsi="Verdana" w:hint="default"/>
        <w:sz w:val="18"/>
      </w:rPr>
    </w:lvl>
    <w:lvl w:ilvl="1">
      <w:start w:val="1"/>
      <w:numFmt w:val="bullet"/>
      <w:lvlText w:val="-"/>
      <w:lvlJc w:val="left"/>
      <w:pPr>
        <w:ind w:left="720" w:hanging="360"/>
      </w:pPr>
      <w:rPr>
        <w:rFonts w:ascii="Verdana" w:hAnsi="Verdana" w:hint="default"/>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699235A"/>
    <w:multiLevelType w:val="hybridMultilevel"/>
    <w:tmpl w:val="A96C4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037670"/>
    <w:multiLevelType w:val="multilevel"/>
    <w:tmpl w:val="E5F6A480"/>
    <w:styleLink w:val="StijlAmstelveen"/>
    <w:lvl w:ilvl="0">
      <w:start w:val="1"/>
      <w:numFmt w:val="decimal"/>
      <w:lvlRestart w:val="0"/>
      <w:lvlText w:val="%1."/>
      <w:lvlJc w:val="left"/>
      <w:pPr>
        <w:ind w:left="357" w:hanging="357"/>
      </w:pPr>
      <w:rPr>
        <w:rFonts w:hint="default"/>
      </w:rPr>
    </w:lvl>
    <w:lvl w:ilvl="1">
      <w:start w:val="1"/>
      <w:numFmt w:val="bullet"/>
      <w:lvlText w:val="-"/>
      <w:lvlJc w:val="left"/>
      <w:pPr>
        <w:ind w:left="720" w:hanging="363"/>
      </w:pPr>
      <w:rPr>
        <w:rFonts w:ascii="Verdana" w:hAnsi="Verdana"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rPr>
    </w:lvl>
    <w:lvl w:ilvl="4">
      <w:start w:val="1"/>
      <w:numFmt w:val="decimal"/>
      <w:lvlText w:val="%5)"/>
      <w:lvlJc w:val="left"/>
      <w:pPr>
        <w:ind w:left="1797" w:hanging="357"/>
      </w:pPr>
      <w:rPr>
        <w:rFonts w:hint="default"/>
      </w:rPr>
    </w:lvl>
    <w:lvl w:ilvl="5">
      <w:start w:val="1"/>
      <w:numFmt w:val="upperLetter"/>
      <w:lvlText w:val="%6."/>
      <w:lvlJc w:val="left"/>
      <w:pPr>
        <w:ind w:left="2160" w:hanging="363"/>
      </w:pPr>
      <w:rPr>
        <w:rFonts w:hint="default"/>
      </w:rPr>
    </w:lvl>
    <w:lvl w:ilvl="6">
      <w:start w:val="1"/>
      <w:numFmt w:val="ordinal"/>
      <w:lvlText w:val="%7"/>
      <w:lvlJc w:val="left"/>
      <w:pPr>
        <w:ind w:left="2517" w:hanging="357"/>
      </w:pPr>
      <w:rPr>
        <w:rFonts w:hint="default"/>
      </w:rPr>
    </w:lvl>
    <w:lvl w:ilvl="7">
      <w:start w:val="1"/>
      <w:numFmt w:val="lowerLetter"/>
      <w:lvlText w:val="%8)"/>
      <w:lvlJc w:val="left"/>
      <w:pPr>
        <w:ind w:left="2891" w:hanging="374"/>
      </w:pPr>
      <w:rPr>
        <w:rFonts w:hint="default"/>
      </w:rPr>
    </w:lvl>
    <w:lvl w:ilvl="8">
      <w:start w:val="1"/>
      <w:numFmt w:val="lowerRoman"/>
      <w:lvlText w:val="%9."/>
      <w:lvlJc w:val="left"/>
      <w:pPr>
        <w:ind w:left="3237" w:hanging="357"/>
      </w:pPr>
      <w:rPr>
        <w:rFonts w:hint="default"/>
      </w:rPr>
    </w:lvl>
  </w:abstractNum>
  <w:abstractNum w:abstractNumId="12" w15:restartNumberingAfterBreak="0">
    <w:nsid w:val="4F0652CC"/>
    <w:multiLevelType w:val="hybridMultilevel"/>
    <w:tmpl w:val="9312A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844864"/>
    <w:multiLevelType w:val="multilevel"/>
    <w:tmpl w:val="48D0D5D0"/>
    <w:styleLink w:val="StijlAmsrtelveen"/>
    <w:lvl w:ilvl="0">
      <w:start w:val="1"/>
      <w:numFmt w:val="decimal"/>
      <w:lvlRestart w:val="0"/>
      <w:lvlText w:val="%1."/>
      <w:lvlJc w:val="left"/>
      <w:pPr>
        <w:ind w:left="357" w:hanging="357"/>
      </w:pPr>
      <w:rPr>
        <w:rFonts w:hint="default"/>
      </w:rPr>
    </w:lvl>
    <w:lvl w:ilvl="1">
      <w:start w:val="1"/>
      <w:numFmt w:val="bullet"/>
      <w:lvlText w:val="-"/>
      <w:lvlJc w:val="left"/>
      <w:pPr>
        <w:ind w:left="720" w:hanging="363"/>
      </w:pPr>
      <w:rPr>
        <w:rFonts w:ascii="Verdana" w:hAnsi="Verdana"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rPr>
    </w:lvl>
    <w:lvl w:ilvl="4">
      <w:start w:val="1"/>
      <w:numFmt w:val="decimal"/>
      <w:lvlText w:val="%5)"/>
      <w:lvlJc w:val="left"/>
      <w:pPr>
        <w:ind w:left="1797" w:hanging="357"/>
      </w:pPr>
      <w:rPr>
        <w:rFonts w:hint="default"/>
      </w:rPr>
    </w:lvl>
    <w:lvl w:ilvl="5">
      <w:start w:val="1"/>
      <w:numFmt w:val="upperLetter"/>
      <w:lvlText w:val="%6."/>
      <w:lvlJc w:val="left"/>
      <w:pPr>
        <w:ind w:left="2160" w:hanging="363"/>
      </w:pPr>
      <w:rPr>
        <w:rFonts w:hint="default"/>
      </w:rPr>
    </w:lvl>
    <w:lvl w:ilvl="6">
      <w:start w:val="1"/>
      <w:numFmt w:val="ordinal"/>
      <w:lvlText w:val="%7."/>
      <w:lvlJc w:val="left"/>
      <w:pPr>
        <w:ind w:left="2608" w:hanging="448"/>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4" w15:restartNumberingAfterBreak="0">
    <w:nsid w:val="602D77CD"/>
    <w:multiLevelType w:val="hybridMultilevel"/>
    <w:tmpl w:val="AF5E5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363398"/>
    <w:multiLevelType w:val="hybridMultilevel"/>
    <w:tmpl w:val="10445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AE27B7"/>
    <w:multiLevelType w:val="hybridMultilevel"/>
    <w:tmpl w:val="8B409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F3793"/>
    <w:multiLevelType w:val="multilevel"/>
    <w:tmpl w:val="3814CE4E"/>
    <w:styleLink w:val="Stijl2"/>
    <w:lvl w:ilvl="0">
      <w:start w:val="1"/>
      <w:numFmt w:val="decimal"/>
      <w:lvlText w:val="%1."/>
      <w:lvlJc w:val="left"/>
      <w:pPr>
        <w:ind w:left="360" w:hanging="360"/>
      </w:pPr>
      <w:rPr>
        <w:rFonts w:ascii="Verdana" w:hAnsi="Verdana" w:hint="default"/>
        <w:sz w:val="18"/>
      </w:rPr>
    </w:lvl>
    <w:lvl w:ilvl="1">
      <w:start w:val="1"/>
      <w:numFmt w:val="bullet"/>
      <w:lvlText w:val="-"/>
      <w:lvlJc w:val="left"/>
      <w:pPr>
        <w:ind w:left="720" w:hanging="360"/>
      </w:pPr>
      <w:rPr>
        <w:rFonts w:ascii="Verdana" w:hAnsi="Verdana"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FB3400"/>
    <w:multiLevelType w:val="multilevel"/>
    <w:tmpl w:val="101676A2"/>
    <w:lvl w:ilvl="0">
      <w:start w:val="5"/>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C103640"/>
    <w:multiLevelType w:val="hybridMultilevel"/>
    <w:tmpl w:val="FE467F5C"/>
    <w:lvl w:ilvl="0" w:tplc="0C8E0EA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0" w15:restartNumberingAfterBreak="0">
    <w:nsid w:val="7D8361D9"/>
    <w:multiLevelType w:val="singleLevel"/>
    <w:tmpl w:val="DD6053E0"/>
    <w:lvl w:ilvl="0">
      <w:numFmt w:val="bullet"/>
      <w:lvlText w:val="-"/>
      <w:lvlJc w:val="left"/>
      <w:pPr>
        <w:tabs>
          <w:tab w:val="num" w:pos="360"/>
        </w:tabs>
        <w:ind w:left="360" w:hanging="360"/>
      </w:pPr>
      <w:rPr>
        <w:rFonts w:ascii="Times New Roman" w:hAnsi="Times New Roman" w:hint="default"/>
      </w:rPr>
    </w:lvl>
  </w:abstractNum>
  <w:num w:numId="1">
    <w:abstractNumId w:val="9"/>
  </w:num>
  <w:num w:numId="2">
    <w:abstractNumId w:val="17"/>
  </w:num>
  <w:num w:numId="3">
    <w:abstractNumId w:val="8"/>
  </w:num>
  <w:num w:numId="4">
    <w:abstractNumId w:val="1"/>
  </w:num>
  <w:num w:numId="5">
    <w:abstractNumId w:val="13"/>
  </w:num>
  <w:num w:numId="6">
    <w:abstractNumId w:val="3"/>
  </w:num>
  <w:num w:numId="7">
    <w:abstractNumId w:val="11"/>
  </w:num>
  <w:num w:numId="8">
    <w:abstractNumId w:val="0"/>
  </w:num>
  <w:num w:numId="9">
    <w:abstractNumId w:val="16"/>
  </w:num>
  <w:num w:numId="10">
    <w:abstractNumId w:val="5"/>
  </w:num>
  <w:num w:numId="11">
    <w:abstractNumId w:val="18"/>
  </w:num>
  <w:num w:numId="12">
    <w:abstractNumId w:val="19"/>
  </w:num>
  <w:num w:numId="13">
    <w:abstractNumId w:val="7"/>
  </w:num>
  <w:num w:numId="14">
    <w:abstractNumId w:val="20"/>
  </w:num>
  <w:num w:numId="15">
    <w:abstractNumId w:val="6"/>
  </w:num>
  <w:num w:numId="16">
    <w:abstractNumId w:val="12"/>
  </w:num>
  <w:num w:numId="17">
    <w:abstractNumId w:val="10"/>
  </w:num>
  <w:num w:numId="18">
    <w:abstractNumId w:val="4"/>
  </w:num>
  <w:num w:numId="19">
    <w:abstractNumId w:val="14"/>
  </w:num>
  <w:num w:numId="20">
    <w:abstractNumId w:val="15"/>
  </w:num>
  <w:num w:numId="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14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907"/>
    <w:rsid w:val="000048E2"/>
    <w:rsid w:val="00020B5B"/>
    <w:rsid w:val="000B6D3B"/>
    <w:rsid w:val="000E407A"/>
    <w:rsid w:val="000F0EB8"/>
    <w:rsid w:val="000F30D2"/>
    <w:rsid w:val="000F614F"/>
    <w:rsid w:val="001105A8"/>
    <w:rsid w:val="00122376"/>
    <w:rsid w:val="00125610"/>
    <w:rsid w:val="00132EA0"/>
    <w:rsid w:val="002447D1"/>
    <w:rsid w:val="00276C25"/>
    <w:rsid w:val="00290A2C"/>
    <w:rsid w:val="00314186"/>
    <w:rsid w:val="00320352"/>
    <w:rsid w:val="00322F25"/>
    <w:rsid w:val="00334F3F"/>
    <w:rsid w:val="00346911"/>
    <w:rsid w:val="00390F40"/>
    <w:rsid w:val="00417277"/>
    <w:rsid w:val="00434420"/>
    <w:rsid w:val="0043648B"/>
    <w:rsid w:val="0045753C"/>
    <w:rsid w:val="00472DD4"/>
    <w:rsid w:val="0049339B"/>
    <w:rsid w:val="004F2FF7"/>
    <w:rsid w:val="004F5740"/>
    <w:rsid w:val="005102D9"/>
    <w:rsid w:val="0052394B"/>
    <w:rsid w:val="00533F7C"/>
    <w:rsid w:val="00544BA9"/>
    <w:rsid w:val="005649D5"/>
    <w:rsid w:val="00572CD5"/>
    <w:rsid w:val="0059758A"/>
    <w:rsid w:val="005A0F9F"/>
    <w:rsid w:val="005C208B"/>
    <w:rsid w:val="005F0782"/>
    <w:rsid w:val="005F0907"/>
    <w:rsid w:val="0062744A"/>
    <w:rsid w:val="00652459"/>
    <w:rsid w:val="00673270"/>
    <w:rsid w:val="006A0C7E"/>
    <w:rsid w:val="006C1F56"/>
    <w:rsid w:val="006C3FE3"/>
    <w:rsid w:val="006D0903"/>
    <w:rsid w:val="006E60D2"/>
    <w:rsid w:val="0071283D"/>
    <w:rsid w:val="007213D9"/>
    <w:rsid w:val="00740AB5"/>
    <w:rsid w:val="00742CED"/>
    <w:rsid w:val="00760A77"/>
    <w:rsid w:val="007641A5"/>
    <w:rsid w:val="00792A2B"/>
    <w:rsid w:val="007A365F"/>
    <w:rsid w:val="007C0DB7"/>
    <w:rsid w:val="0083221D"/>
    <w:rsid w:val="008A47B1"/>
    <w:rsid w:val="008F22B5"/>
    <w:rsid w:val="009274E0"/>
    <w:rsid w:val="00932693"/>
    <w:rsid w:val="00936AA0"/>
    <w:rsid w:val="00937827"/>
    <w:rsid w:val="0098123F"/>
    <w:rsid w:val="009E7D5A"/>
    <w:rsid w:val="009F50B0"/>
    <w:rsid w:val="00A23FBE"/>
    <w:rsid w:val="00A2768F"/>
    <w:rsid w:val="00A52535"/>
    <w:rsid w:val="00AA52C0"/>
    <w:rsid w:val="00AB79E5"/>
    <w:rsid w:val="00B02822"/>
    <w:rsid w:val="00B2144D"/>
    <w:rsid w:val="00B363FE"/>
    <w:rsid w:val="00B364E2"/>
    <w:rsid w:val="00B75AF5"/>
    <w:rsid w:val="00B76BB2"/>
    <w:rsid w:val="00BC3B61"/>
    <w:rsid w:val="00BE0B1C"/>
    <w:rsid w:val="00C341A0"/>
    <w:rsid w:val="00C50E20"/>
    <w:rsid w:val="00C557A3"/>
    <w:rsid w:val="00C62934"/>
    <w:rsid w:val="00C81E74"/>
    <w:rsid w:val="00CC12B0"/>
    <w:rsid w:val="00CE209B"/>
    <w:rsid w:val="00CF666C"/>
    <w:rsid w:val="00D1375F"/>
    <w:rsid w:val="00D527AE"/>
    <w:rsid w:val="00D838B8"/>
    <w:rsid w:val="00D924E7"/>
    <w:rsid w:val="00DB1D92"/>
    <w:rsid w:val="00E21800"/>
    <w:rsid w:val="00E71019"/>
    <w:rsid w:val="00E95A00"/>
    <w:rsid w:val="00EB5A49"/>
    <w:rsid w:val="00EE3AA9"/>
    <w:rsid w:val="00EF2374"/>
    <w:rsid w:val="00F55468"/>
    <w:rsid w:val="00FC2C6D"/>
    <w:rsid w:val="00FF2F2E"/>
    <w:rsid w:val="00FF72F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F742"/>
  <w15:docId w15:val="{3A7176C5-774D-472B-B674-05CF5C3D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2A2B"/>
  </w:style>
  <w:style w:type="paragraph" w:styleId="Kop1">
    <w:name w:val="heading 1"/>
    <w:basedOn w:val="Standaard"/>
    <w:next w:val="Standaard"/>
    <w:link w:val="Kop1Char"/>
    <w:uiPriority w:val="9"/>
    <w:qFormat/>
    <w:rsid w:val="00E21800"/>
    <w:pPr>
      <w:keepNext/>
      <w:keepLines/>
      <w:tabs>
        <w:tab w:val="left" w:pos="624"/>
      </w:tabs>
      <w:spacing w:before="120" w:after="960"/>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E21800"/>
    <w:pPr>
      <w:keepNext/>
      <w:keepLines/>
      <w:tabs>
        <w:tab w:val="left" w:pos="624"/>
      </w:tabs>
      <w:spacing w:after="24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E21800"/>
    <w:pPr>
      <w:keepNext/>
      <w:keepLines/>
      <w:tabs>
        <w:tab w:val="left" w:pos="624"/>
      </w:tabs>
      <w:spacing w:after="60"/>
      <w:outlineLvl w:val="2"/>
    </w:pPr>
    <w:rPr>
      <w:rFonts w:eastAsiaTheme="majorEastAsia" w:cstheme="majorBidi"/>
      <w:b/>
      <w:bCs/>
    </w:rPr>
  </w:style>
  <w:style w:type="paragraph" w:styleId="Kop4">
    <w:name w:val="heading 4"/>
    <w:basedOn w:val="Standaard"/>
    <w:next w:val="Standaard"/>
    <w:link w:val="Kop4Char"/>
    <w:uiPriority w:val="9"/>
    <w:unhideWhenUsed/>
    <w:qFormat/>
    <w:rsid w:val="00E21800"/>
    <w:pPr>
      <w:keepNext/>
      <w:keepLines/>
      <w:outlineLvl w:val="3"/>
    </w:pPr>
    <w:rPr>
      <w:rFonts w:eastAsiaTheme="majorEastAsia"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1800"/>
    <w:rPr>
      <w:rFonts w:eastAsiaTheme="majorEastAsia" w:cstheme="majorBidi"/>
      <w:b/>
      <w:bCs/>
      <w:sz w:val="32"/>
      <w:szCs w:val="28"/>
    </w:rPr>
  </w:style>
  <w:style w:type="table" w:styleId="Tabelraster">
    <w:name w:val="Table Grid"/>
    <w:basedOn w:val="Standaardtabel"/>
    <w:uiPriority w:val="59"/>
    <w:rsid w:val="001105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673270"/>
    <w:pPr>
      <w:spacing w:line="240" w:lineRule="auto"/>
    </w:pPr>
  </w:style>
  <w:style w:type="character" w:customStyle="1" w:styleId="Kop2Char">
    <w:name w:val="Kop 2 Char"/>
    <w:basedOn w:val="Standaardalinea-lettertype"/>
    <w:link w:val="Kop2"/>
    <w:uiPriority w:val="9"/>
    <w:rsid w:val="00E21800"/>
    <w:rPr>
      <w:rFonts w:eastAsiaTheme="majorEastAsia" w:cstheme="majorBidi"/>
      <w:b/>
      <w:bCs/>
      <w:szCs w:val="26"/>
    </w:rPr>
  </w:style>
  <w:style w:type="character" w:customStyle="1" w:styleId="Kop3Char">
    <w:name w:val="Kop 3 Char"/>
    <w:basedOn w:val="Standaardalinea-lettertype"/>
    <w:link w:val="Kop3"/>
    <w:uiPriority w:val="9"/>
    <w:rsid w:val="00E21800"/>
    <w:rPr>
      <w:rFonts w:eastAsiaTheme="majorEastAsia" w:cstheme="majorBidi"/>
      <w:b/>
      <w:bCs/>
    </w:rPr>
  </w:style>
  <w:style w:type="character" w:customStyle="1" w:styleId="Kop4Char">
    <w:name w:val="Kop 4 Char"/>
    <w:basedOn w:val="Standaardalinea-lettertype"/>
    <w:link w:val="Kop4"/>
    <w:uiPriority w:val="9"/>
    <w:rsid w:val="00E21800"/>
    <w:rPr>
      <w:rFonts w:eastAsiaTheme="majorEastAsia" w:cstheme="majorBidi"/>
      <w:b/>
      <w:bCs/>
      <w:i/>
      <w:iCs/>
    </w:rPr>
  </w:style>
  <w:style w:type="paragraph" w:styleId="Lijstalinea">
    <w:name w:val="List Paragraph"/>
    <w:basedOn w:val="Standaard"/>
    <w:uiPriority w:val="34"/>
    <w:rsid w:val="00AB79E5"/>
    <w:pPr>
      <w:ind w:left="720"/>
      <w:contextualSpacing/>
    </w:pPr>
  </w:style>
  <w:style w:type="numbering" w:customStyle="1" w:styleId="Stijl1">
    <w:name w:val="Stijl1"/>
    <w:uiPriority w:val="99"/>
    <w:rsid w:val="00937827"/>
    <w:pPr>
      <w:numPr>
        <w:numId w:val="1"/>
      </w:numPr>
    </w:pPr>
  </w:style>
  <w:style w:type="numbering" w:customStyle="1" w:styleId="Stijl2">
    <w:name w:val="Stijl2"/>
    <w:uiPriority w:val="99"/>
    <w:rsid w:val="00D924E7"/>
    <w:pPr>
      <w:numPr>
        <w:numId w:val="2"/>
      </w:numPr>
    </w:pPr>
  </w:style>
  <w:style w:type="numbering" w:customStyle="1" w:styleId="Stijl3">
    <w:name w:val="Stijl3"/>
    <w:uiPriority w:val="99"/>
    <w:rsid w:val="006D0903"/>
    <w:pPr>
      <w:numPr>
        <w:numId w:val="3"/>
      </w:numPr>
    </w:pPr>
  </w:style>
  <w:style w:type="numbering" w:customStyle="1" w:styleId="Huisstijlopsomnummering">
    <w:name w:val="Huisstijl opsomnummering"/>
    <w:uiPriority w:val="99"/>
    <w:rsid w:val="00472DD4"/>
    <w:pPr>
      <w:numPr>
        <w:numId w:val="4"/>
      </w:numPr>
    </w:pPr>
  </w:style>
  <w:style w:type="numbering" w:customStyle="1" w:styleId="StijlAmsrtelveen">
    <w:name w:val="Stijl Amsrtelveen"/>
    <w:uiPriority w:val="99"/>
    <w:rsid w:val="00434420"/>
    <w:pPr>
      <w:numPr>
        <w:numId w:val="5"/>
      </w:numPr>
    </w:pPr>
  </w:style>
  <w:style w:type="numbering" w:customStyle="1" w:styleId="Stijl4">
    <w:name w:val="Stijl4"/>
    <w:uiPriority w:val="99"/>
    <w:rsid w:val="00A2768F"/>
    <w:pPr>
      <w:numPr>
        <w:numId w:val="6"/>
      </w:numPr>
    </w:pPr>
  </w:style>
  <w:style w:type="numbering" w:customStyle="1" w:styleId="StijlAmstelveen">
    <w:name w:val="Stijl Amstelveen"/>
    <w:uiPriority w:val="99"/>
    <w:rsid w:val="008A47B1"/>
    <w:pPr>
      <w:numPr>
        <w:numId w:val="7"/>
      </w:numPr>
    </w:pPr>
  </w:style>
  <w:style w:type="paragraph" w:styleId="Lijstopsomteken">
    <w:name w:val="List Bullet"/>
    <w:basedOn w:val="Standaard"/>
    <w:uiPriority w:val="99"/>
    <w:unhideWhenUsed/>
    <w:rsid w:val="00B75AF5"/>
    <w:pPr>
      <w:numPr>
        <w:numId w:val="8"/>
      </w:numPr>
      <w:contextualSpacing/>
    </w:pPr>
  </w:style>
  <w:style w:type="character" w:customStyle="1" w:styleId="tgc">
    <w:name w:val="_tgc"/>
    <w:basedOn w:val="Standaardalinea-lettertype"/>
    <w:rsid w:val="00C81E74"/>
  </w:style>
  <w:style w:type="paragraph" w:styleId="Koptekst">
    <w:name w:val="header"/>
    <w:basedOn w:val="Standaard"/>
    <w:link w:val="KoptekstChar"/>
    <w:uiPriority w:val="99"/>
    <w:unhideWhenUsed/>
    <w:rsid w:val="00544BA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44BA9"/>
  </w:style>
  <w:style w:type="paragraph" w:styleId="Voettekst">
    <w:name w:val="footer"/>
    <w:basedOn w:val="Standaard"/>
    <w:link w:val="VoettekstChar"/>
    <w:uiPriority w:val="99"/>
    <w:unhideWhenUsed/>
    <w:rsid w:val="00544BA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44BA9"/>
  </w:style>
  <w:style w:type="paragraph" w:styleId="Ballontekst">
    <w:name w:val="Balloon Text"/>
    <w:basedOn w:val="Standaard"/>
    <w:link w:val="BallontekstChar"/>
    <w:uiPriority w:val="99"/>
    <w:semiHidden/>
    <w:unhideWhenUsed/>
    <w:rsid w:val="00544BA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4BA9"/>
    <w:rPr>
      <w:rFonts w:ascii="Tahoma" w:hAnsi="Tahoma" w:cs="Tahoma"/>
      <w:sz w:val="16"/>
      <w:szCs w:val="16"/>
    </w:rPr>
  </w:style>
  <w:style w:type="character" w:styleId="Verwijzingopmerking">
    <w:name w:val="annotation reference"/>
    <w:basedOn w:val="Standaardalinea-lettertype"/>
    <w:uiPriority w:val="99"/>
    <w:semiHidden/>
    <w:unhideWhenUsed/>
    <w:rsid w:val="00742CED"/>
    <w:rPr>
      <w:sz w:val="16"/>
      <w:szCs w:val="16"/>
    </w:rPr>
  </w:style>
  <w:style w:type="paragraph" w:styleId="Tekstopmerking">
    <w:name w:val="annotation text"/>
    <w:basedOn w:val="Standaard"/>
    <w:link w:val="TekstopmerkingChar"/>
    <w:uiPriority w:val="99"/>
    <w:semiHidden/>
    <w:unhideWhenUsed/>
    <w:rsid w:val="00742C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42CED"/>
    <w:rPr>
      <w:sz w:val="20"/>
      <w:szCs w:val="20"/>
    </w:rPr>
  </w:style>
  <w:style w:type="paragraph" w:styleId="Onderwerpvanopmerking">
    <w:name w:val="annotation subject"/>
    <w:basedOn w:val="Tekstopmerking"/>
    <w:next w:val="Tekstopmerking"/>
    <w:link w:val="OnderwerpvanopmerkingChar"/>
    <w:uiPriority w:val="99"/>
    <w:semiHidden/>
    <w:unhideWhenUsed/>
    <w:rsid w:val="00742CED"/>
    <w:rPr>
      <w:b/>
      <w:bCs/>
    </w:rPr>
  </w:style>
  <w:style w:type="character" w:customStyle="1" w:styleId="OnderwerpvanopmerkingChar">
    <w:name w:val="Onderwerp van opmerking Char"/>
    <w:basedOn w:val="TekstopmerkingChar"/>
    <w:link w:val="Onderwerpvanopmerking"/>
    <w:uiPriority w:val="99"/>
    <w:semiHidden/>
    <w:rsid w:val="00742C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mstelveen">
      <a:dk1>
        <a:srgbClr val="E0524F"/>
      </a:dk1>
      <a:lt1>
        <a:srgbClr val="B6B182"/>
      </a:lt1>
      <a:dk2>
        <a:srgbClr val="FFFFFF"/>
      </a:dk2>
      <a:lt2>
        <a:srgbClr val="FFFFFF"/>
      </a:lt2>
      <a:accent1>
        <a:srgbClr val="FFFFFF"/>
      </a:accent1>
      <a:accent2>
        <a:srgbClr val="FFFFFF"/>
      </a:accent2>
      <a:accent3>
        <a:srgbClr val="FFFFFF"/>
      </a:accent3>
      <a:accent4>
        <a:srgbClr val="89014C"/>
      </a:accent4>
      <a:accent5>
        <a:srgbClr val="A3D872"/>
      </a:accent5>
      <a:accent6>
        <a:srgbClr val="5F1D2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B34DE-64AF-47CC-A196-3D780FF67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8D16D026</Template>
  <TotalTime>2</TotalTime>
  <Pages>13</Pages>
  <Words>5689</Words>
  <Characters>31295</Characters>
  <Application>Microsoft Office Word</Application>
  <DocSecurity>4</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Hoften, Donald van</dc:creator>
  <cp:lastModifiedBy>Cornelissen, Willem</cp:lastModifiedBy>
  <cp:revision>2</cp:revision>
  <cp:lastPrinted>2016-05-27T09:24:00Z</cp:lastPrinted>
  <dcterms:created xsi:type="dcterms:W3CDTF">2021-04-07T08:44:00Z</dcterms:created>
  <dcterms:modified xsi:type="dcterms:W3CDTF">2021-04-07T08:44:00Z</dcterms:modified>
</cp:coreProperties>
</file>