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BA98" w14:textId="77777777" w:rsidR="00651E42" w:rsidRPr="0049755D" w:rsidRDefault="00651E42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6"/>
        </w:rPr>
      </w:pPr>
    </w:p>
    <w:p w14:paraId="5DB84989" w14:textId="77777777" w:rsidR="00651E42" w:rsidRPr="0049755D" w:rsidRDefault="00651E42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6"/>
        </w:rPr>
      </w:pPr>
    </w:p>
    <w:p w14:paraId="01E9F154" w14:textId="7F1F15E8" w:rsidR="006373B6" w:rsidRPr="0049755D" w:rsidRDefault="006373B6" w:rsidP="006373B6">
      <w:pPr>
        <w:spacing w:after="0" w:line="260" w:lineRule="atLeast"/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</w:pPr>
      <w:bookmarkStart w:id="0" w:name="_Hlk7520742"/>
      <w:r w:rsidRPr="0049755D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  <w:t xml:space="preserve">BIJLAGE </w:t>
      </w:r>
      <w:r w:rsidR="0049755D" w:rsidRPr="0049755D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  <w:t>D</w:t>
      </w:r>
    </w:p>
    <w:p w14:paraId="06DBCDDB" w14:textId="7CDD8353" w:rsidR="006373B6" w:rsidRPr="0049755D" w:rsidRDefault="00B002D2" w:rsidP="006373B6">
      <w:pPr>
        <w:spacing w:after="160" w:line="259" w:lineRule="auto"/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</w:pPr>
      <w:bookmarkStart w:id="1" w:name="_Hlk3463634"/>
      <w:bookmarkEnd w:id="0"/>
      <w:r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Inschrij</w:t>
      </w:r>
      <w:r w:rsidR="007B7374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vingsbiljet</w:t>
      </w:r>
      <w:r w:rsidR="006373B6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 xml:space="preserve"> </w:t>
      </w:r>
      <w:r w:rsidR="0049755D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 xml:space="preserve">Ontwikkeling </w:t>
      </w:r>
      <w:proofErr w:type="spellStart"/>
      <w:r w:rsidR="0049755D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Bernbrege</w:t>
      </w:r>
      <w:proofErr w:type="spellEnd"/>
      <w:r w:rsidR="0049755D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 xml:space="preserve"> Opeinde</w:t>
      </w:r>
    </w:p>
    <w:bookmarkEnd w:id="1"/>
    <w:p w14:paraId="3974EFBA" w14:textId="66DF138C" w:rsidR="00DC771E" w:rsidRPr="0049755D" w:rsidRDefault="00DC771E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2"/>
        </w:rPr>
      </w:pPr>
    </w:p>
    <w:p w14:paraId="0C47A6BE" w14:textId="5D38BB69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hierna te </w:t>
      </w:r>
      <w:r w:rsidR="0049755D" w:rsidRPr="0049755D">
        <w:rPr>
          <w:rFonts w:ascii="Calibri Light" w:hAnsi="Calibri Light" w:cs="Calibri Light"/>
          <w:color w:val="auto"/>
          <w:sz w:val="20"/>
          <w:szCs w:val="21"/>
        </w:rPr>
        <w:t>Inschrijver(s):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noemen </w:t>
      </w:r>
    </w:p>
    <w:p w14:paraId="33D4772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8EAF7FD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A.______________________________________________________________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69389E4B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C1D86FA" w14:textId="14841CC1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2B4FDE9F" w14:textId="77777777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DE9DA4E" w14:textId="393278F0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53CFF59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C0D9AB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B.______________________________________________________________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60F537CB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0834923" w14:textId="538C8B3A" w:rsidR="00D26EB7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51C614B3" w14:textId="3714EEB2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8C1925A" w14:textId="77777777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1C336A0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B7733C7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C.______________________________________________________________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270A6410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4AD7C93" w14:textId="55184A0E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1FDDE03E" w14:textId="1DF0663E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135DAD9" w14:textId="77777777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1E90E72D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9D8EDE1" w14:textId="722AC7DF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D5FE225" w14:textId="412A0E69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verklaart (verklaren) zich door ondertekening </w:t>
      </w:r>
      <w:r w:rsidR="00147B2D" w:rsidRPr="0049755D">
        <w:rPr>
          <w:rFonts w:ascii="Calibri Light" w:hAnsi="Calibri Light" w:cs="Calibri Light"/>
          <w:color w:val="auto"/>
          <w:sz w:val="20"/>
          <w:szCs w:val="21"/>
        </w:rPr>
        <w:t>van dit document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bereid de opdracht voor:</w:t>
      </w:r>
    </w:p>
    <w:p w14:paraId="6E42AEDE" w14:textId="59147C24" w:rsidR="007B7374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d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>e realisatie van het werk</w:t>
      </w:r>
      <w:r w:rsidR="002A4322">
        <w:rPr>
          <w:rFonts w:ascii="Calibri Light" w:hAnsi="Calibri Light" w:cs="Calibri Light"/>
          <w:color w:val="auto"/>
          <w:sz w:val="20"/>
          <w:szCs w:val="21"/>
        </w:rPr>
        <w:t xml:space="preserve"> ‘Ontwikkeling Berneberge Opeinde’</w:t>
      </w:r>
    </w:p>
    <w:p w14:paraId="514654E1" w14:textId="123324B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DB67D25" w14:textId="77777777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uit te voeren voor een bedrag, de omzetbelasting daarin niet inbegrepen, van:</w:t>
      </w:r>
    </w:p>
    <w:p w14:paraId="7CEBA6B7" w14:textId="73C0ADF0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______________________________________ euro (bedrag in cijfers)</w:t>
      </w:r>
    </w:p>
    <w:p w14:paraId="7767B61C" w14:textId="48B7562D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______________________________________ euro (bedrag in letters).</w:t>
      </w:r>
    </w:p>
    <w:p w14:paraId="136FD531" w14:textId="77777777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0C24548" w14:textId="2B952316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Het ter zake van de omzetbelasting verschuldigde bedrag bedraagt:</w:t>
      </w:r>
    </w:p>
    <w:p w14:paraId="17E8D7C4" w14:textId="6C424B81" w:rsidR="007B7374" w:rsidRPr="0049755D" w:rsidRDefault="00D26EB7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______________________________________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>euro (bedrag in cijfers)</w:t>
      </w:r>
    </w:p>
    <w:p w14:paraId="4F144650" w14:textId="26E8EAD8" w:rsidR="007B7374" w:rsidRPr="0049755D" w:rsidRDefault="00D26EB7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______________________________________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>euro (bedrag in letters).</w:t>
      </w:r>
    </w:p>
    <w:p w14:paraId="27C01769" w14:textId="70ACBB3D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FF0000"/>
          <w:sz w:val="20"/>
          <w:szCs w:val="21"/>
        </w:rPr>
      </w:pPr>
    </w:p>
    <w:p w14:paraId="2974EFA4" w14:textId="5339318A" w:rsidR="002525FA" w:rsidRPr="0049755D" w:rsidRDefault="002525FA" w:rsidP="002525FA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  <w:highlight w:val="lightGray"/>
        </w:rPr>
      </w:pPr>
      <w:r w:rsidRPr="0049755D">
        <w:rPr>
          <w:rFonts w:ascii="Calibri Light" w:hAnsi="Calibri Light" w:cs="Calibri Light"/>
          <w:color w:val="auto"/>
          <w:sz w:val="20"/>
          <w:szCs w:val="21"/>
          <w:highlight w:val="lightGray"/>
        </w:rPr>
        <w:t xml:space="preserve">Indien in de aanbestedingsstukken is bepaald dat bij 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  <w:highlight w:val="lightGray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  <w:highlight w:val="lightGray"/>
        </w:rPr>
        <w:t xml:space="preserve">ving verrekenprijzen moeten worden opgegeven: de door 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  <w:highlight w:val="lightGray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  <w:highlight w:val="lightGray"/>
        </w:rPr>
        <w:t>ver op te geven verrekenprijzen, waarin geen bedragen voor omzetbelasting zijn begrepen, zijn vermeld op de hierbij gaande ondertekende staat.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  <w:highlight w:val="lightGray"/>
        </w:rPr>
        <w:t xml:space="preserve"> </w:t>
      </w:r>
    </w:p>
    <w:p w14:paraId="62140EB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  <w:highlight w:val="lightGray"/>
        </w:rPr>
      </w:pPr>
    </w:p>
    <w:p w14:paraId="3AF2ED60" w14:textId="381C9AC7" w:rsidR="00D26EB7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verklaart </w:t>
      </w:r>
      <w:r w:rsidR="00D26EB7" w:rsidRPr="0049755D">
        <w:rPr>
          <w:rFonts w:ascii="Calibri Light" w:hAnsi="Calibri Light" w:cs="Calibri Light"/>
          <w:color w:val="auto"/>
          <w:sz w:val="20"/>
          <w:szCs w:val="21"/>
        </w:rPr>
        <w:t>(verklaren)</w:t>
      </w:r>
    </w:p>
    <w:p w14:paraId="6B70E2AD" w14:textId="77777777" w:rsidR="00147B2D" w:rsidRPr="0049755D" w:rsidRDefault="00147B2D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0635C8C" w14:textId="683B3937" w:rsidR="007B7374" w:rsidRPr="0049755D" w:rsidRDefault="007B7374" w:rsidP="00D26EB7">
      <w:pPr>
        <w:pStyle w:val="Tabelnormaal"/>
        <w:numPr>
          <w:ilvl w:val="0"/>
          <w:numId w:val="48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lastRenderedPageBreak/>
        <w:t xml:space="preserve">deze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ving te doen overeenkomstig de bepalingen en de gegevens zoals deze zijn omschreven in de aanbestedings</w:t>
      </w:r>
      <w:r w:rsidR="00C43502" w:rsidRPr="0049755D">
        <w:rPr>
          <w:rFonts w:ascii="Calibri Light" w:hAnsi="Calibri Light" w:cs="Calibri Light"/>
          <w:color w:val="auto"/>
          <w:sz w:val="20"/>
          <w:szCs w:val="21"/>
        </w:rPr>
        <w:t>documenten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.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cr/>
      </w:r>
    </w:p>
    <w:p w14:paraId="660ABCFF" w14:textId="64B4EDA6" w:rsidR="00D26EB7" w:rsidRPr="0049755D" w:rsidRDefault="00D26EB7" w:rsidP="00D26EB7">
      <w:pPr>
        <w:pStyle w:val="Tabelnormaal"/>
        <w:numPr>
          <w:ilvl w:val="0"/>
          <w:numId w:val="48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akkoord te gaan met het aanvaarden van gezamenlijke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 xml:space="preserve">3) 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en hoofdelijke aansprakelijkheid voor de uitvoering van de overeenkomst (bij een eventuele gunning).</w:t>
      </w:r>
    </w:p>
    <w:p w14:paraId="0C0DDB3D" w14:textId="77777777" w:rsidR="00147B2D" w:rsidRPr="0049755D" w:rsidRDefault="00147B2D" w:rsidP="003B4DE3">
      <w:pPr>
        <w:pStyle w:val="Tabelnormaal"/>
        <w:spacing w:after="0"/>
        <w:ind w:left="360"/>
        <w:rPr>
          <w:rFonts w:ascii="Calibri Light" w:hAnsi="Calibri Light" w:cs="Calibri Light"/>
          <w:color w:val="auto"/>
          <w:sz w:val="20"/>
          <w:szCs w:val="21"/>
        </w:rPr>
      </w:pPr>
    </w:p>
    <w:p w14:paraId="011B4082" w14:textId="7A235994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ver(s)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wijzen als gemachtigde aan, om hen voor alle zaken betreffende de uitvoering van de raamovereenkomst te vertegenwoordigen, de onder A genoemde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(penvoerder).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3)</w:t>
      </w:r>
    </w:p>
    <w:p w14:paraId="31169123" w14:textId="77777777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5A780F2" w14:textId="77777777" w:rsidR="00D26EB7" w:rsidRPr="0049755D" w:rsidRDefault="00D26EB7" w:rsidP="00D26EB7">
      <w:pPr>
        <w:pStyle w:val="Tabelnormaal"/>
        <w:spacing w:after="0"/>
        <w:ind w:left="360"/>
        <w:rPr>
          <w:rFonts w:ascii="Calibri Light" w:hAnsi="Calibri Light" w:cs="Calibri Light"/>
          <w:color w:val="auto"/>
          <w:sz w:val="20"/>
          <w:szCs w:val="21"/>
        </w:rPr>
      </w:pPr>
    </w:p>
    <w:p w14:paraId="6EE22CC4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5DC4719" w14:textId="3B60D76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Gedaan te _____________________________ , de ___________________ 20</w:t>
      </w:r>
      <w:r w:rsidR="0049755D">
        <w:rPr>
          <w:rFonts w:ascii="Calibri Light" w:hAnsi="Calibri Light" w:cs="Calibri Light"/>
          <w:color w:val="auto"/>
          <w:sz w:val="20"/>
          <w:szCs w:val="21"/>
        </w:rPr>
        <w:t>21</w:t>
      </w:r>
    </w:p>
    <w:p w14:paraId="1EA0798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D62013D" w14:textId="312677B0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="0049755D">
        <w:rPr>
          <w:rFonts w:ascii="Calibri Light" w:hAnsi="Calibri Light" w:cs="Calibri Light"/>
          <w:color w:val="auto"/>
          <w:sz w:val="20"/>
          <w:szCs w:val="21"/>
        </w:rPr>
        <w:t>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,</w:t>
      </w:r>
    </w:p>
    <w:p w14:paraId="03D63D8E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D04337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A. _____________________________________ (naam + functie + handtekening)</w:t>
      </w:r>
    </w:p>
    <w:p w14:paraId="353870D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14DE2EA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406F9A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B. _____________________________________ (naam + functie + handtekening)</w:t>
      </w:r>
    </w:p>
    <w:p w14:paraId="0AA57DC7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9D6EE8C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58A2DA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C. _____________________________________ (naam + functie + handtekening)</w:t>
      </w:r>
    </w:p>
    <w:p w14:paraId="710538E0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063DCD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21BFA7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665C49C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93472C8" w14:textId="09BA7AEC" w:rsidR="007B7374" w:rsidRPr="0049755D" w:rsidRDefault="003B4DE3" w:rsidP="003B4DE3">
      <w:pPr>
        <w:pStyle w:val="Tabelnormaal"/>
        <w:numPr>
          <w:ilvl w:val="0"/>
          <w:numId w:val="49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Bij een natuurlijk persoon naam en voornamen voluit, bij een rechtspersoon de statutaire naam</w:t>
      </w:r>
      <w:r w:rsidR="002525FA" w:rsidRPr="0049755D">
        <w:rPr>
          <w:rFonts w:ascii="Calibri Light" w:hAnsi="Calibri Light" w:cs="Calibri Light"/>
          <w:color w:val="auto"/>
          <w:sz w:val="14"/>
          <w:szCs w:val="21"/>
        </w:rPr>
        <w:t>.</w:t>
      </w:r>
    </w:p>
    <w:p w14:paraId="7C2441E3" w14:textId="6A937530" w:rsidR="007B7374" w:rsidRPr="0049755D" w:rsidRDefault="007B7374" w:rsidP="003B4DE3">
      <w:pPr>
        <w:pStyle w:val="Tabelnormaal"/>
        <w:numPr>
          <w:ilvl w:val="0"/>
          <w:numId w:val="49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Het volledige adres.</w:t>
      </w:r>
      <w:r w:rsidR="002525FA" w:rsidRPr="0049755D">
        <w:rPr>
          <w:rFonts w:ascii="Calibri Light" w:hAnsi="Calibri Light" w:cs="Calibri Light"/>
          <w:color w:val="auto"/>
          <w:sz w:val="14"/>
          <w:szCs w:val="21"/>
        </w:rPr>
        <w:t xml:space="preserve"> Bij een natuurlijk persoon de woonplaats, bij een rechtspersoon de vestigingsplaats.</w:t>
      </w:r>
    </w:p>
    <w:p w14:paraId="6D1316B7" w14:textId="29BA4BD7" w:rsidR="007B7374" w:rsidRPr="0049755D" w:rsidRDefault="007B7374" w:rsidP="003B4DE3">
      <w:pPr>
        <w:pStyle w:val="Tabelnormaal"/>
        <w:numPr>
          <w:ilvl w:val="0"/>
          <w:numId w:val="49"/>
        </w:numPr>
        <w:spacing w:after="0"/>
        <w:jc w:val="left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 xml:space="preserve">Alleen van toepassing indien de </w:t>
      </w:r>
      <w:r w:rsidR="00B002D2" w:rsidRPr="0049755D">
        <w:rPr>
          <w:rFonts w:ascii="Calibri Light" w:hAnsi="Calibri Light" w:cs="Calibri Light"/>
          <w:color w:val="auto"/>
          <w:sz w:val="14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ving door twee of drie deelnemers (samenwerkingsverband) gezamenlijk geschiedt.</w:t>
      </w:r>
    </w:p>
    <w:p w14:paraId="0C2C8684" w14:textId="77777777" w:rsidR="007B7374" w:rsidRPr="0049755D" w:rsidRDefault="007B7374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2"/>
        </w:rPr>
      </w:pPr>
    </w:p>
    <w:p w14:paraId="20784EFD" w14:textId="77777777" w:rsidR="00EC6BC2" w:rsidRPr="0049755D" w:rsidRDefault="00EC6BC2" w:rsidP="006373B6">
      <w:pPr>
        <w:pStyle w:val="Kop1"/>
        <w:numPr>
          <w:ilvl w:val="0"/>
          <w:numId w:val="0"/>
        </w:numPr>
        <w:rPr>
          <w:rFonts w:ascii="Calibri Light" w:hAnsi="Calibri Light" w:cs="Calibri Light"/>
        </w:rPr>
      </w:pPr>
    </w:p>
    <w:sectPr w:rsidR="00EC6BC2" w:rsidRPr="0049755D" w:rsidSect="00593192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2F99A" w14:textId="77777777" w:rsidR="00AD02AF" w:rsidRDefault="00AD02AF">
      <w:r>
        <w:separator/>
      </w:r>
    </w:p>
  </w:endnote>
  <w:endnote w:type="continuationSeparator" w:id="0">
    <w:p w14:paraId="47645F11" w14:textId="77777777" w:rsidR="00AD02AF" w:rsidRDefault="00AD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F48F" w14:textId="77777777" w:rsidR="00AD02AF" w:rsidRDefault="00AD02AF">
      <w:r>
        <w:separator/>
      </w:r>
    </w:p>
  </w:footnote>
  <w:footnote w:type="continuationSeparator" w:id="0">
    <w:p w14:paraId="02D611A9" w14:textId="77777777" w:rsidR="00AD02AF" w:rsidRDefault="00AD0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B1D9" w14:textId="77777777" w:rsidR="00651E42" w:rsidRDefault="00651E42">
    <w:pPr>
      <w:pStyle w:val="Koptekst"/>
    </w:pPr>
  </w:p>
  <w:p w14:paraId="559BB8C8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222"/>
    <w:multiLevelType w:val="hybridMultilevel"/>
    <w:tmpl w:val="39B4257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4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C3267"/>
    <w:multiLevelType w:val="hybridMultilevel"/>
    <w:tmpl w:val="E662C04E"/>
    <w:lvl w:ilvl="0" w:tplc="998E84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9B15A9"/>
    <w:multiLevelType w:val="hybridMultilevel"/>
    <w:tmpl w:val="788401B4"/>
    <w:lvl w:ilvl="0" w:tplc="998E848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5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1"/>
  </w:num>
  <w:num w:numId="3">
    <w:abstractNumId w:val="1"/>
  </w:num>
  <w:num w:numId="4">
    <w:abstractNumId w:val="2"/>
  </w:num>
  <w:num w:numId="5">
    <w:abstractNumId w:val="6"/>
  </w:num>
  <w:num w:numId="6">
    <w:abstractNumId w:val="36"/>
  </w:num>
  <w:num w:numId="7">
    <w:abstractNumId w:val="19"/>
  </w:num>
  <w:num w:numId="8">
    <w:abstractNumId w:val="10"/>
  </w:num>
  <w:num w:numId="9">
    <w:abstractNumId w:val="15"/>
  </w:num>
  <w:num w:numId="10">
    <w:abstractNumId w:val="18"/>
  </w:num>
  <w:num w:numId="11">
    <w:abstractNumId w:val="13"/>
  </w:num>
  <w:num w:numId="12">
    <w:abstractNumId w:val="17"/>
  </w:num>
  <w:num w:numId="13">
    <w:abstractNumId w:val="29"/>
  </w:num>
  <w:num w:numId="14">
    <w:abstractNumId w:val="46"/>
  </w:num>
  <w:num w:numId="15">
    <w:abstractNumId w:val="26"/>
  </w:num>
  <w:num w:numId="16">
    <w:abstractNumId w:val="0"/>
  </w:num>
  <w:num w:numId="17">
    <w:abstractNumId w:val="5"/>
  </w:num>
  <w:num w:numId="18">
    <w:abstractNumId w:val="38"/>
  </w:num>
  <w:num w:numId="19">
    <w:abstractNumId w:val="4"/>
  </w:num>
  <w:num w:numId="20">
    <w:abstractNumId w:val="45"/>
  </w:num>
  <w:num w:numId="21">
    <w:abstractNumId w:val="24"/>
  </w:num>
  <w:num w:numId="22">
    <w:abstractNumId w:val="25"/>
  </w:num>
  <w:num w:numId="23">
    <w:abstractNumId w:val="47"/>
  </w:num>
  <w:num w:numId="24">
    <w:abstractNumId w:val="32"/>
  </w:num>
  <w:num w:numId="25">
    <w:abstractNumId w:val="21"/>
  </w:num>
  <w:num w:numId="26">
    <w:abstractNumId w:val="37"/>
  </w:num>
  <w:num w:numId="27">
    <w:abstractNumId w:val="39"/>
  </w:num>
  <w:num w:numId="28">
    <w:abstractNumId w:val="41"/>
  </w:num>
  <w:num w:numId="29">
    <w:abstractNumId w:val="9"/>
  </w:num>
  <w:num w:numId="30">
    <w:abstractNumId w:val="14"/>
  </w:num>
  <w:num w:numId="31">
    <w:abstractNumId w:val="30"/>
  </w:num>
  <w:num w:numId="32">
    <w:abstractNumId w:val="35"/>
  </w:num>
  <w:num w:numId="33">
    <w:abstractNumId w:val="22"/>
  </w:num>
  <w:num w:numId="34">
    <w:abstractNumId w:val="28"/>
  </w:num>
  <w:num w:numId="35">
    <w:abstractNumId w:val="23"/>
  </w:num>
  <w:num w:numId="36">
    <w:abstractNumId w:val="43"/>
  </w:num>
  <w:num w:numId="37">
    <w:abstractNumId w:val="16"/>
  </w:num>
  <w:num w:numId="38">
    <w:abstractNumId w:val="34"/>
  </w:num>
  <w:num w:numId="39">
    <w:abstractNumId w:val="42"/>
  </w:num>
  <w:num w:numId="40">
    <w:abstractNumId w:val="8"/>
  </w:num>
  <w:num w:numId="41">
    <w:abstractNumId w:val="31"/>
  </w:num>
  <w:num w:numId="42">
    <w:abstractNumId w:val="33"/>
  </w:num>
  <w:num w:numId="43">
    <w:abstractNumId w:val="27"/>
  </w:num>
  <w:num w:numId="44">
    <w:abstractNumId w:val="7"/>
  </w:num>
  <w:num w:numId="45">
    <w:abstractNumId w:val="12"/>
  </w:num>
  <w:num w:numId="46">
    <w:abstractNumId w:val="3"/>
  </w:num>
  <w:num w:numId="47">
    <w:abstractNumId w:val="20"/>
  </w:num>
  <w:num w:numId="48">
    <w:abstractNumId w:val="40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6A19"/>
    <w:rsid w:val="00045459"/>
    <w:rsid w:val="00061BFF"/>
    <w:rsid w:val="00086A2F"/>
    <w:rsid w:val="0008755A"/>
    <w:rsid w:val="00090DA1"/>
    <w:rsid w:val="000A129F"/>
    <w:rsid w:val="000A2BB9"/>
    <w:rsid w:val="000A32E0"/>
    <w:rsid w:val="000B2367"/>
    <w:rsid w:val="000B5BDD"/>
    <w:rsid w:val="000C556A"/>
    <w:rsid w:val="000D4723"/>
    <w:rsid w:val="000E08C8"/>
    <w:rsid w:val="000F0F48"/>
    <w:rsid w:val="000F226C"/>
    <w:rsid w:val="000F4C73"/>
    <w:rsid w:val="00100310"/>
    <w:rsid w:val="00102779"/>
    <w:rsid w:val="00103809"/>
    <w:rsid w:val="0010621C"/>
    <w:rsid w:val="00112E6F"/>
    <w:rsid w:val="001172BA"/>
    <w:rsid w:val="001209FA"/>
    <w:rsid w:val="00120A03"/>
    <w:rsid w:val="00122777"/>
    <w:rsid w:val="00141BA5"/>
    <w:rsid w:val="0014220C"/>
    <w:rsid w:val="00144BD7"/>
    <w:rsid w:val="00147B2D"/>
    <w:rsid w:val="00151B1B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222D4"/>
    <w:rsid w:val="002239E5"/>
    <w:rsid w:val="00230945"/>
    <w:rsid w:val="00237501"/>
    <w:rsid w:val="0024268A"/>
    <w:rsid w:val="00246C1C"/>
    <w:rsid w:val="002525FA"/>
    <w:rsid w:val="0025444C"/>
    <w:rsid w:val="00266E35"/>
    <w:rsid w:val="0027004C"/>
    <w:rsid w:val="002713F8"/>
    <w:rsid w:val="00273E11"/>
    <w:rsid w:val="002924B9"/>
    <w:rsid w:val="002976A1"/>
    <w:rsid w:val="002A155C"/>
    <w:rsid w:val="002A4322"/>
    <w:rsid w:val="002B3E7D"/>
    <w:rsid w:val="002B405F"/>
    <w:rsid w:val="002B614D"/>
    <w:rsid w:val="002C1138"/>
    <w:rsid w:val="002C6019"/>
    <w:rsid w:val="002C609D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90D87"/>
    <w:rsid w:val="00396311"/>
    <w:rsid w:val="003A1417"/>
    <w:rsid w:val="003B042D"/>
    <w:rsid w:val="003B1EF5"/>
    <w:rsid w:val="003B4DE3"/>
    <w:rsid w:val="003D003D"/>
    <w:rsid w:val="003D54D8"/>
    <w:rsid w:val="003F4CA8"/>
    <w:rsid w:val="004024BB"/>
    <w:rsid w:val="00405937"/>
    <w:rsid w:val="00411478"/>
    <w:rsid w:val="00423D90"/>
    <w:rsid w:val="004245AF"/>
    <w:rsid w:val="0042516F"/>
    <w:rsid w:val="00433A6F"/>
    <w:rsid w:val="00442DBC"/>
    <w:rsid w:val="00443CB5"/>
    <w:rsid w:val="00454EE2"/>
    <w:rsid w:val="004566E3"/>
    <w:rsid w:val="00481942"/>
    <w:rsid w:val="004842AA"/>
    <w:rsid w:val="004861FE"/>
    <w:rsid w:val="0049755D"/>
    <w:rsid w:val="004A0224"/>
    <w:rsid w:val="004A7263"/>
    <w:rsid w:val="004B137F"/>
    <w:rsid w:val="004C2720"/>
    <w:rsid w:val="004D0D34"/>
    <w:rsid w:val="004D15A1"/>
    <w:rsid w:val="004D399A"/>
    <w:rsid w:val="004D7851"/>
    <w:rsid w:val="004E5A09"/>
    <w:rsid w:val="004F0F0B"/>
    <w:rsid w:val="004F480D"/>
    <w:rsid w:val="004F5A71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7736"/>
    <w:rsid w:val="0058061F"/>
    <w:rsid w:val="0058578B"/>
    <w:rsid w:val="005910A1"/>
    <w:rsid w:val="00593192"/>
    <w:rsid w:val="0059550A"/>
    <w:rsid w:val="0059766A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82AE0"/>
    <w:rsid w:val="00697B75"/>
    <w:rsid w:val="006A0B8E"/>
    <w:rsid w:val="006A34BA"/>
    <w:rsid w:val="006A4A17"/>
    <w:rsid w:val="006A5921"/>
    <w:rsid w:val="006B0D64"/>
    <w:rsid w:val="006B68A9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356F"/>
    <w:rsid w:val="0079668B"/>
    <w:rsid w:val="007B7374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A01CC8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B0C1F"/>
    <w:rsid w:val="00AB32D8"/>
    <w:rsid w:val="00AB74F8"/>
    <w:rsid w:val="00AC2B09"/>
    <w:rsid w:val="00AD02AF"/>
    <w:rsid w:val="00AD1A64"/>
    <w:rsid w:val="00AE220F"/>
    <w:rsid w:val="00AE3E8C"/>
    <w:rsid w:val="00B0014A"/>
    <w:rsid w:val="00B002D2"/>
    <w:rsid w:val="00B00754"/>
    <w:rsid w:val="00B04CF3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90E31"/>
    <w:rsid w:val="00BA0879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3502"/>
    <w:rsid w:val="00C47033"/>
    <w:rsid w:val="00C53979"/>
    <w:rsid w:val="00C607F5"/>
    <w:rsid w:val="00C60DDF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26EB7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58F3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E6784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33B9-455B-4831-9DE6-B129238A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2716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2021-06-30T10:43:00Z</dcterms:created>
  <dcterms:modified xsi:type="dcterms:W3CDTF">2021-07-16T10:20:00Z</dcterms:modified>
</cp:coreProperties>
</file>