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B2B6D" w14:textId="77777777" w:rsidR="00A5664B" w:rsidRDefault="00A5664B" w:rsidP="00A5664B">
      <w:pPr>
        <w:pStyle w:val="BijlageGenummerdKop"/>
        <w:numPr>
          <w:ilvl w:val="0"/>
          <w:numId w:val="0"/>
        </w:numPr>
        <w:ind w:left="-1134"/>
        <w:rPr>
          <w:color w:val="4F81BD" w:themeColor="text1"/>
          <w:szCs w:val="24"/>
        </w:rPr>
      </w:pPr>
      <w:bookmarkStart w:id="0" w:name="_Toc63238955"/>
      <w:r>
        <w:rPr>
          <w:color w:val="4F81BD" w:themeColor="text1"/>
          <w:szCs w:val="24"/>
        </w:rPr>
        <w:t xml:space="preserve">Bijlage M </w:t>
      </w:r>
      <w:bookmarkStart w:id="1" w:name="_GoBack"/>
      <w:r w:rsidRPr="00A5664B">
        <w:rPr>
          <w:szCs w:val="24"/>
        </w:rPr>
        <w:t>Model Bankgarantie</w:t>
      </w:r>
      <w:bookmarkEnd w:id="0"/>
      <w:bookmarkEnd w:id="1"/>
    </w:p>
    <w:p w14:paraId="0EEDCEAA" w14:textId="77777777" w:rsidR="00A5664B" w:rsidRPr="00CF78A2" w:rsidRDefault="00A5664B" w:rsidP="00A5664B">
      <w:pPr>
        <w:tabs>
          <w:tab w:val="center" w:pos="4276"/>
          <w:tab w:val="right" w:pos="9072"/>
        </w:tabs>
        <w:suppressAutoHyphens/>
        <w:rPr>
          <w:lang w:val="en-US"/>
        </w:rPr>
      </w:pPr>
      <w:r w:rsidRPr="00CF78A2">
        <w:rPr>
          <w:b/>
          <w:lang w:val="en-US"/>
        </w:rPr>
        <w:t>B A N K G A R A N T I E</w:t>
      </w:r>
      <w:r>
        <w:rPr>
          <w:rFonts w:ascii="Arial" w:hAnsi="Arial"/>
          <w:b/>
          <w:lang w:val="en-US"/>
        </w:rPr>
        <w:tab/>
        <w:t>(</w:t>
      </w:r>
      <w:r w:rsidRPr="00CF78A2">
        <w:rPr>
          <w:b/>
          <w:lang w:val="en-US"/>
        </w:rPr>
        <w:t>model UAV)</w:t>
      </w:r>
    </w:p>
    <w:p w14:paraId="541E0FF8" w14:textId="77777777" w:rsidR="00A5664B" w:rsidRDefault="00A5664B" w:rsidP="00A5664B">
      <w:pPr>
        <w:suppressAutoHyphens/>
        <w:ind w:left="567"/>
        <w:rPr>
          <w:rFonts w:ascii="Arial" w:hAnsi="Arial"/>
          <w:lang w:val="en-US"/>
        </w:rPr>
      </w:pPr>
    </w:p>
    <w:p w14:paraId="2057907C" w14:textId="77777777" w:rsidR="00A5664B" w:rsidRPr="00CF78A2" w:rsidRDefault="00A5664B" w:rsidP="00A5664B">
      <w:pPr>
        <w:tabs>
          <w:tab w:val="right" w:leader="underscore" w:pos="9072"/>
        </w:tabs>
        <w:suppressAutoHyphens/>
        <w:ind w:left="567"/>
      </w:pPr>
      <w:r w:rsidRPr="00CF78A2">
        <w:t xml:space="preserve">De ondergetekende </w:t>
      </w:r>
      <w:r w:rsidRPr="00CF78A2">
        <w:tab/>
        <w:t xml:space="preserve">  </w:t>
      </w:r>
      <w:r w:rsidRPr="00CF78A2">
        <w:rPr>
          <w:rStyle w:val="Voetnootmarkering"/>
        </w:rPr>
        <w:footnoteReference w:id="1"/>
      </w:r>
    </w:p>
    <w:p w14:paraId="5A4EB465" w14:textId="77777777" w:rsidR="00A5664B" w:rsidRPr="00CF78A2" w:rsidRDefault="00A5664B" w:rsidP="00A5664B">
      <w:pPr>
        <w:tabs>
          <w:tab w:val="right" w:pos="9072"/>
        </w:tabs>
        <w:suppressAutoHyphens/>
        <w:ind w:left="567"/>
      </w:pPr>
    </w:p>
    <w:p w14:paraId="186B6E3F" w14:textId="77777777" w:rsidR="00A5664B" w:rsidRPr="00CF78A2" w:rsidRDefault="00A5664B" w:rsidP="00A5664B">
      <w:pPr>
        <w:tabs>
          <w:tab w:val="right" w:leader="underscore" w:pos="9072"/>
        </w:tabs>
        <w:suppressAutoHyphens/>
        <w:ind w:left="567"/>
      </w:pPr>
      <w:r w:rsidRPr="00CF78A2">
        <w:t>gevestigd te</w:t>
      </w:r>
      <w:r w:rsidRPr="00CF78A2">
        <w:tab/>
        <w:t xml:space="preserve">, </w:t>
      </w:r>
      <w:r w:rsidRPr="00CF78A2">
        <w:rPr>
          <w:rStyle w:val="Voetnootmarkering"/>
        </w:rPr>
        <w:footnoteReference w:id="2"/>
      </w:r>
    </w:p>
    <w:p w14:paraId="6C711B69" w14:textId="77777777" w:rsidR="00A5664B" w:rsidRPr="00CF78A2" w:rsidRDefault="00A5664B" w:rsidP="00A5664B">
      <w:pPr>
        <w:tabs>
          <w:tab w:val="right" w:pos="9072"/>
        </w:tabs>
        <w:suppressAutoHyphens/>
        <w:ind w:left="567"/>
      </w:pPr>
    </w:p>
    <w:p w14:paraId="4A3571A5" w14:textId="77777777" w:rsidR="00A5664B" w:rsidRPr="00CF78A2" w:rsidRDefault="00A5664B" w:rsidP="00A5664B">
      <w:pPr>
        <w:tabs>
          <w:tab w:val="right" w:pos="9072"/>
        </w:tabs>
        <w:suppressAutoHyphens/>
        <w:ind w:left="567"/>
      </w:pPr>
      <w:r w:rsidRPr="00CF78A2">
        <w:t>hierna te noemen 'de borg',</w:t>
      </w:r>
    </w:p>
    <w:p w14:paraId="7F55B35C" w14:textId="77777777" w:rsidR="00A5664B" w:rsidRPr="00CF78A2" w:rsidRDefault="00A5664B" w:rsidP="00A5664B">
      <w:pPr>
        <w:tabs>
          <w:tab w:val="right" w:pos="9072"/>
        </w:tabs>
        <w:suppressAutoHyphens/>
        <w:ind w:left="567"/>
      </w:pPr>
    </w:p>
    <w:p w14:paraId="15CECA42" w14:textId="77777777" w:rsidR="00A5664B" w:rsidRPr="00CF78A2" w:rsidRDefault="00A5664B" w:rsidP="00A5664B">
      <w:pPr>
        <w:tabs>
          <w:tab w:val="right" w:pos="9072"/>
        </w:tabs>
        <w:suppressAutoHyphens/>
        <w:ind w:left="567"/>
      </w:pPr>
      <w:r w:rsidRPr="00CF78A2">
        <w:t xml:space="preserve">stelt zich hierbij, onder </w:t>
      </w:r>
      <w:proofErr w:type="spellStart"/>
      <w:r w:rsidRPr="00CF78A2">
        <w:t>afstanddoening</w:t>
      </w:r>
      <w:proofErr w:type="spellEnd"/>
      <w:r w:rsidRPr="00CF78A2">
        <w:t xml:space="preserve"> van alle bij de wet aan borgen toegekende verweermiddelen,</w:t>
      </w:r>
    </w:p>
    <w:p w14:paraId="393206F1" w14:textId="77777777" w:rsidR="00A5664B" w:rsidRPr="00CF78A2" w:rsidRDefault="00A5664B" w:rsidP="00A5664B">
      <w:pPr>
        <w:tabs>
          <w:tab w:val="right" w:pos="9072"/>
        </w:tabs>
        <w:suppressAutoHyphens/>
        <w:ind w:left="567"/>
      </w:pPr>
    </w:p>
    <w:p w14:paraId="4F411188" w14:textId="77777777" w:rsidR="00A5664B" w:rsidRPr="00CF78A2" w:rsidRDefault="00A5664B" w:rsidP="00A5664B">
      <w:pPr>
        <w:tabs>
          <w:tab w:val="right" w:leader="underscore" w:pos="9072"/>
        </w:tabs>
        <w:suppressAutoHyphens/>
        <w:ind w:left="567"/>
      </w:pPr>
      <w:r w:rsidRPr="00CF78A2">
        <w:t xml:space="preserve">tegenover De Staat der Nederlanden, Ministerie van Infrastructuur en </w:t>
      </w:r>
      <w:r>
        <w:t>Waterstaat</w:t>
      </w:r>
    </w:p>
    <w:p w14:paraId="0E4A8146" w14:textId="77777777" w:rsidR="00A5664B" w:rsidRPr="00CF78A2" w:rsidRDefault="00A5664B" w:rsidP="00A5664B">
      <w:pPr>
        <w:tabs>
          <w:tab w:val="right" w:pos="9072"/>
        </w:tabs>
        <w:suppressAutoHyphens/>
        <w:ind w:left="567"/>
      </w:pPr>
    </w:p>
    <w:p w14:paraId="5B4E1F5D" w14:textId="77777777" w:rsidR="00A5664B" w:rsidRPr="00CF78A2" w:rsidRDefault="00A5664B" w:rsidP="00A5664B">
      <w:pPr>
        <w:tabs>
          <w:tab w:val="right" w:leader="underscore" w:pos="9072"/>
        </w:tabs>
        <w:suppressAutoHyphens/>
        <w:ind w:left="567"/>
      </w:pPr>
      <w:r w:rsidRPr="00CF78A2">
        <w:t>gevestigd te ‘s-Gravenhage</w:t>
      </w:r>
      <w:r w:rsidRPr="00CF78A2">
        <w:tab/>
        <w:t xml:space="preserve">  </w:t>
      </w:r>
      <w:r w:rsidRPr="00CF78A2">
        <w:rPr>
          <w:rStyle w:val="Voetnootmarkering"/>
        </w:rPr>
        <w:footnoteReference w:id="3"/>
      </w:r>
    </w:p>
    <w:p w14:paraId="5F1610D2" w14:textId="77777777" w:rsidR="00A5664B" w:rsidRPr="00CF78A2" w:rsidRDefault="00A5664B" w:rsidP="00A5664B">
      <w:pPr>
        <w:tabs>
          <w:tab w:val="right" w:pos="9072"/>
        </w:tabs>
        <w:suppressAutoHyphens/>
        <w:ind w:left="567"/>
      </w:pPr>
    </w:p>
    <w:p w14:paraId="6C90208D" w14:textId="77777777" w:rsidR="00A5664B" w:rsidRPr="00CF78A2" w:rsidRDefault="00A5664B" w:rsidP="00A5664B">
      <w:pPr>
        <w:tabs>
          <w:tab w:val="right" w:pos="9072"/>
        </w:tabs>
        <w:suppressAutoHyphens/>
        <w:ind w:left="567"/>
      </w:pPr>
      <w:r w:rsidRPr="00CF78A2">
        <w:t>hierna te noemen 'de Opdrachtgever',</w:t>
      </w:r>
    </w:p>
    <w:p w14:paraId="703DC060" w14:textId="77777777" w:rsidR="00A5664B" w:rsidRPr="00CF78A2" w:rsidRDefault="00A5664B" w:rsidP="00A5664B">
      <w:pPr>
        <w:tabs>
          <w:tab w:val="right" w:pos="9072"/>
        </w:tabs>
        <w:suppressAutoHyphens/>
        <w:ind w:left="567"/>
      </w:pPr>
    </w:p>
    <w:p w14:paraId="0C0A0629" w14:textId="77777777" w:rsidR="00A5664B" w:rsidRPr="00CF78A2" w:rsidRDefault="00A5664B" w:rsidP="00A5664B">
      <w:pPr>
        <w:tabs>
          <w:tab w:val="right" w:pos="9072"/>
        </w:tabs>
        <w:suppressAutoHyphens/>
        <w:ind w:left="567"/>
      </w:pPr>
      <w:r w:rsidRPr="00CF78A2">
        <w:t xml:space="preserve">tot borg voor de </w:t>
      </w:r>
      <w:proofErr w:type="spellStart"/>
      <w:r w:rsidRPr="00CF78A2">
        <w:t>richtige</w:t>
      </w:r>
      <w:proofErr w:type="spellEnd"/>
      <w:r w:rsidRPr="00CF78A2">
        <w:t xml:space="preserve"> nakoming</w:t>
      </w:r>
    </w:p>
    <w:p w14:paraId="779AF9EE" w14:textId="77777777" w:rsidR="00A5664B" w:rsidRPr="00CF78A2" w:rsidRDefault="00A5664B" w:rsidP="00A5664B">
      <w:pPr>
        <w:tabs>
          <w:tab w:val="right" w:pos="9072"/>
        </w:tabs>
        <w:suppressAutoHyphens/>
        <w:ind w:left="567"/>
      </w:pPr>
    </w:p>
    <w:p w14:paraId="0F7311A8" w14:textId="77777777" w:rsidR="00A5664B" w:rsidRPr="00CF78A2" w:rsidRDefault="00A5664B" w:rsidP="00A5664B">
      <w:pPr>
        <w:tabs>
          <w:tab w:val="right" w:leader="underscore" w:pos="9072"/>
        </w:tabs>
        <w:suppressAutoHyphens/>
        <w:ind w:left="567"/>
      </w:pPr>
      <w:r w:rsidRPr="00CF78A2">
        <w:t xml:space="preserve">door </w:t>
      </w:r>
      <w:r w:rsidRPr="00CF78A2">
        <w:tab/>
        <w:t xml:space="preserve">  </w:t>
      </w:r>
      <w:r w:rsidRPr="00CF78A2">
        <w:rPr>
          <w:rStyle w:val="Voetnootmarkering"/>
        </w:rPr>
        <w:footnoteReference w:id="4"/>
      </w:r>
    </w:p>
    <w:p w14:paraId="4C79069D" w14:textId="77777777" w:rsidR="00A5664B" w:rsidRPr="00CF78A2" w:rsidRDefault="00A5664B" w:rsidP="00A5664B">
      <w:pPr>
        <w:tabs>
          <w:tab w:val="right" w:pos="9072"/>
        </w:tabs>
        <w:suppressAutoHyphens/>
        <w:ind w:left="567"/>
      </w:pPr>
    </w:p>
    <w:p w14:paraId="59FF91CC" w14:textId="77777777" w:rsidR="00A5664B" w:rsidRPr="00CF78A2" w:rsidRDefault="00A5664B" w:rsidP="00A5664B">
      <w:pPr>
        <w:tabs>
          <w:tab w:val="right" w:leader="underscore" w:pos="9072"/>
        </w:tabs>
        <w:suppressAutoHyphens/>
        <w:ind w:left="567"/>
      </w:pPr>
      <w:r w:rsidRPr="00CF78A2">
        <w:t>gevestigd te</w:t>
      </w:r>
      <w:r w:rsidRPr="00CF78A2">
        <w:tab/>
        <w:t xml:space="preserve">, </w:t>
      </w:r>
      <w:r w:rsidRPr="00CF78A2">
        <w:rPr>
          <w:rStyle w:val="Voetnootmarkering"/>
        </w:rPr>
        <w:footnoteReference w:id="5"/>
      </w:r>
    </w:p>
    <w:p w14:paraId="3C891401" w14:textId="77777777" w:rsidR="00A5664B" w:rsidRPr="00CF78A2" w:rsidRDefault="00A5664B" w:rsidP="00A5664B">
      <w:pPr>
        <w:tabs>
          <w:tab w:val="right" w:pos="9072"/>
        </w:tabs>
        <w:suppressAutoHyphens/>
        <w:ind w:left="567"/>
      </w:pPr>
    </w:p>
    <w:p w14:paraId="71D13C7B" w14:textId="77777777" w:rsidR="00A5664B" w:rsidRPr="00CF78A2" w:rsidRDefault="00A5664B" w:rsidP="00A5664B">
      <w:pPr>
        <w:tabs>
          <w:tab w:val="right" w:pos="9072"/>
        </w:tabs>
        <w:suppressAutoHyphens/>
        <w:ind w:left="567"/>
      </w:pPr>
      <w:r w:rsidRPr="00CF78A2">
        <w:t>hierna te noemen 'de Aannemer',</w:t>
      </w:r>
    </w:p>
    <w:p w14:paraId="030A3DE3" w14:textId="77777777" w:rsidR="00A5664B" w:rsidRPr="00CF78A2" w:rsidRDefault="00A5664B" w:rsidP="00A5664B">
      <w:pPr>
        <w:tabs>
          <w:tab w:val="right" w:pos="9072"/>
        </w:tabs>
        <w:suppressAutoHyphens/>
        <w:ind w:left="567"/>
      </w:pPr>
    </w:p>
    <w:p w14:paraId="3AF4E30A" w14:textId="77777777" w:rsidR="00A5664B" w:rsidRPr="00CF78A2" w:rsidRDefault="00A5664B" w:rsidP="00A5664B">
      <w:pPr>
        <w:tabs>
          <w:tab w:val="right" w:pos="9072"/>
        </w:tabs>
        <w:suppressAutoHyphens/>
        <w:ind w:left="567"/>
      </w:pPr>
      <w:r w:rsidRPr="00CF78A2">
        <w:t xml:space="preserve">van diens verplichtingen, voortvloeiend uit </w:t>
      </w:r>
    </w:p>
    <w:p w14:paraId="5FB6CB9A" w14:textId="77777777" w:rsidR="00A5664B" w:rsidRPr="00CF78A2" w:rsidRDefault="00A5664B" w:rsidP="00A5664B">
      <w:pPr>
        <w:tabs>
          <w:tab w:val="right" w:pos="9072"/>
        </w:tabs>
        <w:suppressAutoHyphens/>
        <w:ind w:left="567"/>
      </w:pPr>
    </w:p>
    <w:p w14:paraId="02ADC30B" w14:textId="77777777" w:rsidR="00A5664B" w:rsidRPr="00CF78A2" w:rsidRDefault="00A5664B" w:rsidP="00A5664B">
      <w:pPr>
        <w:tabs>
          <w:tab w:val="right" w:leader="underscore" w:pos="9072"/>
        </w:tabs>
        <w:suppressAutoHyphens/>
        <w:ind w:left="567"/>
      </w:pPr>
      <w:r w:rsidRPr="00CF78A2">
        <w:t xml:space="preserve">bestek/overeenkomst nr. </w:t>
      </w:r>
      <w:r w:rsidRPr="00CF78A2">
        <w:tab/>
        <w:t xml:space="preserve">  </w:t>
      </w:r>
      <w:r w:rsidRPr="00CF78A2">
        <w:rPr>
          <w:rStyle w:val="Voetnootmarkering"/>
        </w:rPr>
        <w:footnoteReference w:id="6"/>
      </w:r>
    </w:p>
    <w:p w14:paraId="5F202648" w14:textId="77777777" w:rsidR="00A5664B" w:rsidRPr="00CF78A2" w:rsidRDefault="00A5664B" w:rsidP="00A5664B">
      <w:pPr>
        <w:tabs>
          <w:tab w:val="right" w:pos="9072"/>
        </w:tabs>
        <w:suppressAutoHyphens/>
        <w:ind w:left="567"/>
      </w:pPr>
    </w:p>
    <w:p w14:paraId="6F697538" w14:textId="77777777" w:rsidR="00A5664B" w:rsidRPr="00CF78A2" w:rsidRDefault="00A5664B" w:rsidP="00A5664B">
      <w:pPr>
        <w:tabs>
          <w:tab w:val="right" w:pos="9072"/>
        </w:tabs>
        <w:suppressAutoHyphens/>
        <w:ind w:left="567"/>
      </w:pPr>
      <w:r w:rsidRPr="00CF78A2">
        <w:t>betreffende het navolgende door de Opdrachtgever opgedragen en door de Aannemer aangenomen werk, te weten het</w:t>
      </w:r>
    </w:p>
    <w:p w14:paraId="3BC2C6C0" w14:textId="77777777" w:rsidR="00A5664B" w:rsidRPr="00CF78A2" w:rsidRDefault="00A5664B" w:rsidP="00A5664B">
      <w:pPr>
        <w:tabs>
          <w:tab w:val="right" w:pos="9072"/>
        </w:tabs>
        <w:suppressAutoHyphens/>
        <w:ind w:left="567"/>
      </w:pPr>
    </w:p>
    <w:p w14:paraId="3A4F92AF" w14:textId="77777777" w:rsidR="00A5664B" w:rsidRDefault="00A5664B" w:rsidP="00A5664B">
      <w:pPr>
        <w:tabs>
          <w:tab w:val="right" w:leader="underscore" w:pos="9072"/>
        </w:tabs>
        <w:suppressAutoHyphens/>
        <w:ind w:left="567"/>
        <w:rPr>
          <w:rFonts w:ascii="Arial" w:hAnsi="Arial"/>
        </w:rPr>
      </w:pPr>
      <w:r>
        <w:rPr>
          <w:rFonts w:ascii="Arial" w:hAnsi="Arial"/>
        </w:rPr>
        <w:tab/>
      </w:r>
    </w:p>
    <w:p w14:paraId="19BB22BC" w14:textId="77777777" w:rsidR="00A5664B" w:rsidRDefault="00A5664B" w:rsidP="00A5664B">
      <w:pPr>
        <w:tabs>
          <w:tab w:val="right" w:pos="9072"/>
        </w:tabs>
        <w:suppressAutoHyphens/>
        <w:ind w:left="567"/>
        <w:rPr>
          <w:rFonts w:ascii="Arial" w:hAnsi="Arial"/>
        </w:rPr>
      </w:pPr>
    </w:p>
    <w:p w14:paraId="3B305400" w14:textId="77777777" w:rsidR="00A5664B" w:rsidRDefault="00A5664B" w:rsidP="00A5664B">
      <w:pPr>
        <w:tabs>
          <w:tab w:val="right" w:leader="underscore" w:pos="9072"/>
        </w:tabs>
        <w:suppressAutoHyphens/>
        <w:ind w:left="567"/>
        <w:rPr>
          <w:rFonts w:ascii="Arial" w:hAnsi="Arial"/>
        </w:rPr>
      </w:pPr>
      <w:r>
        <w:rPr>
          <w:rFonts w:ascii="Arial" w:hAnsi="Arial"/>
        </w:rPr>
        <w:tab/>
        <w:t>,</w:t>
      </w:r>
      <w:r>
        <w:rPr>
          <w:rFonts w:ascii="Arial" w:hAnsi="Arial"/>
          <w:sz w:val="17"/>
        </w:rPr>
        <w:t xml:space="preserve"> </w:t>
      </w:r>
      <w:r>
        <w:rPr>
          <w:rStyle w:val="Voetnootmarkering"/>
          <w:rFonts w:ascii="Arial" w:hAnsi="Arial"/>
          <w:sz w:val="17"/>
        </w:rPr>
        <w:footnoteReference w:id="7"/>
      </w:r>
    </w:p>
    <w:p w14:paraId="48134556" w14:textId="77777777" w:rsidR="00A5664B" w:rsidRDefault="00A5664B" w:rsidP="00A5664B">
      <w:pPr>
        <w:tabs>
          <w:tab w:val="right" w:pos="9072"/>
        </w:tabs>
        <w:suppressAutoHyphens/>
        <w:ind w:left="567"/>
        <w:rPr>
          <w:rFonts w:ascii="Arial" w:hAnsi="Arial"/>
        </w:rPr>
      </w:pPr>
    </w:p>
    <w:p w14:paraId="2657DD12" w14:textId="77777777" w:rsidR="00A5664B" w:rsidRDefault="00A5664B" w:rsidP="00A5664B">
      <w:pPr>
        <w:tabs>
          <w:tab w:val="right" w:pos="9072"/>
        </w:tabs>
        <w:suppressAutoHyphens/>
        <w:ind w:left="567"/>
        <w:rPr>
          <w:rFonts w:ascii="Arial" w:hAnsi="Arial"/>
        </w:rPr>
      </w:pPr>
    </w:p>
    <w:p w14:paraId="13C8B370" w14:textId="77777777" w:rsidR="00A5664B" w:rsidRPr="00CF78A2" w:rsidRDefault="00A5664B" w:rsidP="00A5664B">
      <w:pPr>
        <w:tabs>
          <w:tab w:val="left" w:leader="underscore" w:pos="4820"/>
          <w:tab w:val="right" w:leader="underscore" w:pos="9072"/>
        </w:tabs>
        <w:suppressAutoHyphens/>
        <w:ind w:left="567"/>
      </w:pPr>
      <w:r w:rsidRPr="00CF78A2">
        <w:t>zulks tot een bedrag van €</w:t>
      </w:r>
      <w:r w:rsidRPr="00CF78A2">
        <w:tab/>
        <w:t>, zegge</w:t>
      </w:r>
      <w:r>
        <w:t>:</w:t>
      </w:r>
      <w:r w:rsidRPr="00CF78A2">
        <w:t xml:space="preserve"> </w:t>
      </w:r>
      <w:r w:rsidRPr="00CF78A2">
        <w:tab/>
      </w:r>
    </w:p>
    <w:p w14:paraId="1598967F" w14:textId="77777777" w:rsidR="00A5664B" w:rsidRDefault="00A5664B" w:rsidP="00A5664B">
      <w:pPr>
        <w:suppressAutoHyphens/>
        <w:ind w:left="567"/>
        <w:rPr>
          <w:rFonts w:ascii="Arial" w:hAnsi="Arial"/>
        </w:rPr>
      </w:pPr>
    </w:p>
    <w:p w14:paraId="19D25291" w14:textId="77777777" w:rsidR="00A5664B" w:rsidRDefault="00A5664B" w:rsidP="00A5664B">
      <w:pPr>
        <w:tabs>
          <w:tab w:val="right" w:leader="underscore" w:pos="9072"/>
        </w:tabs>
        <w:suppressAutoHyphens/>
        <w:ind w:left="567"/>
        <w:rPr>
          <w:rFonts w:ascii="Arial" w:hAnsi="Arial"/>
        </w:rPr>
      </w:pPr>
      <w:r>
        <w:rPr>
          <w:rFonts w:ascii="Arial" w:hAnsi="Arial"/>
          <w:sz w:val="17"/>
        </w:rPr>
        <w:tab/>
        <w:t xml:space="preserve">  </w:t>
      </w:r>
      <w:r>
        <w:rPr>
          <w:rStyle w:val="Voetnootmarkering"/>
          <w:rFonts w:ascii="Arial" w:hAnsi="Arial"/>
          <w:sz w:val="17"/>
        </w:rPr>
        <w:footnoteReference w:id="8"/>
      </w:r>
    </w:p>
    <w:p w14:paraId="34B642A4" w14:textId="77777777" w:rsidR="00A5664B" w:rsidRDefault="00A5664B" w:rsidP="00A5664B">
      <w:pPr>
        <w:suppressAutoHyphens/>
        <w:ind w:left="567"/>
        <w:rPr>
          <w:rFonts w:ascii="Arial" w:hAnsi="Arial"/>
        </w:rPr>
      </w:pPr>
    </w:p>
    <w:p w14:paraId="4F276FBC" w14:textId="77777777" w:rsidR="00A5664B" w:rsidRDefault="00A5664B" w:rsidP="00A5664B">
      <w:pPr>
        <w:suppressAutoHyphens/>
        <w:ind w:left="567"/>
        <w:rPr>
          <w:rFonts w:ascii="Arial" w:hAnsi="Arial"/>
        </w:rPr>
      </w:pPr>
    </w:p>
    <w:p w14:paraId="36F65730" w14:textId="77777777" w:rsidR="00A5664B" w:rsidRPr="00CF78A2" w:rsidRDefault="00A5664B" w:rsidP="00A5664B">
      <w:pPr>
        <w:suppressAutoHyphens/>
      </w:pPr>
      <w:r w:rsidRPr="00CF78A2">
        <w:t xml:space="preserve">Op grond van deze bankgarantie verbindt de borg zich op eerste schriftelijk verzoek van de Opdrachtgever, onder mededeling dat de Aannemer in gebreke is gebleven </w:t>
      </w:r>
      <w:r w:rsidRPr="00CF78A2">
        <w:lastRenderedPageBreak/>
        <w:t xml:space="preserve">met de </w:t>
      </w:r>
      <w:proofErr w:type="spellStart"/>
      <w:r w:rsidRPr="00CF78A2">
        <w:t>richtige</w:t>
      </w:r>
      <w:proofErr w:type="spellEnd"/>
      <w:r w:rsidRPr="00CF78A2">
        <w:t xml:space="preserve"> nakoming van de in voormeld bestek / 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r w:rsidRPr="00CF78A2">
        <w:br/>
      </w:r>
      <w:r w:rsidRPr="00CF78A2">
        <w:br/>
        <w:t>en</w:t>
      </w:r>
      <w:r w:rsidRPr="00CF78A2">
        <w:br/>
      </w:r>
      <w:r w:rsidRPr="00CF78A2">
        <w:br/>
        <w:t>indien door de Aannemer voorafgaand aan het verstrijken van de hiervoor genoemde termijn van tien werkdagen geen bewijs, bijvoorbeeld in de vorm van een ontvangstbevestiging van de Raad van Arbitrage voor de Bouwbedrijven in Nederland, aan de borg is overgelegd dat door hem een spoedgeschil bij de Raad van Arbitrage aanhangig is gemaakt.</w:t>
      </w:r>
    </w:p>
    <w:p w14:paraId="237BA8C0" w14:textId="77777777" w:rsidR="00A5664B" w:rsidRPr="00CF78A2" w:rsidRDefault="00A5664B" w:rsidP="00A5664B">
      <w:pPr>
        <w:suppressAutoHyphens/>
        <w:ind w:left="567"/>
      </w:pPr>
    </w:p>
    <w:p w14:paraId="5A059F32" w14:textId="77777777" w:rsidR="00A5664B" w:rsidRPr="00CF78A2" w:rsidRDefault="00A5664B" w:rsidP="00A5664B">
      <w:pPr>
        <w:suppressAutoHyphens/>
        <w:ind w:left="567"/>
      </w:pPr>
      <w:r w:rsidRPr="00CF78A2">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14:paraId="24B92C04" w14:textId="77777777" w:rsidR="00A5664B" w:rsidRPr="00CF78A2" w:rsidRDefault="00A5664B" w:rsidP="00A5664B">
      <w:pPr>
        <w:suppressAutoHyphens/>
        <w:ind w:left="567"/>
      </w:pPr>
    </w:p>
    <w:p w14:paraId="6EDA49AD" w14:textId="77777777" w:rsidR="00A5664B" w:rsidRPr="00CF78A2" w:rsidRDefault="00A5664B" w:rsidP="00A5664B">
      <w:pPr>
        <w:suppressAutoHyphens/>
        <w:ind w:left="567"/>
      </w:pPr>
      <w:r w:rsidRPr="00CF78A2">
        <w:t>Deze zekerheidstelling blijft overeenkomstig het bepaalde in par.43a van de U.A.V. 2012 van kracht totdat de Aannemer aan zijn verplichtingen voortvloeiend uit het bestek heeft voldaan.</w:t>
      </w:r>
    </w:p>
    <w:p w14:paraId="474962D7" w14:textId="77777777" w:rsidR="00A5664B" w:rsidRPr="00CF78A2" w:rsidRDefault="00A5664B" w:rsidP="00A5664B">
      <w:pPr>
        <w:suppressAutoHyphens/>
        <w:ind w:left="567"/>
      </w:pPr>
    </w:p>
    <w:p w14:paraId="6561A8A5" w14:textId="77777777" w:rsidR="00A5664B" w:rsidRPr="00CF78A2" w:rsidRDefault="00A5664B" w:rsidP="00A5664B">
      <w:pPr>
        <w:suppressAutoHyphens/>
        <w:ind w:left="567"/>
      </w:pPr>
      <w:r w:rsidRPr="00CF78A2">
        <w:t>Indien de Opdrachtgever nalaat de ten behoeve van deze zekerheidstelling overgelegde bescheiden aan de Aannemer te retourneren, is de Aannemer gerechtigd de borg schriftelijk te verzoeken deze zekerheidstelling te beëindigen.</w:t>
      </w:r>
      <w:r w:rsidRPr="00CF78A2">
        <w:br/>
      </w:r>
    </w:p>
    <w:p w14:paraId="6E8FBA46" w14:textId="77777777" w:rsidR="00A5664B" w:rsidRPr="00CF78A2" w:rsidRDefault="00A5664B" w:rsidP="00A5664B">
      <w:pPr>
        <w:suppressAutoHyphens/>
        <w:ind w:left="567"/>
      </w:pPr>
      <w:r w:rsidRPr="00CF78A2">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medegedeeld daarmede niet in te stemmen.</w:t>
      </w:r>
    </w:p>
    <w:p w14:paraId="1AEA04B2" w14:textId="77777777" w:rsidR="00A5664B" w:rsidRPr="00CF78A2" w:rsidRDefault="00A5664B" w:rsidP="00A5664B">
      <w:pPr>
        <w:suppressAutoHyphens/>
        <w:ind w:left="567"/>
      </w:pPr>
    </w:p>
    <w:p w14:paraId="1EC2DE7B" w14:textId="77777777" w:rsidR="00A5664B" w:rsidRDefault="00A5664B" w:rsidP="00A5664B">
      <w:pPr>
        <w:suppressAutoHyphens/>
        <w:ind w:left="567"/>
        <w:rPr>
          <w:rFonts w:ascii="Arial" w:hAnsi="Arial"/>
        </w:rPr>
      </w:pPr>
    </w:p>
    <w:p w14:paraId="34DDE8E7" w14:textId="77777777" w:rsidR="00A5664B" w:rsidRDefault="00A5664B" w:rsidP="00A5664B">
      <w:pPr>
        <w:suppressAutoHyphens/>
        <w:ind w:left="567"/>
        <w:rPr>
          <w:rFonts w:ascii="Arial" w:hAnsi="Arial"/>
        </w:rPr>
      </w:pPr>
    </w:p>
    <w:p w14:paraId="403CC60D" w14:textId="77777777" w:rsidR="00A5664B" w:rsidRPr="00CF78A2" w:rsidRDefault="00A5664B" w:rsidP="00A5664B">
      <w:pPr>
        <w:tabs>
          <w:tab w:val="right" w:leader="underscore" w:pos="9072"/>
        </w:tabs>
        <w:suppressAutoHyphens/>
        <w:ind w:left="567"/>
      </w:pPr>
      <w:r w:rsidRPr="00CF78A2">
        <w:t>Plaats</w:t>
      </w:r>
      <w:r w:rsidRPr="00CF78A2">
        <w:tab/>
        <w:t xml:space="preserve"> </w:t>
      </w:r>
      <w:r w:rsidRPr="00CF78A2">
        <w:rPr>
          <w:rStyle w:val="Voetnootmarkering"/>
        </w:rPr>
        <w:footnoteReference w:id="9"/>
      </w:r>
    </w:p>
    <w:p w14:paraId="7686BC48" w14:textId="77777777" w:rsidR="00A5664B" w:rsidRPr="00CF78A2" w:rsidRDefault="00A5664B" w:rsidP="00A5664B">
      <w:pPr>
        <w:tabs>
          <w:tab w:val="right" w:pos="9072"/>
        </w:tabs>
        <w:suppressAutoHyphens/>
        <w:ind w:left="567"/>
      </w:pPr>
    </w:p>
    <w:p w14:paraId="29F21503" w14:textId="77777777" w:rsidR="00A5664B" w:rsidRPr="00CF78A2" w:rsidRDefault="00A5664B" w:rsidP="00A5664B">
      <w:pPr>
        <w:tabs>
          <w:tab w:val="right" w:pos="9072"/>
        </w:tabs>
        <w:suppressAutoHyphens/>
        <w:ind w:left="567"/>
      </w:pPr>
    </w:p>
    <w:p w14:paraId="471CDB7F" w14:textId="77777777" w:rsidR="00A5664B" w:rsidRPr="00CF78A2" w:rsidRDefault="00A5664B" w:rsidP="00A5664B">
      <w:pPr>
        <w:tabs>
          <w:tab w:val="right" w:pos="9072"/>
        </w:tabs>
        <w:suppressAutoHyphens/>
        <w:ind w:left="567"/>
      </w:pPr>
    </w:p>
    <w:p w14:paraId="391D74F3" w14:textId="77777777" w:rsidR="00A5664B" w:rsidRPr="00CF78A2" w:rsidRDefault="00A5664B" w:rsidP="00A5664B">
      <w:pPr>
        <w:tabs>
          <w:tab w:val="right" w:leader="underscore" w:pos="9072"/>
        </w:tabs>
        <w:suppressAutoHyphens/>
        <w:ind w:left="567"/>
      </w:pPr>
      <w:r w:rsidRPr="00CF78A2">
        <w:t>Datum</w:t>
      </w:r>
      <w:r w:rsidRPr="00CF78A2">
        <w:tab/>
        <w:t xml:space="preserve"> </w:t>
      </w:r>
      <w:r w:rsidRPr="00CF78A2">
        <w:rPr>
          <w:rStyle w:val="Voetnootmarkering"/>
        </w:rPr>
        <w:footnoteReference w:id="10"/>
      </w:r>
    </w:p>
    <w:p w14:paraId="3A1C51A3" w14:textId="77777777" w:rsidR="00A5664B" w:rsidRPr="00CF78A2" w:rsidRDefault="00A5664B" w:rsidP="00A5664B">
      <w:pPr>
        <w:tabs>
          <w:tab w:val="right" w:leader="underscore" w:pos="9072"/>
        </w:tabs>
        <w:suppressAutoHyphens/>
        <w:ind w:left="567"/>
      </w:pPr>
    </w:p>
    <w:p w14:paraId="6B74BF5E" w14:textId="77777777" w:rsidR="00A5664B" w:rsidRPr="00CF78A2" w:rsidRDefault="00A5664B" w:rsidP="00A5664B">
      <w:pPr>
        <w:tabs>
          <w:tab w:val="right" w:pos="9072"/>
        </w:tabs>
        <w:suppressAutoHyphens/>
        <w:ind w:left="567"/>
      </w:pPr>
    </w:p>
    <w:p w14:paraId="78DE5B3A" w14:textId="77777777" w:rsidR="00A5664B" w:rsidRPr="00CF78A2" w:rsidRDefault="00A5664B" w:rsidP="00A5664B">
      <w:pPr>
        <w:tabs>
          <w:tab w:val="right" w:pos="9072"/>
        </w:tabs>
        <w:suppressAutoHyphens/>
        <w:ind w:left="567"/>
      </w:pPr>
    </w:p>
    <w:p w14:paraId="055EB76F" w14:textId="77777777" w:rsidR="00A5664B" w:rsidRPr="00CF78A2" w:rsidRDefault="00A5664B" w:rsidP="00A5664B">
      <w:pPr>
        <w:tabs>
          <w:tab w:val="right" w:leader="underscore" w:pos="9072"/>
        </w:tabs>
        <w:suppressAutoHyphens/>
        <w:ind w:left="567"/>
      </w:pPr>
      <w:r w:rsidRPr="00CF78A2">
        <w:t>Borg</w:t>
      </w:r>
      <w:r w:rsidRPr="00CF78A2">
        <w:tab/>
        <w:t xml:space="preserve"> </w:t>
      </w:r>
      <w:r w:rsidRPr="00CF78A2">
        <w:rPr>
          <w:rStyle w:val="Voetnootmarkering"/>
        </w:rPr>
        <w:footnoteReference w:id="11"/>
      </w:r>
    </w:p>
    <w:p w14:paraId="1DAFDE70" w14:textId="77777777" w:rsidR="00A5664B" w:rsidRDefault="00A5664B" w:rsidP="00A5664B">
      <w:pPr>
        <w:tabs>
          <w:tab w:val="right" w:pos="9072"/>
        </w:tabs>
        <w:suppressAutoHyphens/>
        <w:ind w:left="567"/>
        <w:rPr>
          <w:rFonts w:ascii="Arial" w:hAnsi="Arial"/>
        </w:rPr>
      </w:pPr>
    </w:p>
    <w:p w14:paraId="7EF5429B" w14:textId="77777777" w:rsidR="00A5664B" w:rsidRDefault="00A5664B" w:rsidP="00A5664B">
      <w:pPr>
        <w:tabs>
          <w:tab w:val="right" w:pos="9072"/>
        </w:tabs>
        <w:suppressAutoHyphens/>
        <w:ind w:left="567"/>
        <w:rPr>
          <w:rFonts w:ascii="Arial" w:hAnsi="Arial"/>
        </w:rPr>
      </w:pPr>
    </w:p>
    <w:p w14:paraId="22091EEF" w14:textId="77777777" w:rsidR="00A5664B" w:rsidRDefault="00A5664B" w:rsidP="00A5664B">
      <w:pPr>
        <w:tabs>
          <w:tab w:val="right" w:pos="9072"/>
        </w:tabs>
        <w:suppressAutoHyphens/>
        <w:ind w:left="567"/>
        <w:rPr>
          <w:rFonts w:ascii="Arial" w:hAnsi="Arial"/>
        </w:rPr>
      </w:pPr>
    </w:p>
    <w:p w14:paraId="52F47C95" w14:textId="77777777" w:rsidR="00A5664B" w:rsidRDefault="00A5664B" w:rsidP="00A5664B">
      <w:pPr>
        <w:tabs>
          <w:tab w:val="right" w:leader="underscore" w:pos="9072"/>
        </w:tabs>
        <w:suppressAutoHyphens/>
        <w:ind w:left="567"/>
        <w:rPr>
          <w:rFonts w:ascii="Arial" w:hAnsi="Arial"/>
        </w:rPr>
      </w:pPr>
      <w:r w:rsidRPr="00CF78A2">
        <w:t>Handtekening</w:t>
      </w:r>
      <w:r>
        <w:rPr>
          <w:rFonts w:ascii="Arial" w:hAnsi="Arial"/>
        </w:rPr>
        <w:tab/>
      </w:r>
      <w:r>
        <w:rPr>
          <w:rFonts w:ascii="Arial" w:hAnsi="Arial"/>
          <w:sz w:val="17"/>
        </w:rPr>
        <w:t xml:space="preserve"> </w:t>
      </w:r>
      <w:r>
        <w:rPr>
          <w:rStyle w:val="Voetnootmarkering"/>
          <w:rFonts w:ascii="Arial" w:hAnsi="Arial"/>
          <w:sz w:val="17"/>
        </w:rPr>
        <w:footnoteReference w:id="12"/>
      </w:r>
    </w:p>
    <w:p w14:paraId="085C3E18" w14:textId="77777777" w:rsidR="00A5664B" w:rsidRPr="001B22D8" w:rsidRDefault="00A5664B" w:rsidP="00A5664B">
      <w:pPr>
        <w:pStyle w:val="Broodtekst"/>
      </w:pPr>
    </w:p>
    <w:p w14:paraId="55C6C9A7" w14:textId="77777777" w:rsidR="00241548" w:rsidRPr="00241548" w:rsidRDefault="00241548" w:rsidP="00241548"/>
    <w:sectPr w:rsidR="00241548" w:rsidRPr="00241548" w:rsidSect="00574297">
      <w:pgSz w:w="11905" w:h="16837"/>
      <w:pgMar w:top="1560"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9C3BB" w14:textId="77777777" w:rsidR="00A5664B" w:rsidRDefault="00A5664B" w:rsidP="0088501B">
      <w:r>
        <w:separator/>
      </w:r>
    </w:p>
  </w:endnote>
  <w:endnote w:type="continuationSeparator" w:id="0">
    <w:p w14:paraId="37C667D1" w14:textId="77777777" w:rsidR="00A5664B" w:rsidRDefault="00A5664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61F20" w14:textId="77777777" w:rsidR="00A5664B" w:rsidRDefault="00A5664B" w:rsidP="0088501B">
      <w:r>
        <w:separator/>
      </w:r>
    </w:p>
  </w:footnote>
  <w:footnote w:type="continuationSeparator" w:id="0">
    <w:p w14:paraId="5A0D03C3" w14:textId="77777777" w:rsidR="00A5664B" w:rsidRDefault="00A5664B" w:rsidP="0088501B">
      <w:r>
        <w:continuationSeparator/>
      </w:r>
    </w:p>
  </w:footnote>
  <w:footnote w:id="1">
    <w:p w14:paraId="1A69E7CE" w14:textId="77777777" w:rsidR="00A5664B" w:rsidRPr="00CF78A2" w:rsidRDefault="00A5664B" w:rsidP="00A5664B">
      <w:pPr>
        <w:pStyle w:val="Voetnoottekst"/>
        <w:suppressAutoHyphens/>
        <w:ind w:firstLine="284"/>
        <w:rPr>
          <w:sz w:val="17"/>
        </w:rPr>
      </w:pPr>
      <w:r>
        <w:rPr>
          <w:rStyle w:val="Voetnootmarkering"/>
          <w:rFonts w:ascii="Arial Narrow" w:hAnsi="Arial Narrow"/>
          <w:sz w:val="17"/>
        </w:rPr>
        <w:footnoteRef/>
      </w:r>
      <w:r>
        <w:rPr>
          <w:rFonts w:ascii="Arial Narrow" w:hAnsi="Arial Narrow"/>
          <w:sz w:val="17"/>
        </w:rPr>
        <w:t xml:space="preserve"> </w:t>
      </w:r>
      <w:r w:rsidRPr="00CF78A2">
        <w:rPr>
          <w:sz w:val="17"/>
        </w:rPr>
        <w:t>Naam van de borg</w:t>
      </w:r>
    </w:p>
  </w:footnote>
  <w:footnote w:id="2">
    <w:p w14:paraId="6BEE8EFE"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Volledig adres van de borg</w:t>
      </w:r>
    </w:p>
  </w:footnote>
  <w:footnote w:id="3">
    <w:p w14:paraId="39F09937"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Volledig adres van de opdrachtgever</w:t>
      </w:r>
    </w:p>
  </w:footnote>
  <w:footnote w:id="4">
    <w:p w14:paraId="5E329F08"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Naam van de aannemer</w:t>
      </w:r>
    </w:p>
  </w:footnote>
  <w:footnote w:id="5">
    <w:p w14:paraId="570BDDC1"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Volledig adres van de aannemer</w:t>
      </w:r>
    </w:p>
  </w:footnote>
  <w:footnote w:id="6">
    <w:p w14:paraId="7D472BDF"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Nummer van het bestek of de overeenkomst</w:t>
      </w:r>
    </w:p>
  </w:footnote>
  <w:footnote w:id="7">
    <w:p w14:paraId="2E6B0665"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Korte omschrijving van het werk</w:t>
      </w:r>
    </w:p>
  </w:footnote>
  <w:footnote w:id="8">
    <w:p w14:paraId="5AE1183F"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Waarde van de zekerheidstelling (zie par.43a lid 3 van de UAV 2012)</w:t>
      </w:r>
    </w:p>
    <w:p w14:paraId="086C14A3" w14:textId="77777777" w:rsidR="00A5664B" w:rsidRPr="00CF78A2" w:rsidRDefault="00A5664B" w:rsidP="00A5664B">
      <w:pPr>
        <w:pStyle w:val="Voetnoottekst"/>
        <w:suppressAutoHyphens/>
        <w:ind w:firstLine="284"/>
        <w:rPr>
          <w:sz w:val="17"/>
        </w:rPr>
      </w:pPr>
    </w:p>
  </w:footnote>
  <w:footnote w:id="9">
    <w:p w14:paraId="35606C56" w14:textId="77777777" w:rsidR="00A5664B" w:rsidRPr="00CF78A2" w:rsidRDefault="00A5664B" w:rsidP="00A5664B">
      <w:pPr>
        <w:pStyle w:val="Voetnoottekst"/>
        <w:suppressAutoHyphens/>
        <w:ind w:firstLine="284"/>
        <w:rPr>
          <w:sz w:val="17"/>
        </w:rPr>
      </w:pPr>
      <w:r>
        <w:rPr>
          <w:rStyle w:val="Voetnootmarkering"/>
          <w:rFonts w:ascii="Arial Narrow" w:hAnsi="Arial Narrow"/>
          <w:sz w:val="17"/>
        </w:rPr>
        <w:footnoteRef/>
      </w:r>
      <w:r>
        <w:rPr>
          <w:rFonts w:ascii="Arial Narrow" w:hAnsi="Arial Narrow"/>
          <w:sz w:val="17"/>
        </w:rPr>
        <w:t xml:space="preserve"> </w:t>
      </w:r>
      <w:r w:rsidRPr="00CF78A2">
        <w:rPr>
          <w:sz w:val="17"/>
        </w:rPr>
        <w:t>Plaats van de ondertekening</w:t>
      </w:r>
    </w:p>
  </w:footnote>
  <w:footnote w:id="10">
    <w:p w14:paraId="4F28DEC8"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Datum van ondertekening</w:t>
      </w:r>
    </w:p>
  </w:footnote>
  <w:footnote w:id="11">
    <w:p w14:paraId="6DF779B1"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Naam van de borg</w:t>
      </w:r>
    </w:p>
  </w:footnote>
  <w:footnote w:id="12">
    <w:p w14:paraId="4A046FBD" w14:textId="77777777" w:rsidR="00A5664B" w:rsidRPr="00CF78A2" w:rsidRDefault="00A5664B" w:rsidP="00A5664B">
      <w:pPr>
        <w:pStyle w:val="Voetnoottekst"/>
        <w:suppressAutoHyphens/>
        <w:ind w:firstLine="284"/>
        <w:rPr>
          <w:sz w:val="17"/>
        </w:rPr>
      </w:pPr>
      <w:r w:rsidRPr="00CF78A2">
        <w:rPr>
          <w:rStyle w:val="Voetnootmarkering"/>
          <w:sz w:val="17"/>
        </w:rPr>
        <w:footnoteRef/>
      </w:r>
      <w:r w:rsidRPr="00CF78A2">
        <w:rPr>
          <w:sz w:val="17"/>
        </w:rPr>
        <w:t xml:space="preserve"> Handtekening van de borg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DB631B"/>
    <w:multiLevelType w:val="multilevel"/>
    <w:tmpl w:val="06962652"/>
    <w:numStyleLink w:val="Lijststijl"/>
  </w:abstractNum>
  <w:abstractNum w:abstractNumId="2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6" w15:restartNumberingAfterBreak="0">
    <w:nsid w:val="5CAF5D0D"/>
    <w:multiLevelType w:val="multilevel"/>
    <w:tmpl w:val="06962652"/>
    <w:numStyleLink w:val="Lijststijl"/>
  </w:abstractNum>
  <w:abstractNum w:abstractNumId="27"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050C84"/>
    <w:multiLevelType w:val="multilevel"/>
    <w:tmpl w:val="06962652"/>
    <w:numStyleLink w:val="Lijststijl"/>
  </w:abstractNum>
  <w:num w:numId="1">
    <w:abstractNumId w:val="9"/>
  </w:num>
  <w:num w:numId="2">
    <w:abstractNumId w:val="11"/>
  </w:num>
  <w:num w:numId="3">
    <w:abstractNumId w:val="26"/>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7"/>
  </w:num>
  <w:num w:numId="14">
    <w:abstractNumId w:val="3"/>
  </w:num>
  <w:num w:numId="15">
    <w:abstractNumId w:val="16"/>
  </w:num>
  <w:num w:numId="16">
    <w:abstractNumId w:val="22"/>
  </w:num>
  <w:num w:numId="17">
    <w:abstractNumId w:val="8"/>
  </w:num>
  <w:num w:numId="18">
    <w:abstractNumId w:val="19"/>
  </w:num>
  <w:num w:numId="19">
    <w:abstractNumId w:val="28"/>
  </w:num>
  <w:num w:numId="20">
    <w:abstractNumId w:val="12"/>
  </w:num>
  <w:num w:numId="21">
    <w:abstractNumId w:val="21"/>
  </w:num>
  <w:num w:numId="22">
    <w:abstractNumId w:val="23"/>
  </w:num>
  <w:num w:numId="23">
    <w:abstractNumId w:val="17"/>
  </w:num>
  <w:num w:numId="24">
    <w:abstractNumId w:val="25"/>
  </w:num>
  <w:num w:numId="25">
    <w:abstractNumId w:val="24"/>
  </w:num>
  <w:num w:numId="26">
    <w:abstractNumId w:val="6"/>
  </w:num>
  <w:num w:numId="27">
    <w:abstractNumId w:val="14"/>
  </w:num>
  <w:num w:numId="28">
    <w:abstractNumId w:val="20"/>
  </w:num>
  <w:num w:numId="29">
    <w:abstractNumId w:val="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4B"/>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5664B"/>
    <w:rsid w:val="00A77ABF"/>
    <w:rsid w:val="00A863E9"/>
    <w:rsid w:val="00B022C4"/>
    <w:rsid w:val="00B559E9"/>
    <w:rsid w:val="00B72222"/>
    <w:rsid w:val="00B80650"/>
    <w:rsid w:val="00C36FAA"/>
    <w:rsid w:val="00CA55CC"/>
    <w:rsid w:val="00DA3555"/>
    <w:rsid w:val="00E81BA1"/>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F225"/>
  <w15:chartTrackingRefBased/>
  <w15:docId w15:val="{69B823DF-5EAA-49C7-A055-944DCEEB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A5664B"/>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A5664B"/>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rsid w:val="00A5664B"/>
    <w:rPr>
      <w:rFonts w:cs="Times New Roman"/>
      <w:vertAlign w:val="superscript"/>
    </w:rPr>
  </w:style>
  <w:style w:type="paragraph" w:styleId="Voetnoottekst">
    <w:name w:val="footnote text"/>
    <w:basedOn w:val="Standaard"/>
    <w:link w:val="VoetnoottekstChar"/>
    <w:rsid w:val="00A5664B"/>
    <w:pPr>
      <w:spacing w:line="180" w:lineRule="atLeast"/>
    </w:pPr>
    <w:rPr>
      <w:sz w:val="13"/>
      <w:szCs w:val="20"/>
    </w:rPr>
  </w:style>
  <w:style w:type="character" w:customStyle="1" w:styleId="VoetnoottekstChar">
    <w:name w:val="Voetnoottekst Char"/>
    <w:basedOn w:val="Standaardalinea-lettertype"/>
    <w:link w:val="Voetnoottekst"/>
    <w:rsid w:val="00A5664B"/>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A5664B"/>
    <w:pPr>
      <w:numPr>
        <w:ilvl w:val="1"/>
        <w:numId w:val="30"/>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A5664B"/>
    <w:pPr>
      <w:numPr>
        <w:ilvl w:val="2"/>
        <w:numId w:val="30"/>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A5664B"/>
    <w:pPr>
      <w:pageBreakBefore/>
      <w:numPr>
        <w:numId w:val="30"/>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A5664B"/>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A5664B"/>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56B3390D183E5B43A8D34267DBE5C776" ma:contentTypeVersion="11" ma:contentTypeDescription="" ma:contentTypeScope="" ma:versionID="74bc8023df3ccfaddbba943d965fdda2">
  <xsd:schema xmlns:xsd="http://www.w3.org/2001/XMLSchema" xmlns:xs="http://www.w3.org/2001/XMLSchema" xmlns:p="http://schemas.microsoft.com/office/2006/metadata/properties" xmlns:ns1="208e46c2-bbcd-4624-8858-21bd42ce7c86" targetNamespace="http://schemas.microsoft.com/office/2006/metadata/properties" ma:root="true" ma:fieldsID="acad3aa67c11b1148630a3229319685c"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8923f9c7-fde4-4797-ad8c-594475b7bd5c}" ma:internalName="TaxCatchAll" ma:readOnly="false" ma:showField="CatchAllData" ma:web="c9c302de-a181-47e2-acd2-2cd2c4c5fab6">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8923f9c7-fde4-4797-ad8c-594475b7bd5c}" ma:internalName="TaxCatchAllLabel" ma:readOnly="false" ma:showField="CatchAllDataLabel" ma:web="c9c302de-a181-47e2-acd2-2cd2c4c5fab6">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3f2f726-aef4-499f-b234-769b04ce551a" ContentTypeId="0x010100869D8030C0354C67920800D7E93602B5"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_layouts/15/RWS.SharePoint.Connect/EditForm.aspx</Edit>
</FormUrls>
</file>

<file path=customXml/item6.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9</Value>
      <Value>4</Value>
      <Value>3</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I000263</TermName>
          <TermId xmlns="http://schemas.microsoft.com/office/infopath/2007/PartnerControls">83de09a0-5ce8-4a93-895a-336bcd39834b</TermId>
        </TermInfo>
      </Term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VER - Onderhoud</TermName>
          <TermId xmlns="http://schemas.microsoft.com/office/infopath/2007/PartnerControls">96a7d6e2-271d-4434-a570-5385ad13663f</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Heijdeman, Jantien (PPO)</DisplayName>
        <AccountId>109</AccountId>
        <AccountType/>
      </UserInfo>
    </Connect-Projectmanager>
    <Connect-ManagerProjectbeheersing xmlns="208e46c2-bbcd-4624-8858-21bd42ce7c86">
      <UserInfo>
        <DisplayName/>
        <AccountId xsi:nil="true"/>
        <AccountType/>
      </UserInfo>
    </Connect-ManagerProjectbeheersing>
    <_dlc_DocId xmlns="208e46c2-bbcd-4624-8858-21bd42ce7c86">RWS01028-1999976839-49672</_dlc_DocId>
    <_dlc_DocIdUrl xmlns="208e46c2-bbcd-4624-8858-21bd42ce7c86">
      <Url>http://connect.intranet.rijkswaterstaat.nl/project/I000263/Markt/_layouts/15/DocIdRedir.aspx?ID=RWS01028-1999976839-49672</Url>
      <Description>RWS01028-1999976839-49672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D4FA1-0147-478A-B6E4-554647503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FFA01-F26D-467F-99F5-3A5435F0C597}">
  <ds:schemaRefs>
    <ds:schemaRef ds:uri="Microsoft.SharePoint.Taxonomy.ContentTypeSync"/>
  </ds:schemaRefs>
</ds:datastoreItem>
</file>

<file path=customXml/itemProps3.xml><?xml version="1.0" encoding="utf-8"?>
<ds:datastoreItem xmlns:ds="http://schemas.openxmlformats.org/officeDocument/2006/customXml" ds:itemID="{9978CAA1-A9E7-4649-BEBE-DFEFBC9C8681}">
  <ds:schemaRefs>
    <ds:schemaRef ds:uri="http://schemas.microsoft.com/sharepoint/events"/>
  </ds:schemaRefs>
</ds:datastoreItem>
</file>

<file path=customXml/itemProps4.xml><?xml version="1.0" encoding="utf-8"?>
<ds:datastoreItem xmlns:ds="http://schemas.openxmlformats.org/officeDocument/2006/customXml" ds:itemID="{67265E71-0339-4A9A-ACD2-5C66DE3B78B9}">
  <ds:schemaRefs>
    <ds:schemaRef ds:uri="http://schemas.microsoft.com/sharepoint/v3/contenttype/forms"/>
  </ds:schemaRefs>
</ds:datastoreItem>
</file>

<file path=customXml/itemProps5.xml><?xml version="1.0" encoding="utf-8"?>
<ds:datastoreItem xmlns:ds="http://schemas.openxmlformats.org/officeDocument/2006/customXml" ds:itemID="{2F85BC01-EC9F-46D4-906A-AC203AB07D7A}">
  <ds:schemaRefs>
    <ds:schemaRef ds:uri="http://schemas.microsoft.com/sharepoint/v3/contenttype/forms/url"/>
  </ds:schemaRefs>
</ds:datastoreItem>
</file>

<file path=customXml/itemProps6.xml><?xml version="1.0" encoding="utf-8"?>
<ds:datastoreItem xmlns:ds="http://schemas.openxmlformats.org/officeDocument/2006/customXml" ds:itemID="{27E61446-3B0B-41E5-9908-A5CF995108FB}">
  <ds:schemaRefs>
    <ds:schemaRef ds:uri="208e46c2-bbcd-4624-8858-21bd42ce7c8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8874D675-36A3-4E2E-8154-4DCF2C91C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436</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Peter (PPO)</dc:creator>
  <cp:keywords/>
  <dc:description/>
  <cp:lastModifiedBy>Hendriks, Peter (PPO)</cp:lastModifiedBy>
  <cp:revision>1</cp:revision>
  <dcterms:created xsi:type="dcterms:W3CDTF">2021-04-22T08:07:00Z</dcterms:created>
  <dcterms:modified xsi:type="dcterms:W3CDTF">2021-04-22T08:09:00Z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0x010100869D8030C0354C67920800D7E93602B50056B3390D183E5B43A8D34267DBE5C776</vt:lpwstr>
  </property>
  <property fmtid="{D5CDD505-2E9C-101B-9397-08002B2CF9AE}" pid="3" name="TaxKeyword">
    <vt:lpwstr/>
  </property>
  <property fmtid="{D5CDD505-2E9C-101B-9397-08002B2CF9AE}" pid="4" name="Connect-Documenttype">
    <vt:lpwstr/>
  </property>
  <property fmtid="{D5CDD505-2E9C-101B-9397-08002B2CF9AE}" pid="5" name="Connect-Proces">
    <vt:lpwstr>4;#Beheer, Onderhoud en ondersteuning|3cd49983-55e7-40a9-9a78-0208c626ec2b</vt:lpwstr>
  </property>
  <property fmtid="{D5CDD505-2E9C-101B-9397-08002B2CF9AE}" pid="6" name="Connect-SEfase">
    <vt:lpwstr/>
  </property>
  <property fmtid="{D5CDD505-2E9C-101B-9397-08002B2CF9AE}" pid="7" name="Connect-IPMrol">
    <vt:lpwstr/>
  </property>
  <property fmtid="{D5CDD505-2E9C-101B-9397-08002B2CF9AE}" pid="8" name="Connect-Projectnaam">
    <vt:lpwstr>2;#VER - Onderhoud|96a7d6e2-271d-4434-a570-5385ad13663f</vt:lpwstr>
  </property>
  <property fmtid="{D5CDD505-2E9C-101B-9397-08002B2CF9AE}" pid="9" name="Connect-Activiteit">
    <vt:lpwstr/>
  </property>
  <property fmtid="{D5CDD505-2E9C-101B-9397-08002B2CF9AE}" pid="10" name="Connect-Projectnummer">
    <vt:lpwstr>3;#I000263|83de09a0-5ce8-4a93-895a-336bcd39834b</vt:lpwstr>
  </property>
  <property fmtid="{D5CDD505-2E9C-101B-9397-08002B2CF9AE}" pid="11" name="Connect-Organisatieonderdeel">
    <vt:lpwstr/>
  </property>
  <property fmtid="{D5CDD505-2E9C-101B-9397-08002B2CF9AE}" pid="12" name="Connect-Deelproces">
    <vt:lpwstr>9;#Markt|4fbca745-fb4e-4853-97a2-9611fda11e95</vt:lpwstr>
  </property>
  <property fmtid="{D5CDD505-2E9C-101B-9397-08002B2CF9AE}" pid="13" name="Connect-Vertrouwelijkheid">
    <vt:lpwstr/>
  </property>
  <property fmtid="{D5CDD505-2E9C-101B-9397-08002B2CF9AE}" pid="14" name="_dlc_DocIdItemGuid">
    <vt:lpwstr>db57230e-6ee2-4456-80ca-d88b8e9e157e</vt:lpwstr>
  </property>
</Properties>
</file>