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5DFE9" w14:textId="77777777" w:rsidR="003F5061" w:rsidRPr="00300406" w:rsidRDefault="003F5061" w:rsidP="003F5061">
      <w:pPr>
        <w:pStyle w:val="BijlageGenummerdKop"/>
        <w:numPr>
          <w:ilvl w:val="0"/>
          <w:numId w:val="0"/>
        </w:numPr>
        <w:ind w:left="-1134"/>
      </w:pPr>
      <w:bookmarkStart w:id="0" w:name="_Toc496111699"/>
      <w:bookmarkStart w:id="1" w:name="_Toc63238944"/>
      <w:bookmarkStart w:id="2" w:name="_GoBack"/>
      <w:bookmarkEnd w:id="2"/>
      <w:r>
        <w:t xml:space="preserve">Bijlage B </w:t>
      </w:r>
      <w:r w:rsidRPr="00300406">
        <w:t>Aanvullende eigen verklaring</w:t>
      </w:r>
      <w:bookmarkEnd w:id="0"/>
      <w:bookmarkEnd w:id="1"/>
    </w:p>
    <w:p w14:paraId="16CBA8B1" w14:textId="77777777" w:rsidR="003F5061" w:rsidRPr="00300406" w:rsidRDefault="003F5061" w:rsidP="003F5061">
      <w:pPr>
        <w:tabs>
          <w:tab w:val="num" w:pos="900"/>
        </w:tabs>
        <w:rPr>
          <w:rFonts w:cs="V&amp;W Syntax (Adobe)"/>
          <w:bCs/>
          <w:szCs w:val="18"/>
        </w:rPr>
      </w:pPr>
      <w:r w:rsidRPr="00300406">
        <w:rPr>
          <w:rFonts w:cs="V&amp;W Syntax (Adobe)"/>
          <w:bCs/>
          <w:szCs w:val="18"/>
        </w:rPr>
        <w:t xml:space="preserve">Naam en adres van de onderneming: </w:t>
      </w:r>
    </w:p>
    <w:p w14:paraId="1E1346E0" w14:textId="77777777" w:rsidR="003F5061" w:rsidRPr="00300406" w:rsidRDefault="003F5061" w:rsidP="003F5061">
      <w:pPr>
        <w:tabs>
          <w:tab w:val="num" w:pos="900"/>
        </w:tabs>
        <w:rPr>
          <w:rFonts w:cs="V&amp;W Syntax (Adobe)"/>
          <w:bCs/>
          <w:szCs w:val="18"/>
        </w:rPr>
      </w:pPr>
    </w:p>
    <w:p w14:paraId="6492B82B" w14:textId="77777777" w:rsidR="003F5061" w:rsidRPr="00300406" w:rsidRDefault="003F5061" w:rsidP="003F5061">
      <w:pPr>
        <w:tabs>
          <w:tab w:val="num" w:pos="900"/>
        </w:tabs>
        <w:rPr>
          <w:rFonts w:cs="V&amp;W Syntax (Adobe)"/>
        </w:rPr>
      </w:pPr>
      <w:r w:rsidRPr="00300406">
        <w:rPr>
          <w:rFonts w:cs="V&amp;W Syntax (Adobe)"/>
        </w:rPr>
        <w:t>…………………………………………………………………………………………………………………………………………</w:t>
      </w:r>
    </w:p>
    <w:p w14:paraId="6BB03DAF" w14:textId="77777777" w:rsidR="003F5061" w:rsidRPr="00300406" w:rsidRDefault="003F5061" w:rsidP="003F5061">
      <w:pPr>
        <w:tabs>
          <w:tab w:val="num" w:pos="900"/>
        </w:tabs>
        <w:rPr>
          <w:rFonts w:cs="V&amp;W Syntax (Adobe)"/>
          <w:bCs/>
          <w:szCs w:val="18"/>
        </w:rPr>
      </w:pPr>
    </w:p>
    <w:p w14:paraId="633B4A46" w14:textId="77777777" w:rsidR="003F5061" w:rsidRPr="00300406" w:rsidRDefault="003F5061" w:rsidP="003F5061">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749D4840" w14:textId="77777777" w:rsidR="003F5061" w:rsidRPr="00300406" w:rsidRDefault="003F5061" w:rsidP="003F5061">
      <w:pPr>
        <w:tabs>
          <w:tab w:val="num" w:pos="900"/>
        </w:tabs>
        <w:rPr>
          <w:rFonts w:cs="V&amp;W Syntax (Adobe)"/>
          <w:bCs/>
          <w:szCs w:val="18"/>
        </w:rPr>
      </w:pPr>
    </w:p>
    <w:p w14:paraId="50E9C3DF" w14:textId="77777777" w:rsidR="003F5061" w:rsidRPr="00300406" w:rsidRDefault="003F5061" w:rsidP="003F5061">
      <w:pPr>
        <w:tabs>
          <w:tab w:val="num" w:pos="900"/>
        </w:tabs>
        <w:rPr>
          <w:rFonts w:cs="V&amp;W Syntax (Adobe)"/>
        </w:rPr>
      </w:pPr>
      <w:r w:rsidRPr="00300406">
        <w:rPr>
          <w:rFonts w:cs="V&amp;W Syntax (Adobe)"/>
        </w:rPr>
        <w:t>KvK-nummer: ………</w:t>
      </w:r>
    </w:p>
    <w:p w14:paraId="330C2F55" w14:textId="77777777" w:rsidR="003F5061" w:rsidRPr="00300406" w:rsidRDefault="003F5061" w:rsidP="003F5061">
      <w:pPr>
        <w:tabs>
          <w:tab w:val="num" w:pos="900"/>
        </w:tabs>
        <w:rPr>
          <w:rFonts w:cs="V&amp;W Syntax (Adobe)"/>
        </w:rPr>
      </w:pPr>
    </w:p>
    <w:p w14:paraId="7580AA3D" w14:textId="77777777" w:rsidR="003F5061" w:rsidRPr="00300406" w:rsidRDefault="003F5061" w:rsidP="003F5061">
      <w:pPr>
        <w:tabs>
          <w:tab w:val="num" w:pos="900"/>
        </w:tabs>
        <w:rPr>
          <w:rFonts w:cs="V&amp;W Syntax (Adobe)"/>
        </w:rPr>
      </w:pPr>
      <w:r w:rsidRPr="00300406">
        <w:rPr>
          <w:rFonts w:cs="V&amp;W Syntax (Adobe)"/>
        </w:rPr>
        <w:t xml:space="preserve">Vestigingsnummer: ………… </w:t>
      </w:r>
    </w:p>
    <w:p w14:paraId="640FE89C" w14:textId="77777777" w:rsidR="003F5061" w:rsidRPr="00300406" w:rsidRDefault="003F5061" w:rsidP="003F5061">
      <w:pPr>
        <w:tabs>
          <w:tab w:val="num" w:pos="900"/>
        </w:tabs>
        <w:rPr>
          <w:rFonts w:cs="V&amp;W Syntax (Adobe)"/>
          <w:bCs/>
          <w:szCs w:val="18"/>
        </w:rPr>
      </w:pPr>
    </w:p>
    <w:p w14:paraId="515B8BA7" w14:textId="77777777" w:rsidR="003F5061" w:rsidRPr="00300406" w:rsidRDefault="003F5061" w:rsidP="003F5061">
      <w:pPr>
        <w:tabs>
          <w:tab w:val="num" w:pos="900"/>
        </w:tabs>
        <w:rPr>
          <w:rFonts w:cs="V&amp;W Syntax (Adobe)"/>
          <w:bCs/>
          <w:szCs w:val="18"/>
        </w:rPr>
      </w:pPr>
      <w:r w:rsidRPr="00300406">
        <w:rPr>
          <w:rFonts w:cs="V&amp;W Syntax (Adobe)"/>
          <w:bCs/>
          <w:szCs w:val="18"/>
        </w:rPr>
        <w:t>Contactpersoon van de onderneming (naam, email, telefoon):</w:t>
      </w:r>
    </w:p>
    <w:p w14:paraId="40095D7C" w14:textId="77777777" w:rsidR="003F5061" w:rsidRPr="00300406" w:rsidRDefault="003F5061" w:rsidP="003F5061">
      <w:pPr>
        <w:tabs>
          <w:tab w:val="num" w:pos="900"/>
        </w:tabs>
        <w:rPr>
          <w:rFonts w:cs="V&amp;W Syntax (Adobe)"/>
          <w:bCs/>
          <w:szCs w:val="18"/>
        </w:rPr>
      </w:pPr>
    </w:p>
    <w:p w14:paraId="42543364" w14:textId="77777777" w:rsidR="003F5061" w:rsidRPr="00300406" w:rsidRDefault="003F5061" w:rsidP="003F5061">
      <w:pPr>
        <w:tabs>
          <w:tab w:val="num" w:pos="900"/>
        </w:tabs>
        <w:rPr>
          <w:rFonts w:cs="V&amp;W Syntax (Adobe)"/>
        </w:rPr>
      </w:pPr>
      <w:r w:rsidRPr="00300406">
        <w:rPr>
          <w:rFonts w:cs="V&amp;W Syntax (Adobe)"/>
        </w:rPr>
        <w:t>…………………………………………………………………………………………………………………………………………</w:t>
      </w:r>
    </w:p>
    <w:p w14:paraId="334458E6" w14:textId="77777777" w:rsidR="003F5061" w:rsidRPr="00300406" w:rsidRDefault="003F5061" w:rsidP="003F5061">
      <w:pPr>
        <w:tabs>
          <w:tab w:val="num" w:pos="900"/>
        </w:tabs>
        <w:rPr>
          <w:rFonts w:cs="V&amp;W Syntax (Adobe)"/>
        </w:rPr>
      </w:pPr>
    </w:p>
    <w:p w14:paraId="601333AA" w14:textId="77777777" w:rsidR="003F5061" w:rsidRPr="00300406" w:rsidRDefault="003F5061" w:rsidP="003F5061">
      <w:pPr>
        <w:tabs>
          <w:tab w:val="num" w:pos="900"/>
        </w:tabs>
        <w:rPr>
          <w:rFonts w:cs="V&amp;W Syntax (Adobe)"/>
        </w:rPr>
      </w:pPr>
    </w:p>
    <w:p w14:paraId="5BB1DEDE" w14:textId="77777777" w:rsidR="003F5061" w:rsidRPr="00300406" w:rsidRDefault="003F5061" w:rsidP="003F5061">
      <w:pPr>
        <w:numPr>
          <w:ilvl w:val="0"/>
          <w:numId w:val="31"/>
        </w:numPr>
        <w:spacing w:line="260" w:lineRule="atLeast"/>
        <w:ind w:left="0"/>
        <w:rPr>
          <w:rFonts w:cs="Verdana"/>
          <w:b/>
          <w:bCs/>
          <w:szCs w:val="18"/>
        </w:rPr>
      </w:pPr>
      <w:r w:rsidRPr="00300406">
        <w:rPr>
          <w:rFonts w:cs="Verdana"/>
          <w:b/>
          <w:bCs/>
          <w:szCs w:val="18"/>
        </w:rPr>
        <w:t>VRAGEN TEN AANZIEN VAN VOORKENNIS EN BELANGENVERSTRENGELING</w:t>
      </w:r>
    </w:p>
    <w:p w14:paraId="51BFC9E2" w14:textId="77777777" w:rsidR="003F5061" w:rsidRPr="00300406" w:rsidRDefault="003F5061" w:rsidP="003F5061">
      <w:pPr>
        <w:spacing w:line="260" w:lineRule="atLeast"/>
        <w:ind w:hanging="709"/>
        <w:rPr>
          <w:rFonts w:cs="Verdana"/>
          <w:szCs w:val="18"/>
        </w:rPr>
      </w:pPr>
    </w:p>
    <w:p w14:paraId="45B0B7C5" w14:textId="77777777" w:rsidR="003F5061" w:rsidRPr="00300406" w:rsidRDefault="003F5061" w:rsidP="003F5061">
      <w:pPr>
        <w:numPr>
          <w:ilvl w:val="1"/>
          <w:numId w:val="31"/>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786E426" w14:textId="77777777" w:rsidR="003F5061" w:rsidRPr="00300406" w:rsidRDefault="003F5061" w:rsidP="003F5061">
      <w:pPr>
        <w:spacing w:line="260" w:lineRule="atLeast"/>
        <w:ind w:hanging="709"/>
        <w:rPr>
          <w:rFonts w:cs="Verdana"/>
          <w:szCs w:val="18"/>
        </w:rPr>
      </w:pPr>
    </w:p>
    <w:p w14:paraId="7CEB48A3" w14:textId="77777777" w:rsidR="003F5061" w:rsidRPr="00300406" w:rsidRDefault="003F5061" w:rsidP="003F5061">
      <w:pPr>
        <w:spacing w:line="260" w:lineRule="atLeast"/>
        <w:ind w:hanging="1"/>
        <w:rPr>
          <w:rFonts w:cs="Verdana"/>
          <w:szCs w:val="18"/>
        </w:rPr>
      </w:pPr>
      <w:r w:rsidRPr="00300406">
        <w:rPr>
          <w:rFonts w:cs="Verdana"/>
          <w:szCs w:val="18"/>
        </w:rPr>
        <w:t>Ja / nee (doorhalen wat niet van toepassing is)</w:t>
      </w:r>
    </w:p>
    <w:p w14:paraId="694E9650" w14:textId="77777777" w:rsidR="003F5061" w:rsidRPr="00300406" w:rsidRDefault="003F5061" w:rsidP="003F5061">
      <w:pPr>
        <w:spacing w:line="260" w:lineRule="atLeast"/>
        <w:ind w:hanging="1"/>
        <w:rPr>
          <w:rFonts w:cs="Verdana"/>
          <w:szCs w:val="18"/>
        </w:rPr>
      </w:pPr>
    </w:p>
    <w:p w14:paraId="06E97A12" w14:textId="77777777" w:rsidR="003F5061" w:rsidRPr="00300406" w:rsidRDefault="003F5061" w:rsidP="003F5061">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45FCB372" w14:textId="77777777" w:rsidR="003F5061" w:rsidRPr="00300406" w:rsidRDefault="003F5061" w:rsidP="003F5061">
      <w:pPr>
        <w:spacing w:line="260" w:lineRule="atLeast"/>
        <w:ind w:hanging="709"/>
        <w:rPr>
          <w:rFonts w:cs="Verdana"/>
          <w:szCs w:val="18"/>
        </w:rPr>
      </w:pPr>
    </w:p>
    <w:p w14:paraId="0A7CEB04" w14:textId="77777777" w:rsidR="003F5061" w:rsidRPr="00300406" w:rsidRDefault="003F5061" w:rsidP="003F5061">
      <w:pPr>
        <w:spacing w:line="260" w:lineRule="atLeast"/>
        <w:rPr>
          <w:rFonts w:cs="Verdana"/>
          <w:szCs w:val="18"/>
        </w:rPr>
      </w:pPr>
      <w:r w:rsidRPr="00300406">
        <w:rPr>
          <w:rFonts w:cs="Verdana"/>
          <w:szCs w:val="18"/>
        </w:rPr>
        <w:t>…………………………………………………………………………………………………………………………………………</w:t>
      </w:r>
    </w:p>
    <w:p w14:paraId="7550C0AE" w14:textId="77777777" w:rsidR="003F5061" w:rsidRPr="00300406" w:rsidRDefault="003F5061" w:rsidP="003F5061">
      <w:pPr>
        <w:spacing w:line="260" w:lineRule="atLeast"/>
        <w:rPr>
          <w:rFonts w:cs="Verdana"/>
          <w:szCs w:val="18"/>
        </w:rPr>
      </w:pPr>
      <w:r w:rsidRPr="00300406">
        <w:rPr>
          <w:rFonts w:cs="Verdana"/>
          <w:szCs w:val="18"/>
        </w:rPr>
        <w:t>…………………………………………………………………………………………………………………………………………</w:t>
      </w:r>
    </w:p>
    <w:p w14:paraId="35FCD74F" w14:textId="77777777" w:rsidR="003F5061" w:rsidRPr="00300406" w:rsidRDefault="003F5061" w:rsidP="003F5061">
      <w:pPr>
        <w:spacing w:line="260" w:lineRule="atLeast"/>
        <w:rPr>
          <w:rFonts w:cs="Verdana"/>
          <w:szCs w:val="18"/>
        </w:rPr>
      </w:pPr>
      <w:r w:rsidRPr="00300406">
        <w:rPr>
          <w:rFonts w:cs="Verdana"/>
          <w:szCs w:val="18"/>
        </w:rPr>
        <w:t>…………………………………………………………………………………………………………………………………………</w:t>
      </w:r>
    </w:p>
    <w:p w14:paraId="3FDCD488" w14:textId="77777777" w:rsidR="003F5061" w:rsidRPr="00300406" w:rsidRDefault="003F5061" w:rsidP="003F5061">
      <w:pPr>
        <w:spacing w:line="260" w:lineRule="atLeast"/>
        <w:ind w:hanging="709"/>
        <w:rPr>
          <w:rFonts w:cs="Verdana"/>
          <w:szCs w:val="18"/>
        </w:rPr>
      </w:pPr>
    </w:p>
    <w:p w14:paraId="15D22F4A" w14:textId="77777777" w:rsidR="003F5061" w:rsidRPr="00300406" w:rsidRDefault="003F5061" w:rsidP="003F5061">
      <w:pPr>
        <w:numPr>
          <w:ilvl w:val="1"/>
          <w:numId w:val="31"/>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B6CE11B" w14:textId="77777777" w:rsidR="003F5061" w:rsidRPr="00300406" w:rsidRDefault="003F5061" w:rsidP="003F5061">
      <w:pPr>
        <w:tabs>
          <w:tab w:val="left" w:pos="-2045"/>
        </w:tabs>
        <w:rPr>
          <w:rFonts w:cs="V&amp;W Syntax (Adobe)"/>
        </w:rPr>
      </w:pPr>
    </w:p>
    <w:p w14:paraId="5B049DA0" w14:textId="77777777" w:rsidR="003F5061" w:rsidRPr="00300406" w:rsidRDefault="003F5061" w:rsidP="003F5061">
      <w:pPr>
        <w:tabs>
          <w:tab w:val="left" w:pos="-2045"/>
        </w:tabs>
        <w:rPr>
          <w:rFonts w:cs="V&amp;W Syntax (Adobe)"/>
        </w:rPr>
      </w:pPr>
      <w:r w:rsidRPr="00300406">
        <w:rPr>
          <w:rFonts w:cs="V&amp;W Syntax (Adobe)"/>
        </w:rPr>
        <w:t>Ja / nee (doorhalen wat niet van toepassing is)</w:t>
      </w:r>
    </w:p>
    <w:p w14:paraId="5B1FF4A4" w14:textId="77777777" w:rsidR="003F5061" w:rsidRPr="00300406" w:rsidRDefault="003F5061" w:rsidP="003F5061">
      <w:pPr>
        <w:tabs>
          <w:tab w:val="left" w:pos="-2045"/>
        </w:tabs>
        <w:rPr>
          <w:rFonts w:cs="V&amp;W Syntax (Adobe)"/>
        </w:rPr>
      </w:pPr>
    </w:p>
    <w:p w14:paraId="73F91888" w14:textId="77777777" w:rsidR="003F5061" w:rsidRPr="00300406" w:rsidRDefault="003F5061" w:rsidP="003F5061">
      <w:pPr>
        <w:tabs>
          <w:tab w:val="left" w:pos="-2045"/>
        </w:tabs>
        <w:rPr>
          <w:rFonts w:cs="V&amp;W Syntax (Adobe)"/>
        </w:rPr>
      </w:pPr>
      <w:r w:rsidRPr="00300406">
        <w:rPr>
          <w:rFonts w:cs="V&amp;W Syntax (Adobe)"/>
        </w:rPr>
        <w:t>Zo ja, vermeld voor elke persoon:</w:t>
      </w:r>
    </w:p>
    <w:p w14:paraId="362F1B42" w14:textId="77777777" w:rsidR="003F5061" w:rsidRPr="00300406" w:rsidRDefault="003F5061" w:rsidP="003F5061">
      <w:pPr>
        <w:numPr>
          <w:ilvl w:val="0"/>
          <w:numId w:val="32"/>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48358493" w14:textId="77777777" w:rsidR="003F5061" w:rsidRPr="00300406" w:rsidRDefault="003F5061" w:rsidP="003F5061">
      <w:pPr>
        <w:numPr>
          <w:ilvl w:val="0"/>
          <w:numId w:val="32"/>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482BCDD3" w14:textId="77777777" w:rsidR="003F5061" w:rsidRPr="00300406" w:rsidRDefault="003F5061" w:rsidP="003F5061">
      <w:pPr>
        <w:rPr>
          <w:rFonts w:cs="V&amp;W Syntax (Adobe)"/>
        </w:rPr>
      </w:pPr>
    </w:p>
    <w:p w14:paraId="5383E9FF" w14:textId="77777777" w:rsidR="003F5061" w:rsidRPr="00300406" w:rsidRDefault="003F5061" w:rsidP="003F5061">
      <w:pPr>
        <w:spacing w:line="260" w:lineRule="atLeast"/>
        <w:rPr>
          <w:rFonts w:cs="Verdana"/>
          <w:szCs w:val="18"/>
        </w:rPr>
      </w:pPr>
      <w:r w:rsidRPr="00300406">
        <w:rPr>
          <w:rFonts w:cs="Verdana"/>
          <w:szCs w:val="18"/>
        </w:rPr>
        <w:t>…………………………………………………………………………………………………………………………………………</w:t>
      </w:r>
    </w:p>
    <w:p w14:paraId="06B4CD62" w14:textId="77777777" w:rsidR="003F5061" w:rsidRPr="00300406" w:rsidRDefault="003F5061" w:rsidP="003F5061">
      <w:pPr>
        <w:spacing w:line="260" w:lineRule="atLeast"/>
        <w:rPr>
          <w:rFonts w:cs="Verdana"/>
          <w:szCs w:val="18"/>
        </w:rPr>
      </w:pPr>
      <w:r w:rsidRPr="00300406">
        <w:rPr>
          <w:rFonts w:cs="Verdana"/>
          <w:szCs w:val="18"/>
        </w:rPr>
        <w:t>…………………………………………………………………………………………………………………………………………</w:t>
      </w:r>
    </w:p>
    <w:p w14:paraId="6137D1BC" w14:textId="77777777" w:rsidR="003F5061" w:rsidRPr="00300406" w:rsidRDefault="003F5061" w:rsidP="003F5061">
      <w:pPr>
        <w:spacing w:line="260" w:lineRule="atLeast"/>
        <w:rPr>
          <w:rFonts w:cs="Verdana"/>
          <w:szCs w:val="18"/>
        </w:rPr>
      </w:pPr>
      <w:r w:rsidRPr="00300406">
        <w:rPr>
          <w:rFonts w:cs="Verdana"/>
          <w:szCs w:val="18"/>
        </w:rPr>
        <w:t>…………………………………………………………………………………………………………………………………………</w:t>
      </w:r>
    </w:p>
    <w:p w14:paraId="35760EC9" w14:textId="77777777" w:rsidR="003F5061" w:rsidRDefault="003F5061" w:rsidP="003F5061">
      <w:pPr>
        <w:tabs>
          <w:tab w:val="left" w:pos="-2045"/>
        </w:tabs>
        <w:rPr>
          <w:rFonts w:cs="V&amp;W Syntax (Adobe)"/>
        </w:rPr>
      </w:pPr>
    </w:p>
    <w:p w14:paraId="0D2207AB" w14:textId="77777777" w:rsidR="003F5061" w:rsidRDefault="003F5061" w:rsidP="003F5061">
      <w:pPr>
        <w:tabs>
          <w:tab w:val="left" w:pos="-2045"/>
        </w:tabs>
        <w:rPr>
          <w:rFonts w:cs="V&amp;W Syntax (Adobe)"/>
        </w:rPr>
      </w:pPr>
    </w:p>
    <w:p w14:paraId="6D8CEC02" w14:textId="77777777" w:rsidR="003F5061" w:rsidRDefault="003F5061" w:rsidP="003F5061">
      <w:pPr>
        <w:tabs>
          <w:tab w:val="left" w:pos="-2045"/>
        </w:tabs>
        <w:rPr>
          <w:rFonts w:cs="V&amp;W Syntax (Adobe)"/>
        </w:rPr>
      </w:pPr>
    </w:p>
    <w:p w14:paraId="5246EE1B" w14:textId="77777777" w:rsidR="003F5061" w:rsidRDefault="003F5061" w:rsidP="003F5061">
      <w:pPr>
        <w:tabs>
          <w:tab w:val="left" w:pos="-2045"/>
        </w:tabs>
        <w:rPr>
          <w:rFonts w:cs="V&amp;W Syntax (Adobe)"/>
        </w:rPr>
      </w:pPr>
    </w:p>
    <w:p w14:paraId="06295283" w14:textId="77777777" w:rsidR="003F5061" w:rsidRDefault="003F5061" w:rsidP="003F5061">
      <w:pPr>
        <w:tabs>
          <w:tab w:val="left" w:pos="-2045"/>
        </w:tabs>
        <w:rPr>
          <w:rFonts w:cs="V&amp;W Syntax (Adobe)"/>
        </w:rPr>
      </w:pPr>
    </w:p>
    <w:p w14:paraId="7A4F10C0" w14:textId="77777777" w:rsidR="003F5061" w:rsidRDefault="003F5061" w:rsidP="003F5061">
      <w:pPr>
        <w:tabs>
          <w:tab w:val="left" w:pos="-2045"/>
        </w:tabs>
        <w:rPr>
          <w:rFonts w:cs="V&amp;W Syntax (Adobe)"/>
        </w:rPr>
      </w:pPr>
    </w:p>
    <w:p w14:paraId="4642998C" w14:textId="77777777" w:rsidR="003F5061" w:rsidRPr="00300406" w:rsidRDefault="003F5061" w:rsidP="003F5061">
      <w:pPr>
        <w:tabs>
          <w:tab w:val="left" w:pos="-2045"/>
        </w:tabs>
        <w:rPr>
          <w:rFonts w:cs="V&amp;W Syntax (Adobe)"/>
        </w:rPr>
      </w:pPr>
    </w:p>
    <w:p w14:paraId="04097D2F" w14:textId="77777777" w:rsidR="003F5061" w:rsidRPr="00300406" w:rsidRDefault="003F5061" w:rsidP="003F5061">
      <w:pPr>
        <w:numPr>
          <w:ilvl w:val="1"/>
          <w:numId w:val="31"/>
        </w:numPr>
        <w:spacing w:line="260" w:lineRule="atLeast"/>
        <w:ind w:left="0"/>
        <w:rPr>
          <w:rFonts w:cs="V&amp;W Syntax (Adobe)"/>
        </w:rPr>
      </w:pPr>
      <w:r w:rsidRPr="00300406">
        <w:rPr>
          <w:rFonts w:cs="V&amp;W Syntax (Adobe)"/>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7B142812" w14:textId="77777777" w:rsidR="003F5061" w:rsidRPr="00300406" w:rsidRDefault="003F5061" w:rsidP="003F5061">
      <w:pPr>
        <w:tabs>
          <w:tab w:val="left" w:pos="-2045"/>
        </w:tabs>
        <w:rPr>
          <w:rFonts w:cs="V&amp;W Syntax (Adobe)"/>
        </w:rPr>
      </w:pPr>
    </w:p>
    <w:p w14:paraId="4F523CFD" w14:textId="77777777" w:rsidR="003F5061" w:rsidRPr="00300406" w:rsidRDefault="003F5061" w:rsidP="003F5061">
      <w:pPr>
        <w:tabs>
          <w:tab w:val="left" w:pos="-2045"/>
        </w:tabs>
        <w:rPr>
          <w:rFonts w:cs="V&amp;W Syntax (Adobe)"/>
        </w:rPr>
      </w:pPr>
      <w:r w:rsidRPr="00300406">
        <w:rPr>
          <w:rFonts w:cs="V&amp;W Syntax (Adobe)"/>
        </w:rPr>
        <w:t>Ja / nee (doorhalen wat niet van toepassing is)</w:t>
      </w:r>
    </w:p>
    <w:p w14:paraId="20FA98E5" w14:textId="77777777" w:rsidR="003F5061" w:rsidRPr="00300406" w:rsidRDefault="003F5061" w:rsidP="003F5061">
      <w:pPr>
        <w:tabs>
          <w:tab w:val="left" w:pos="-2045"/>
        </w:tabs>
        <w:rPr>
          <w:rFonts w:cs="V&amp;W Syntax (Adobe)"/>
        </w:rPr>
      </w:pPr>
    </w:p>
    <w:p w14:paraId="48C83AA5" w14:textId="77777777" w:rsidR="003F5061" w:rsidRPr="00300406" w:rsidRDefault="003F5061" w:rsidP="003F5061">
      <w:pPr>
        <w:tabs>
          <w:tab w:val="left" w:pos="-2045"/>
        </w:tabs>
        <w:rPr>
          <w:rFonts w:cs="V&amp;W Syntax (Adobe)"/>
        </w:rPr>
      </w:pPr>
      <w:r w:rsidRPr="00300406">
        <w:rPr>
          <w:rFonts w:cs="V&amp;W Syntax (Adobe)"/>
        </w:rPr>
        <w:t>Zo ja, vermeld van elke onderaannemer:</w:t>
      </w:r>
    </w:p>
    <w:p w14:paraId="447EA149" w14:textId="77777777" w:rsidR="003F5061" w:rsidRPr="00300406" w:rsidRDefault="003F5061" w:rsidP="003F5061">
      <w:pPr>
        <w:numPr>
          <w:ilvl w:val="0"/>
          <w:numId w:val="33"/>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48FE4316" w14:textId="77777777" w:rsidR="003F5061" w:rsidRPr="00300406" w:rsidRDefault="003F5061" w:rsidP="003F5061">
      <w:pPr>
        <w:numPr>
          <w:ilvl w:val="0"/>
          <w:numId w:val="33"/>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5D608D77" w14:textId="77777777" w:rsidR="003F5061" w:rsidRPr="00300406" w:rsidRDefault="003F5061" w:rsidP="003F5061">
      <w:pPr>
        <w:tabs>
          <w:tab w:val="left" w:pos="720"/>
        </w:tabs>
        <w:ind w:hanging="720"/>
        <w:rPr>
          <w:rFonts w:cs="V&amp;W Syntax (Adobe)"/>
        </w:rPr>
      </w:pPr>
    </w:p>
    <w:p w14:paraId="5C1FEC57" w14:textId="77777777" w:rsidR="003F5061" w:rsidRPr="00300406" w:rsidRDefault="003F5061" w:rsidP="003F5061">
      <w:pPr>
        <w:spacing w:line="260" w:lineRule="atLeast"/>
        <w:rPr>
          <w:rFonts w:cs="Verdana"/>
          <w:szCs w:val="18"/>
        </w:rPr>
      </w:pPr>
      <w:r w:rsidRPr="00300406">
        <w:rPr>
          <w:rFonts w:cs="Verdana"/>
          <w:szCs w:val="18"/>
        </w:rPr>
        <w:t>…………………………………………………………………………………………………………………………………………</w:t>
      </w:r>
    </w:p>
    <w:p w14:paraId="4FBAA4D7" w14:textId="77777777" w:rsidR="003F5061" w:rsidRPr="00300406" w:rsidRDefault="003F5061" w:rsidP="003F5061">
      <w:pPr>
        <w:spacing w:line="260" w:lineRule="atLeast"/>
        <w:rPr>
          <w:rFonts w:cs="Verdana"/>
          <w:szCs w:val="18"/>
        </w:rPr>
      </w:pPr>
      <w:r w:rsidRPr="00300406">
        <w:rPr>
          <w:rFonts w:cs="Verdana"/>
          <w:szCs w:val="18"/>
        </w:rPr>
        <w:t>…………………………………………………………………………………………………………………………………………</w:t>
      </w:r>
    </w:p>
    <w:p w14:paraId="4652A0C6" w14:textId="77777777" w:rsidR="003F5061" w:rsidRPr="00300406" w:rsidRDefault="003F5061" w:rsidP="003F5061">
      <w:pPr>
        <w:spacing w:line="260" w:lineRule="atLeast"/>
        <w:rPr>
          <w:rFonts w:cs="Verdana"/>
          <w:szCs w:val="18"/>
        </w:rPr>
      </w:pPr>
      <w:r w:rsidRPr="00300406">
        <w:rPr>
          <w:rFonts w:cs="Verdana"/>
          <w:szCs w:val="18"/>
        </w:rPr>
        <w:t>…………………………………………………………………………………………………………………………………………</w:t>
      </w:r>
    </w:p>
    <w:p w14:paraId="6AEEAF82" w14:textId="77777777" w:rsidR="003F5061" w:rsidRPr="00300406" w:rsidRDefault="003F5061" w:rsidP="003F5061">
      <w:pPr>
        <w:tabs>
          <w:tab w:val="left" w:pos="-2045"/>
        </w:tabs>
        <w:rPr>
          <w:rFonts w:cs="V&amp;W Syntax (Adobe)"/>
        </w:rPr>
      </w:pPr>
    </w:p>
    <w:p w14:paraId="61CFF76D" w14:textId="77777777" w:rsidR="003F5061" w:rsidRPr="00300406" w:rsidRDefault="003F5061" w:rsidP="003F5061">
      <w:pPr>
        <w:numPr>
          <w:ilvl w:val="1"/>
          <w:numId w:val="31"/>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253EB57" w14:textId="77777777" w:rsidR="003F5061" w:rsidRPr="00300406" w:rsidRDefault="003F5061" w:rsidP="003F5061">
      <w:pPr>
        <w:tabs>
          <w:tab w:val="left" w:pos="-2045"/>
        </w:tabs>
        <w:rPr>
          <w:rFonts w:cs="V&amp;W Syntax (Adobe)"/>
        </w:rPr>
      </w:pPr>
    </w:p>
    <w:p w14:paraId="68781ACE" w14:textId="77777777" w:rsidR="003F5061" w:rsidRPr="00300406" w:rsidRDefault="003F5061" w:rsidP="003F5061">
      <w:pPr>
        <w:tabs>
          <w:tab w:val="left" w:pos="-2045"/>
        </w:tabs>
        <w:rPr>
          <w:rFonts w:cs="V&amp;W Syntax (Adobe)"/>
        </w:rPr>
      </w:pPr>
      <w:r w:rsidRPr="00300406">
        <w:rPr>
          <w:rFonts w:cs="V&amp;W Syntax (Adobe)"/>
        </w:rPr>
        <w:t>Ja / nee (doorhalen wat niet van toepassing is)</w:t>
      </w:r>
    </w:p>
    <w:p w14:paraId="62A94580" w14:textId="77777777" w:rsidR="003F5061" w:rsidRPr="00300406" w:rsidRDefault="003F5061" w:rsidP="003F5061">
      <w:pPr>
        <w:tabs>
          <w:tab w:val="left" w:pos="-2045"/>
        </w:tabs>
        <w:rPr>
          <w:rFonts w:cs="V&amp;W Syntax (Adobe)"/>
        </w:rPr>
      </w:pPr>
    </w:p>
    <w:p w14:paraId="12DC293A" w14:textId="77777777" w:rsidR="003F5061" w:rsidRPr="00300406" w:rsidRDefault="003F5061" w:rsidP="003F5061">
      <w:pPr>
        <w:tabs>
          <w:tab w:val="left" w:pos="-2045"/>
        </w:tabs>
        <w:rPr>
          <w:rFonts w:cs="V&amp;W Syntax (Adobe)"/>
        </w:rPr>
      </w:pPr>
      <w:r w:rsidRPr="00300406">
        <w:rPr>
          <w:rFonts w:cs="V&amp;W Syntax (Adobe)"/>
        </w:rPr>
        <w:t>Zo ja, vermeld van elke adviseur:</w:t>
      </w:r>
    </w:p>
    <w:p w14:paraId="232654DD" w14:textId="77777777" w:rsidR="003F5061" w:rsidRPr="00300406" w:rsidRDefault="003F5061" w:rsidP="003F5061">
      <w:pPr>
        <w:numPr>
          <w:ilvl w:val="0"/>
          <w:numId w:val="34"/>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10925E02" w14:textId="77777777" w:rsidR="003F5061" w:rsidRPr="00300406" w:rsidRDefault="003F5061" w:rsidP="003F5061">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5A2D1D49" w14:textId="77777777" w:rsidR="003F5061" w:rsidRPr="00300406" w:rsidRDefault="003F5061" w:rsidP="003F5061">
      <w:pPr>
        <w:tabs>
          <w:tab w:val="left" w:pos="720"/>
        </w:tabs>
        <w:ind w:hanging="720"/>
        <w:rPr>
          <w:rFonts w:cs="V&amp;W Syntax (Adobe)"/>
        </w:rPr>
      </w:pPr>
    </w:p>
    <w:p w14:paraId="0FC959F5" w14:textId="77777777" w:rsidR="003F5061" w:rsidRPr="00300406" w:rsidRDefault="003F5061" w:rsidP="003F5061">
      <w:pPr>
        <w:spacing w:line="260" w:lineRule="atLeast"/>
        <w:rPr>
          <w:rFonts w:cs="Verdana"/>
          <w:szCs w:val="18"/>
        </w:rPr>
      </w:pPr>
      <w:r w:rsidRPr="00300406">
        <w:rPr>
          <w:rFonts w:cs="Verdana"/>
          <w:szCs w:val="18"/>
        </w:rPr>
        <w:t>…………………………………………………………………………………………………………………………………………</w:t>
      </w:r>
    </w:p>
    <w:p w14:paraId="3A8CB6B7" w14:textId="77777777" w:rsidR="003F5061" w:rsidRPr="00300406" w:rsidRDefault="003F5061" w:rsidP="003F5061">
      <w:pPr>
        <w:spacing w:line="260" w:lineRule="atLeast"/>
        <w:rPr>
          <w:rFonts w:cs="Verdana"/>
          <w:szCs w:val="18"/>
        </w:rPr>
      </w:pPr>
      <w:r w:rsidRPr="00300406">
        <w:rPr>
          <w:rFonts w:cs="Verdana"/>
          <w:szCs w:val="18"/>
        </w:rPr>
        <w:t>…………………………………………………………………………………………………………………………………………</w:t>
      </w:r>
    </w:p>
    <w:p w14:paraId="434A527D" w14:textId="77777777" w:rsidR="003F5061" w:rsidRPr="00300406" w:rsidRDefault="003F5061" w:rsidP="003F5061">
      <w:pPr>
        <w:spacing w:line="260" w:lineRule="atLeast"/>
        <w:rPr>
          <w:rFonts w:cs="Verdana"/>
          <w:szCs w:val="18"/>
        </w:rPr>
      </w:pPr>
      <w:r w:rsidRPr="00300406">
        <w:rPr>
          <w:rFonts w:cs="Verdana"/>
          <w:szCs w:val="18"/>
        </w:rPr>
        <w:t>…………………………………………………………………………………………………………………………………………</w:t>
      </w:r>
    </w:p>
    <w:p w14:paraId="154B4E3E" w14:textId="77777777" w:rsidR="003F5061" w:rsidRPr="00300406" w:rsidRDefault="003F5061" w:rsidP="003F5061">
      <w:pPr>
        <w:tabs>
          <w:tab w:val="left" w:pos="-2045"/>
        </w:tabs>
        <w:rPr>
          <w:rFonts w:cs="V&amp;W Syntax (Adobe)"/>
        </w:rPr>
      </w:pPr>
    </w:p>
    <w:p w14:paraId="05056948" w14:textId="77777777" w:rsidR="003F5061" w:rsidRPr="00300406" w:rsidRDefault="003F5061" w:rsidP="003F5061">
      <w:pPr>
        <w:numPr>
          <w:ilvl w:val="1"/>
          <w:numId w:val="31"/>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3BA4B0F2" w14:textId="77777777" w:rsidR="003F5061" w:rsidRPr="00300406" w:rsidRDefault="003F5061" w:rsidP="003F5061">
      <w:pPr>
        <w:spacing w:line="260" w:lineRule="atLeast"/>
        <w:rPr>
          <w:rFonts w:cs="Verdana"/>
          <w:szCs w:val="18"/>
        </w:rPr>
      </w:pPr>
      <w:r w:rsidRPr="00300406">
        <w:rPr>
          <w:rFonts w:cs="Verdana"/>
          <w:szCs w:val="18"/>
        </w:rPr>
        <w:t>Ja / nee (doorhalen wat niet van toepassing is)</w:t>
      </w:r>
    </w:p>
    <w:p w14:paraId="3824F9D3" w14:textId="77777777" w:rsidR="003F5061" w:rsidRPr="00300406" w:rsidRDefault="003F5061" w:rsidP="003F5061">
      <w:pPr>
        <w:spacing w:line="260" w:lineRule="atLeast"/>
        <w:rPr>
          <w:rFonts w:cs="Verdana"/>
          <w:szCs w:val="18"/>
        </w:rPr>
      </w:pPr>
    </w:p>
    <w:p w14:paraId="7D90D92F" w14:textId="77777777" w:rsidR="003F5061" w:rsidRPr="00300406" w:rsidRDefault="003F5061" w:rsidP="003F5061">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8E8CF7E" w14:textId="77777777" w:rsidR="003F5061" w:rsidRPr="00300406" w:rsidRDefault="003F5061" w:rsidP="003F5061">
      <w:pPr>
        <w:spacing w:line="260" w:lineRule="atLeast"/>
        <w:rPr>
          <w:rFonts w:cs="Verdana"/>
          <w:szCs w:val="18"/>
        </w:rPr>
      </w:pPr>
    </w:p>
    <w:p w14:paraId="566CF282" w14:textId="77777777" w:rsidR="003F5061" w:rsidRPr="00300406" w:rsidRDefault="003F5061" w:rsidP="003F5061">
      <w:pPr>
        <w:spacing w:line="260" w:lineRule="atLeast"/>
        <w:rPr>
          <w:rFonts w:cs="Verdana"/>
          <w:szCs w:val="18"/>
        </w:rPr>
      </w:pPr>
      <w:r w:rsidRPr="00300406">
        <w:rPr>
          <w:rFonts w:cs="Verdana"/>
          <w:szCs w:val="18"/>
        </w:rPr>
        <w:t>Ja / nee (doorhalen wat niet van toepassing is)</w:t>
      </w:r>
    </w:p>
    <w:p w14:paraId="2CA047FC" w14:textId="77777777" w:rsidR="003F5061" w:rsidRPr="00300406" w:rsidRDefault="003F5061" w:rsidP="003F5061">
      <w:pPr>
        <w:spacing w:line="260" w:lineRule="atLeast"/>
        <w:rPr>
          <w:rFonts w:cs="Verdana"/>
          <w:szCs w:val="18"/>
        </w:rPr>
      </w:pPr>
    </w:p>
    <w:p w14:paraId="1BF65176" w14:textId="77777777" w:rsidR="003F5061" w:rsidRPr="00300406" w:rsidRDefault="003F5061" w:rsidP="003F5061">
      <w:pPr>
        <w:spacing w:line="260" w:lineRule="atLeast"/>
        <w:rPr>
          <w:rFonts w:cs="Verdana"/>
          <w:szCs w:val="18"/>
        </w:rPr>
      </w:pPr>
      <w:r w:rsidRPr="00300406">
        <w:rPr>
          <w:rFonts w:cs="Verdana"/>
          <w:szCs w:val="18"/>
        </w:rPr>
        <w:t>Zo ja, vermeld voor elke onderneming:</w:t>
      </w:r>
    </w:p>
    <w:p w14:paraId="539FD736" w14:textId="77777777" w:rsidR="003F5061" w:rsidRPr="00300406" w:rsidRDefault="003F5061" w:rsidP="003F5061">
      <w:pPr>
        <w:numPr>
          <w:ilvl w:val="0"/>
          <w:numId w:val="35"/>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36100710" w14:textId="77777777" w:rsidR="003F5061" w:rsidRPr="00300406" w:rsidRDefault="003F5061" w:rsidP="003F5061">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1FEBBF7D" w14:textId="77777777" w:rsidR="003F5061" w:rsidRPr="00300406" w:rsidRDefault="003F5061" w:rsidP="003F5061">
      <w:pPr>
        <w:spacing w:line="260" w:lineRule="atLeast"/>
        <w:ind w:hanging="709"/>
        <w:rPr>
          <w:rFonts w:cs="Verdana"/>
          <w:b/>
          <w:bCs/>
          <w:szCs w:val="18"/>
        </w:rPr>
      </w:pPr>
    </w:p>
    <w:p w14:paraId="321DED9C" w14:textId="77777777" w:rsidR="003F5061" w:rsidRPr="00300406" w:rsidRDefault="003F5061" w:rsidP="003F5061">
      <w:pPr>
        <w:spacing w:line="260" w:lineRule="atLeast"/>
        <w:rPr>
          <w:rFonts w:cs="Verdana"/>
          <w:szCs w:val="18"/>
        </w:rPr>
      </w:pPr>
      <w:r w:rsidRPr="00300406">
        <w:rPr>
          <w:rFonts w:cs="Verdana"/>
          <w:szCs w:val="18"/>
        </w:rPr>
        <w:t>…………………………………………………………………………………………………………………………………………</w:t>
      </w:r>
    </w:p>
    <w:p w14:paraId="41315349" w14:textId="77777777" w:rsidR="003F5061" w:rsidRPr="00300406" w:rsidRDefault="003F5061" w:rsidP="003F5061">
      <w:pPr>
        <w:spacing w:line="260" w:lineRule="atLeast"/>
        <w:rPr>
          <w:rFonts w:cs="Verdana"/>
          <w:szCs w:val="18"/>
        </w:rPr>
      </w:pPr>
      <w:r w:rsidRPr="00300406">
        <w:rPr>
          <w:rFonts w:cs="Verdana"/>
          <w:szCs w:val="18"/>
        </w:rPr>
        <w:t>…………………………………………………………………………………………………………………………………………</w:t>
      </w:r>
    </w:p>
    <w:p w14:paraId="1C54FAA7" w14:textId="77777777" w:rsidR="003F5061" w:rsidRPr="00300406" w:rsidRDefault="003F5061" w:rsidP="003F5061">
      <w:pPr>
        <w:spacing w:line="260" w:lineRule="atLeast"/>
        <w:rPr>
          <w:rFonts w:cs="Verdana"/>
          <w:szCs w:val="18"/>
        </w:rPr>
      </w:pPr>
      <w:r w:rsidRPr="00300406">
        <w:rPr>
          <w:rFonts w:cs="Verdana"/>
          <w:szCs w:val="18"/>
        </w:rPr>
        <w:t>…………………………………………………………………………………………………………………………………………</w:t>
      </w:r>
    </w:p>
    <w:p w14:paraId="03209810" w14:textId="77777777" w:rsidR="003F5061" w:rsidRPr="00300406" w:rsidRDefault="003F5061" w:rsidP="003F5061">
      <w:pPr>
        <w:spacing w:line="260" w:lineRule="atLeast"/>
        <w:ind w:hanging="709"/>
        <w:rPr>
          <w:rFonts w:cs="Verdana"/>
          <w:b/>
          <w:bCs/>
          <w:szCs w:val="18"/>
        </w:rPr>
      </w:pPr>
    </w:p>
    <w:p w14:paraId="1476448E" w14:textId="77777777" w:rsidR="003F5061" w:rsidRPr="00300406" w:rsidRDefault="003F5061" w:rsidP="003F5061">
      <w:pPr>
        <w:spacing w:line="260" w:lineRule="atLeast"/>
        <w:ind w:hanging="709"/>
        <w:rPr>
          <w:rFonts w:cs="Verdana"/>
          <w:szCs w:val="18"/>
        </w:rPr>
      </w:pPr>
    </w:p>
    <w:p w14:paraId="1830AB8C" w14:textId="77777777" w:rsidR="003F5061" w:rsidRPr="00300406" w:rsidRDefault="003F5061" w:rsidP="003F5061">
      <w:pPr>
        <w:numPr>
          <w:ilvl w:val="0"/>
          <w:numId w:val="31"/>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1E31C791" w14:textId="77777777" w:rsidR="003F5061" w:rsidRPr="00300406" w:rsidRDefault="003F5061" w:rsidP="003F5061">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76C1D7DE" w14:textId="77777777" w:rsidR="003F5061" w:rsidRPr="00300406" w:rsidRDefault="003F5061" w:rsidP="003F5061">
      <w:pPr>
        <w:spacing w:line="260" w:lineRule="atLeast"/>
        <w:ind w:hanging="709"/>
        <w:rPr>
          <w:rFonts w:cs="Verdana"/>
          <w:sz w:val="16"/>
          <w:szCs w:val="16"/>
        </w:rPr>
      </w:pPr>
    </w:p>
    <w:p w14:paraId="058369D2" w14:textId="77777777" w:rsidR="003F5061" w:rsidRPr="00300406" w:rsidRDefault="003F5061" w:rsidP="003F5061">
      <w:pPr>
        <w:numPr>
          <w:ilvl w:val="1"/>
          <w:numId w:val="31"/>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1D7F4EAB" w14:textId="77777777" w:rsidR="003F5061" w:rsidRPr="00300406" w:rsidRDefault="003F5061" w:rsidP="003F5061">
      <w:pPr>
        <w:spacing w:line="260" w:lineRule="atLeast"/>
        <w:ind w:hanging="709"/>
        <w:rPr>
          <w:rFonts w:cs="Verdana"/>
          <w:szCs w:val="18"/>
        </w:rPr>
      </w:pPr>
    </w:p>
    <w:p w14:paraId="37F9C47F" w14:textId="77777777" w:rsidR="003F5061" w:rsidRPr="00300406" w:rsidRDefault="003F5061" w:rsidP="003F5061">
      <w:pPr>
        <w:spacing w:line="260" w:lineRule="atLeast"/>
        <w:rPr>
          <w:rFonts w:cs="Verdana"/>
          <w:szCs w:val="18"/>
        </w:rPr>
      </w:pPr>
      <w:r w:rsidRPr="00300406">
        <w:rPr>
          <w:rFonts w:cs="Verdana"/>
          <w:szCs w:val="18"/>
        </w:rPr>
        <w:t>…………………………………………………………………………………………………………………………………………</w:t>
      </w:r>
    </w:p>
    <w:p w14:paraId="03F415D4" w14:textId="77777777" w:rsidR="003F5061" w:rsidRPr="00300406" w:rsidRDefault="003F5061" w:rsidP="003F5061">
      <w:pPr>
        <w:spacing w:line="260" w:lineRule="atLeast"/>
        <w:rPr>
          <w:rFonts w:cs="Verdana"/>
          <w:szCs w:val="18"/>
        </w:rPr>
      </w:pPr>
      <w:r w:rsidRPr="00300406">
        <w:rPr>
          <w:rFonts w:cs="Verdana"/>
          <w:szCs w:val="18"/>
        </w:rPr>
        <w:t>…………………………………………………………………………………………………………………………………………</w:t>
      </w:r>
    </w:p>
    <w:p w14:paraId="45F629C0" w14:textId="77777777" w:rsidR="003F5061" w:rsidRPr="00300406" w:rsidRDefault="003F5061" w:rsidP="003F5061">
      <w:pPr>
        <w:spacing w:line="260" w:lineRule="atLeast"/>
        <w:rPr>
          <w:rFonts w:cs="Verdana"/>
          <w:szCs w:val="18"/>
        </w:rPr>
      </w:pPr>
      <w:r w:rsidRPr="00300406">
        <w:rPr>
          <w:rFonts w:cs="Verdana"/>
          <w:szCs w:val="18"/>
        </w:rPr>
        <w:t>…………………………………………………………………………………………………………………………………………</w:t>
      </w:r>
    </w:p>
    <w:p w14:paraId="0FAC8C63" w14:textId="77777777" w:rsidR="003F5061" w:rsidRPr="00300406" w:rsidRDefault="003F5061" w:rsidP="003F5061">
      <w:pPr>
        <w:spacing w:line="260" w:lineRule="atLeast"/>
        <w:ind w:hanging="709"/>
        <w:rPr>
          <w:rFonts w:cs="Verdana"/>
          <w:szCs w:val="18"/>
        </w:rPr>
      </w:pPr>
    </w:p>
    <w:p w14:paraId="69925913" w14:textId="77777777" w:rsidR="003F5061" w:rsidRPr="00300406" w:rsidRDefault="003F5061" w:rsidP="003F5061">
      <w:pPr>
        <w:numPr>
          <w:ilvl w:val="1"/>
          <w:numId w:val="31"/>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2E702710" w14:textId="77777777" w:rsidR="003F5061" w:rsidRPr="00300406" w:rsidRDefault="003F5061" w:rsidP="003F5061">
      <w:pPr>
        <w:spacing w:line="260" w:lineRule="atLeast"/>
        <w:ind w:hanging="709"/>
        <w:rPr>
          <w:rFonts w:cs="Verdana"/>
          <w:szCs w:val="18"/>
        </w:rPr>
      </w:pPr>
    </w:p>
    <w:p w14:paraId="1F975FA4" w14:textId="77777777" w:rsidR="003F5061" w:rsidRPr="00300406" w:rsidRDefault="003F5061" w:rsidP="003F5061">
      <w:pPr>
        <w:spacing w:line="260" w:lineRule="atLeast"/>
        <w:rPr>
          <w:rFonts w:cs="Verdana"/>
          <w:szCs w:val="18"/>
        </w:rPr>
      </w:pPr>
      <w:r w:rsidRPr="00300406">
        <w:rPr>
          <w:rFonts w:cs="Verdana"/>
          <w:szCs w:val="18"/>
        </w:rPr>
        <w:t>…………………………………………………………………………………………………………………………………………</w:t>
      </w:r>
    </w:p>
    <w:p w14:paraId="0D3CCD5B" w14:textId="77777777" w:rsidR="003F5061" w:rsidRPr="00300406" w:rsidRDefault="003F5061" w:rsidP="003F5061">
      <w:pPr>
        <w:spacing w:line="260" w:lineRule="atLeast"/>
        <w:rPr>
          <w:rFonts w:cs="Verdana"/>
          <w:szCs w:val="18"/>
        </w:rPr>
      </w:pPr>
      <w:r w:rsidRPr="00300406">
        <w:rPr>
          <w:rFonts w:cs="Verdana"/>
          <w:szCs w:val="18"/>
        </w:rPr>
        <w:t>…………………………………………………………………………………………………………………………………………</w:t>
      </w:r>
    </w:p>
    <w:p w14:paraId="709EC711" w14:textId="77777777" w:rsidR="003F5061" w:rsidRPr="00300406" w:rsidRDefault="003F5061" w:rsidP="003F5061">
      <w:pPr>
        <w:spacing w:line="260" w:lineRule="atLeast"/>
        <w:rPr>
          <w:rFonts w:cs="Verdana"/>
          <w:szCs w:val="18"/>
        </w:rPr>
      </w:pPr>
      <w:r w:rsidRPr="00300406">
        <w:rPr>
          <w:rFonts w:cs="Verdana"/>
          <w:szCs w:val="18"/>
        </w:rPr>
        <w:t>…………………………………………………………………………………………………………………………………………</w:t>
      </w:r>
    </w:p>
    <w:p w14:paraId="1647BB0F" w14:textId="77777777" w:rsidR="003F5061" w:rsidRPr="00300406" w:rsidRDefault="003F5061" w:rsidP="003F5061">
      <w:pPr>
        <w:spacing w:line="260" w:lineRule="atLeast"/>
        <w:rPr>
          <w:rFonts w:cs="Verdana"/>
          <w:szCs w:val="18"/>
        </w:rPr>
      </w:pPr>
    </w:p>
    <w:p w14:paraId="58DFE6DE" w14:textId="77777777" w:rsidR="003F5061" w:rsidRPr="00300406" w:rsidRDefault="003F5061" w:rsidP="003F5061">
      <w:pPr>
        <w:numPr>
          <w:ilvl w:val="1"/>
          <w:numId w:val="31"/>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20A8CA3C" w14:textId="77777777" w:rsidR="003F5061" w:rsidRPr="00300406" w:rsidRDefault="003F5061" w:rsidP="003F5061">
      <w:pPr>
        <w:spacing w:line="260" w:lineRule="atLeast"/>
        <w:rPr>
          <w:rFonts w:cs="Verdana"/>
          <w:szCs w:val="18"/>
        </w:rPr>
      </w:pPr>
    </w:p>
    <w:p w14:paraId="066335BE" w14:textId="77777777" w:rsidR="003F5061" w:rsidRPr="00300406" w:rsidRDefault="003F5061" w:rsidP="003F5061">
      <w:pPr>
        <w:spacing w:line="260" w:lineRule="atLeast"/>
        <w:rPr>
          <w:rFonts w:cs="Verdana"/>
          <w:szCs w:val="18"/>
        </w:rPr>
      </w:pPr>
      <w:r w:rsidRPr="00300406">
        <w:rPr>
          <w:rFonts w:cs="Verdana"/>
          <w:szCs w:val="18"/>
        </w:rPr>
        <w:t>…………………………………………………………………………………………………………………………………………</w:t>
      </w:r>
    </w:p>
    <w:p w14:paraId="27117A9D" w14:textId="77777777" w:rsidR="003F5061" w:rsidRPr="00300406" w:rsidRDefault="003F5061" w:rsidP="003F5061">
      <w:pPr>
        <w:spacing w:line="260" w:lineRule="atLeast"/>
        <w:rPr>
          <w:rFonts w:cs="Verdana"/>
          <w:szCs w:val="18"/>
        </w:rPr>
      </w:pPr>
      <w:r w:rsidRPr="00300406">
        <w:rPr>
          <w:rFonts w:cs="Verdana"/>
          <w:szCs w:val="18"/>
        </w:rPr>
        <w:t>…………………………………………………………………………………………………………………………………………</w:t>
      </w:r>
    </w:p>
    <w:p w14:paraId="6499A28A" w14:textId="77777777" w:rsidR="003F5061" w:rsidRPr="00300406" w:rsidRDefault="003F5061" w:rsidP="003F5061">
      <w:pPr>
        <w:spacing w:line="260" w:lineRule="atLeast"/>
        <w:rPr>
          <w:rFonts w:cs="Verdana"/>
          <w:szCs w:val="18"/>
        </w:rPr>
      </w:pPr>
      <w:r w:rsidRPr="00300406">
        <w:rPr>
          <w:rFonts w:cs="Verdana"/>
          <w:szCs w:val="18"/>
        </w:rPr>
        <w:t>…………………………………………………………………………………………………………………………………………</w:t>
      </w:r>
    </w:p>
    <w:p w14:paraId="74FD693D" w14:textId="77777777" w:rsidR="003F5061" w:rsidRPr="00300406" w:rsidRDefault="003F5061" w:rsidP="003F5061">
      <w:pPr>
        <w:spacing w:line="260" w:lineRule="atLeast"/>
        <w:rPr>
          <w:rFonts w:cs="Verdana"/>
          <w:szCs w:val="18"/>
        </w:rPr>
      </w:pPr>
    </w:p>
    <w:p w14:paraId="38BB3296" w14:textId="77777777" w:rsidR="003F5061" w:rsidRPr="00300406" w:rsidRDefault="003F5061" w:rsidP="003F5061">
      <w:pPr>
        <w:spacing w:line="260" w:lineRule="atLeast"/>
        <w:rPr>
          <w:rFonts w:cs="Verdana"/>
          <w:szCs w:val="18"/>
        </w:rPr>
      </w:pPr>
    </w:p>
    <w:p w14:paraId="00906DDA" w14:textId="77777777" w:rsidR="003F5061" w:rsidRPr="00300406" w:rsidRDefault="003F5061" w:rsidP="003F5061">
      <w:pPr>
        <w:numPr>
          <w:ilvl w:val="0"/>
          <w:numId w:val="31"/>
        </w:numPr>
        <w:spacing w:line="260" w:lineRule="atLeast"/>
        <w:ind w:left="0"/>
        <w:rPr>
          <w:rFonts w:cs="Verdana"/>
          <w:b/>
          <w:bCs/>
          <w:szCs w:val="18"/>
        </w:rPr>
      </w:pPr>
      <w:r w:rsidRPr="00300406">
        <w:rPr>
          <w:rFonts w:cs="Verdana"/>
          <w:b/>
          <w:bCs/>
          <w:szCs w:val="18"/>
        </w:rPr>
        <w:t>VRAAG TEN AANZIEN VAN CONFLICTERENDE BELANGEN</w:t>
      </w:r>
    </w:p>
    <w:p w14:paraId="3FD2F101" w14:textId="77777777" w:rsidR="003F5061" w:rsidRPr="00300406" w:rsidRDefault="003F5061" w:rsidP="003F5061">
      <w:pPr>
        <w:spacing w:line="260" w:lineRule="atLeast"/>
        <w:ind w:hanging="349"/>
        <w:rPr>
          <w:rFonts w:cs="Verdana"/>
          <w:bCs/>
          <w:szCs w:val="18"/>
        </w:rPr>
      </w:pPr>
    </w:p>
    <w:p w14:paraId="1A747EAC" w14:textId="77777777" w:rsidR="003F5061" w:rsidRPr="00300406" w:rsidRDefault="003F5061" w:rsidP="003F5061">
      <w:pPr>
        <w:numPr>
          <w:ilvl w:val="1"/>
          <w:numId w:val="31"/>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022C3A1F" w14:textId="77777777" w:rsidR="003F5061" w:rsidRPr="00300406" w:rsidRDefault="003F5061" w:rsidP="003F5061">
      <w:pPr>
        <w:spacing w:line="260" w:lineRule="atLeast"/>
        <w:ind w:hanging="349"/>
        <w:rPr>
          <w:rFonts w:cs="Verdana"/>
          <w:bCs/>
          <w:szCs w:val="18"/>
        </w:rPr>
      </w:pPr>
    </w:p>
    <w:p w14:paraId="75BE5C20" w14:textId="77777777" w:rsidR="003F5061" w:rsidRPr="00300406" w:rsidRDefault="003F5061" w:rsidP="003F5061">
      <w:pPr>
        <w:spacing w:line="260" w:lineRule="atLeast"/>
        <w:ind w:hanging="1"/>
        <w:rPr>
          <w:rFonts w:cs="Verdana"/>
          <w:szCs w:val="18"/>
        </w:rPr>
      </w:pPr>
      <w:r w:rsidRPr="00300406">
        <w:rPr>
          <w:rFonts w:cs="Verdana"/>
          <w:szCs w:val="18"/>
        </w:rPr>
        <w:t>Ja / nee (doorhalen wat niet van toepassing is)</w:t>
      </w:r>
    </w:p>
    <w:p w14:paraId="22E11F8E" w14:textId="77777777" w:rsidR="003F5061" w:rsidRPr="00300406" w:rsidRDefault="003F5061" w:rsidP="003F5061">
      <w:pPr>
        <w:spacing w:line="260" w:lineRule="atLeast"/>
        <w:ind w:hanging="1"/>
        <w:rPr>
          <w:rFonts w:cs="Verdana"/>
          <w:szCs w:val="18"/>
        </w:rPr>
      </w:pPr>
    </w:p>
    <w:p w14:paraId="31845298" w14:textId="77777777" w:rsidR="003F5061" w:rsidRPr="00300406" w:rsidRDefault="003F5061" w:rsidP="003F5061">
      <w:pPr>
        <w:spacing w:line="260" w:lineRule="atLeast"/>
        <w:rPr>
          <w:rFonts w:cs="Verdana"/>
          <w:szCs w:val="18"/>
        </w:rPr>
      </w:pPr>
      <w:r w:rsidRPr="00300406">
        <w:rPr>
          <w:rFonts w:cs="Verdana"/>
          <w:szCs w:val="18"/>
        </w:rPr>
        <w:t>Zo ja, vermeld de aard van de betreffende conflicterende belangen.</w:t>
      </w:r>
    </w:p>
    <w:p w14:paraId="3C615A0D" w14:textId="77777777" w:rsidR="003F5061" w:rsidRPr="00300406" w:rsidRDefault="003F5061" w:rsidP="003F5061">
      <w:pPr>
        <w:spacing w:line="260" w:lineRule="atLeast"/>
        <w:rPr>
          <w:rFonts w:cs="Verdana"/>
          <w:szCs w:val="18"/>
        </w:rPr>
      </w:pPr>
    </w:p>
    <w:p w14:paraId="7DC86D79" w14:textId="77777777" w:rsidR="003F5061" w:rsidRPr="00300406" w:rsidRDefault="003F5061" w:rsidP="003F5061">
      <w:pPr>
        <w:spacing w:line="260" w:lineRule="atLeast"/>
        <w:rPr>
          <w:rFonts w:cs="Verdana"/>
          <w:szCs w:val="18"/>
        </w:rPr>
      </w:pPr>
      <w:r w:rsidRPr="00300406">
        <w:rPr>
          <w:rFonts w:cs="Verdana"/>
          <w:szCs w:val="18"/>
        </w:rPr>
        <w:t>…………………………………………………………………………………………………………………………………………</w:t>
      </w:r>
    </w:p>
    <w:p w14:paraId="0D1CC979" w14:textId="77777777" w:rsidR="003F5061" w:rsidRPr="00300406" w:rsidRDefault="003F5061" w:rsidP="003F5061">
      <w:pPr>
        <w:spacing w:line="260" w:lineRule="atLeast"/>
        <w:rPr>
          <w:rFonts w:cs="Verdana"/>
          <w:szCs w:val="18"/>
        </w:rPr>
      </w:pPr>
      <w:r w:rsidRPr="00300406">
        <w:rPr>
          <w:rFonts w:cs="Verdana"/>
          <w:szCs w:val="18"/>
        </w:rPr>
        <w:t>…………………………………………………………………………………………………………………………………………</w:t>
      </w:r>
    </w:p>
    <w:p w14:paraId="2469ED04" w14:textId="77777777" w:rsidR="003F5061" w:rsidRPr="00300406" w:rsidRDefault="003F5061" w:rsidP="003F5061">
      <w:pPr>
        <w:spacing w:line="260" w:lineRule="atLeast"/>
        <w:rPr>
          <w:rFonts w:cs="Verdana"/>
          <w:szCs w:val="18"/>
        </w:rPr>
      </w:pPr>
      <w:r w:rsidRPr="00300406">
        <w:rPr>
          <w:rFonts w:cs="Verdana"/>
          <w:szCs w:val="18"/>
        </w:rPr>
        <w:t>…………………………………………………………………………………………………………………………………………</w:t>
      </w:r>
    </w:p>
    <w:p w14:paraId="0EB685ED" w14:textId="77777777" w:rsidR="003F5061" w:rsidRPr="00300406" w:rsidRDefault="003F5061" w:rsidP="003F5061">
      <w:pPr>
        <w:spacing w:line="260" w:lineRule="atLeast"/>
        <w:rPr>
          <w:rFonts w:cs="Verdana"/>
          <w:szCs w:val="18"/>
        </w:rPr>
      </w:pPr>
    </w:p>
    <w:p w14:paraId="0B3C95EA" w14:textId="77777777" w:rsidR="003F5061" w:rsidRPr="00300406" w:rsidRDefault="003F5061" w:rsidP="003F5061">
      <w:pPr>
        <w:spacing w:line="260" w:lineRule="atLeast"/>
        <w:rPr>
          <w:rFonts w:cs="Verdana"/>
          <w:szCs w:val="18"/>
        </w:rPr>
      </w:pPr>
    </w:p>
    <w:p w14:paraId="2E4FEA0E" w14:textId="77777777" w:rsidR="003F5061" w:rsidRPr="00300406" w:rsidRDefault="003F5061" w:rsidP="003F5061">
      <w:pPr>
        <w:spacing w:line="260" w:lineRule="atLeast"/>
        <w:ind w:left="352" w:hanging="352"/>
        <w:rPr>
          <w:rFonts w:cs="Verdana"/>
          <w:b/>
          <w:bCs/>
          <w:szCs w:val="18"/>
        </w:rPr>
      </w:pPr>
      <w:r w:rsidRPr="00300406">
        <w:rPr>
          <w:rFonts w:cs="Verdana"/>
          <w:b/>
          <w:bCs/>
          <w:szCs w:val="18"/>
        </w:rPr>
        <w:t>VERKLARING</w:t>
      </w:r>
    </w:p>
    <w:p w14:paraId="4AD2EFD4" w14:textId="77777777" w:rsidR="003F5061" w:rsidRPr="00300406" w:rsidRDefault="003F5061" w:rsidP="003F5061">
      <w:pPr>
        <w:spacing w:line="260" w:lineRule="atLeast"/>
        <w:ind w:left="352" w:hanging="352"/>
        <w:rPr>
          <w:rFonts w:cs="Verdana"/>
          <w:szCs w:val="18"/>
        </w:rPr>
      </w:pPr>
    </w:p>
    <w:p w14:paraId="19478291" w14:textId="77777777" w:rsidR="003F5061" w:rsidRPr="00300406" w:rsidRDefault="003F5061" w:rsidP="003F5061">
      <w:pPr>
        <w:spacing w:line="260" w:lineRule="atLeast"/>
        <w:ind w:left="352" w:hanging="352"/>
        <w:rPr>
          <w:rFonts w:cs="Verdana"/>
          <w:szCs w:val="18"/>
        </w:rPr>
      </w:pPr>
      <w:r w:rsidRPr="00300406">
        <w:rPr>
          <w:rFonts w:cs="Verdana"/>
          <w:szCs w:val="18"/>
        </w:rPr>
        <w:t>Ondergetekende verklaart dat:</w:t>
      </w:r>
    </w:p>
    <w:p w14:paraId="6768B364" w14:textId="77777777" w:rsidR="003F5061" w:rsidRPr="00300406" w:rsidRDefault="003F5061" w:rsidP="003F5061">
      <w:pPr>
        <w:numPr>
          <w:ilvl w:val="0"/>
          <w:numId w:val="36"/>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36B6DE71" w14:textId="77777777" w:rsidR="003F5061" w:rsidRPr="00300406" w:rsidRDefault="003F5061" w:rsidP="003F5061">
      <w:pPr>
        <w:numPr>
          <w:ilvl w:val="0"/>
          <w:numId w:val="36"/>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20806A19" w14:textId="77777777" w:rsidR="003F5061" w:rsidRPr="00300406" w:rsidRDefault="003F5061" w:rsidP="003F5061">
      <w:pPr>
        <w:numPr>
          <w:ilvl w:val="0"/>
          <w:numId w:val="36"/>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7972FAC6" w14:textId="77777777" w:rsidR="003F5061" w:rsidRPr="00300406" w:rsidRDefault="003F5061" w:rsidP="003F5061">
      <w:pPr>
        <w:numPr>
          <w:ilvl w:val="0"/>
          <w:numId w:val="36"/>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4B0B78E3" w14:textId="77777777" w:rsidR="003F5061" w:rsidRPr="00300406" w:rsidRDefault="003F5061" w:rsidP="003F5061">
      <w:pPr>
        <w:tabs>
          <w:tab w:val="num" w:pos="540"/>
        </w:tabs>
        <w:ind w:left="352" w:hanging="352"/>
        <w:rPr>
          <w:rFonts w:cs="RijksoverheidSansText-Regular"/>
          <w:szCs w:val="16"/>
        </w:rPr>
      </w:pPr>
    </w:p>
    <w:p w14:paraId="12297927" w14:textId="77777777" w:rsidR="003F5061" w:rsidRPr="009305BA" w:rsidRDefault="003F5061" w:rsidP="003F5061">
      <w:pPr>
        <w:pStyle w:val="Broodtekst"/>
        <w:rPr>
          <w:b/>
        </w:rPr>
      </w:pPr>
      <w:r w:rsidRPr="00300406">
        <w:rPr>
          <w:b/>
        </w:rPr>
        <w:t>Ondertekening</w:t>
      </w:r>
    </w:p>
    <w:p w14:paraId="5C199B18" w14:textId="77777777" w:rsidR="003F5061" w:rsidRPr="00300406" w:rsidRDefault="003F5061" w:rsidP="003F5061">
      <w:pPr>
        <w:pStyle w:val="Broodtekst"/>
      </w:pPr>
    </w:p>
    <w:p w14:paraId="5D5FBDF6" w14:textId="77777777" w:rsidR="003F5061" w:rsidRPr="00300406" w:rsidRDefault="003F5061" w:rsidP="003F5061">
      <w:pPr>
        <w:rPr>
          <w:rFonts w:cs="V&amp;W Syntax (Adobe)"/>
          <w:b/>
        </w:rPr>
      </w:pPr>
      <w:r w:rsidRPr="00300406">
        <w:t xml:space="preserve">De aanvullende eigen verklaring dient digitaal te worden ondertekend conform paragraaf </w:t>
      </w:r>
      <w:bookmarkStart w:id="3" w:name="bwParagraaf_nr_631_6"/>
      <w:r>
        <w:t>4.3.1</w:t>
      </w:r>
      <w:bookmarkEnd w:id="3"/>
      <w:r w:rsidRPr="00300406">
        <w:rPr>
          <w:color w:val="4F81BD" w:themeColor="text1"/>
        </w:rPr>
        <w:t>.</w:t>
      </w:r>
    </w:p>
    <w:p w14:paraId="3D0762D4" w14:textId="77777777" w:rsidR="00241548" w:rsidRPr="00241548" w:rsidRDefault="00241548" w:rsidP="00241548"/>
    <w:sectPr w:rsidR="00241548" w:rsidRPr="00241548" w:rsidSect="0073653F">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B9C13" w14:textId="77777777" w:rsidR="003F5061" w:rsidRDefault="003F5061" w:rsidP="0088501B">
      <w:r>
        <w:separator/>
      </w:r>
    </w:p>
  </w:endnote>
  <w:endnote w:type="continuationSeparator" w:id="0">
    <w:p w14:paraId="1A856B86" w14:textId="77777777" w:rsidR="003F5061" w:rsidRDefault="003F506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989987"/>
      <w:docPartObj>
        <w:docPartGallery w:val="Page Numbers (Bottom of Page)"/>
        <w:docPartUnique/>
      </w:docPartObj>
    </w:sdtPr>
    <w:sdtEndPr/>
    <w:sdtContent>
      <w:p w14:paraId="7F650D6B" w14:textId="77777777" w:rsidR="003F5061" w:rsidRDefault="003F5061">
        <w:pPr>
          <w:pStyle w:val="Voettekst"/>
        </w:pPr>
        <w:r>
          <w:rPr>
            <w:noProof/>
          </w:rPr>
          <mc:AlternateContent>
            <mc:Choice Requires="wps">
              <w:drawing>
                <wp:anchor distT="0" distB="0" distL="114300" distR="114300" simplePos="0" relativeHeight="251659264" behindDoc="0" locked="0" layoutInCell="1" allowOverlap="1" wp14:anchorId="3C248EDA" wp14:editId="618903CE">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0FBABEC" w14:textId="2E689BF1" w:rsidR="003F5061" w:rsidRDefault="003F5061">
                              <w:pPr>
                                <w:pBdr>
                                  <w:top w:val="single" w:sz="4" w:space="1" w:color="7F7F7F" w:themeColor="background1" w:themeShade="7F"/>
                                </w:pBdr>
                                <w:jc w:val="center"/>
                                <w:rPr>
                                  <w:color w:val="007BC7" w:themeColor="accent2"/>
                                </w:rPr>
                              </w:pPr>
                              <w:r>
                                <w:fldChar w:fldCharType="begin"/>
                              </w:r>
                              <w:r>
                                <w:instrText>PAGE   \* MERGEFORMAT</w:instrText>
                              </w:r>
                              <w:r>
                                <w:fldChar w:fldCharType="separate"/>
                              </w:r>
                              <w:r w:rsidR="00D91E2A" w:rsidRPr="00D91E2A">
                                <w:rPr>
                                  <w:noProof/>
                                  <w:color w:val="007BC7" w:themeColor="accent2"/>
                                </w:rPr>
                                <w:t>2</w:t>
                              </w:r>
                              <w:r>
                                <w:rPr>
                                  <w:color w:val="007BC7"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C248EDA"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14:paraId="10FBABEC" w14:textId="2E689BF1" w:rsidR="003F5061" w:rsidRDefault="003F5061">
                        <w:pPr>
                          <w:pBdr>
                            <w:top w:val="single" w:sz="4" w:space="1" w:color="7F7F7F" w:themeColor="background1" w:themeShade="7F"/>
                          </w:pBdr>
                          <w:jc w:val="center"/>
                          <w:rPr>
                            <w:color w:val="007BC7" w:themeColor="accent2"/>
                          </w:rPr>
                        </w:pPr>
                        <w:r>
                          <w:fldChar w:fldCharType="begin"/>
                        </w:r>
                        <w:r>
                          <w:instrText>PAGE   \* MERGEFORMAT</w:instrText>
                        </w:r>
                        <w:r>
                          <w:fldChar w:fldCharType="separate"/>
                        </w:r>
                        <w:r w:rsidR="00D91E2A" w:rsidRPr="00D91E2A">
                          <w:rPr>
                            <w:noProof/>
                            <w:color w:val="007BC7" w:themeColor="accent2"/>
                          </w:rPr>
                          <w:t>2</w:t>
                        </w:r>
                        <w:r>
                          <w:rPr>
                            <w:color w:val="007BC7"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3248E" w14:textId="77777777" w:rsidR="003F5061" w:rsidRDefault="003F5061" w:rsidP="0088501B">
      <w:r>
        <w:separator/>
      </w:r>
    </w:p>
  </w:footnote>
  <w:footnote w:type="continuationSeparator" w:id="0">
    <w:p w14:paraId="088BF42C" w14:textId="77777777" w:rsidR="003F5061" w:rsidRDefault="003F5061" w:rsidP="0088501B">
      <w:r>
        <w:continuationSeparator/>
      </w:r>
    </w:p>
  </w:footnote>
  <w:footnote w:id="1">
    <w:p w14:paraId="6063E208" w14:textId="77777777" w:rsidR="003F5061" w:rsidRPr="006B36CC" w:rsidRDefault="003F5061" w:rsidP="003F5061">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3" w15:restartNumberingAfterBreak="0">
    <w:nsid w:val="79050C84"/>
    <w:multiLevelType w:val="multilevel"/>
    <w:tmpl w:val="06962652"/>
    <w:numStyleLink w:val="Lijststijl"/>
  </w:abstractNum>
  <w:abstractNum w:abstractNumId="34"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0"/>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8"/>
  </w:num>
  <w:num w:numId="16">
    <w:abstractNumId w:val="25"/>
  </w:num>
  <w:num w:numId="17">
    <w:abstractNumId w:val="9"/>
  </w:num>
  <w:num w:numId="18">
    <w:abstractNumId w:val="22"/>
  </w:num>
  <w:num w:numId="19">
    <w:abstractNumId w:val="33"/>
  </w:num>
  <w:num w:numId="20">
    <w:abstractNumId w:val="13"/>
  </w:num>
  <w:num w:numId="21">
    <w:abstractNumId w:val="24"/>
  </w:num>
  <w:num w:numId="22">
    <w:abstractNumId w:val="27"/>
  </w:num>
  <w:num w:numId="23">
    <w:abstractNumId w:val="20"/>
  </w:num>
  <w:num w:numId="24">
    <w:abstractNumId w:val="29"/>
  </w:num>
  <w:num w:numId="25">
    <w:abstractNumId w:val="28"/>
  </w:num>
  <w:num w:numId="26">
    <w:abstractNumId w:val="7"/>
  </w:num>
  <w:num w:numId="27">
    <w:abstractNumId w:val="16"/>
  </w:num>
  <w:num w:numId="28">
    <w:abstractNumId w:val="23"/>
  </w:num>
  <w:num w:numId="29">
    <w:abstractNumId w:val="4"/>
  </w:num>
  <w:num w:numId="30">
    <w:abstractNumId w:val="15"/>
  </w:num>
  <w:num w:numId="31">
    <w:abstractNumId w:val="34"/>
  </w:num>
  <w:num w:numId="32">
    <w:abstractNumId w:val="5"/>
  </w:num>
  <w:num w:numId="33">
    <w:abstractNumId w:val="32"/>
  </w:num>
  <w:num w:numId="34">
    <w:abstractNumId w:val="26"/>
  </w:num>
  <w:num w:numId="35">
    <w:abstractNumId w:val="1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61"/>
    <w:rsid w:val="000E1F3B"/>
    <w:rsid w:val="001D6F03"/>
    <w:rsid w:val="00241548"/>
    <w:rsid w:val="002A6578"/>
    <w:rsid w:val="002B1092"/>
    <w:rsid w:val="002E0FD2"/>
    <w:rsid w:val="0038549E"/>
    <w:rsid w:val="003C4BF2"/>
    <w:rsid w:val="003F5061"/>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91E2A"/>
    <w:rsid w:val="00DA3555"/>
    <w:rsid w:val="00E81BA1"/>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E2ED2"/>
  <w15:chartTrackingRefBased/>
  <w15:docId w15:val="{C1B39D8D-602F-47ED-A58F-7FAB4BFF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F5061"/>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3F5061"/>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rsid w:val="003F5061"/>
    <w:rPr>
      <w:rFonts w:cs="Times New Roman"/>
      <w:vertAlign w:val="superscript"/>
    </w:rPr>
  </w:style>
  <w:style w:type="paragraph" w:styleId="Voetnoottekst">
    <w:name w:val="footnote text"/>
    <w:basedOn w:val="Standaard"/>
    <w:link w:val="VoetnoottekstChar"/>
    <w:rsid w:val="003F5061"/>
    <w:pPr>
      <w:spacing w:line="180" w:lineRule="atLeast"/>
    </w:pPr>
    <w:rPr>
      <w:sz w:val="13"/>
      <w:szCs w:val="20"/>
    </w:rPr>
  </w:style>
  <w:style w:type="character" w:customStyle="1" w:styleId="VoetnoottekstChar">
    <w:name w:val="Voetnoottekst Char"/>
    <w:basedOn w:val="Standaardalinea-lettertype"/>
    <w:link w:val="Voetnoottekst"/>
    <w:rsid w:val="003F5061"/>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3F5061"/>
    <w:pPr>
      <w:numPr>
        <w:ilvl w:val="1"/>
        <w:numId w:val="30"/>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F5061"/>
    <w:pPr>
      <w:numPr>
        <w:ilvl w:val="2"/>
        <w:numId w:val="30"/>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F5061"/>
    <w:pPr>
      <w:pageBreakBefore/>
      <w:numPr>
        <w:numId w:val="30"/>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F5061"/>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F5061"/>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c3f2f726-aef4-499f-b234-769b04ce551a" ContentTypeId="0x010100869D8030C0354C67920800D7E93602B5" PreviousValue="false"/>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56B3390D183E5B43A8D34267DBE5C776" ma:contentTypeVersion="11" ma:contentTypeDescription="" ma:contentTypeScope="" ma:versionID="74bc8023df3ccfaddbba943d965fdda2">
  <xsd:schema xmlns:xsd="http://www.w3.org/2001/XMLSchema" xmlns:xs="http://www.w3.org/2001/XMLSchema" xmlns:p="http://schemas.microsoft.com/office/2006/metadata/properties" xmlns:ns1="208e46c2-bbcd-4624-8858-21bd42ce7c86" targetNamespace="http://schemas.microsoft.com/office/2006/metadata/properties" ma:root="true" ma:fieldsID="acad3aa67c11b1148630a3229319685c"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8923f9c7-fde4-4797-ad8c-594475b7bd5c}" ma:internalName="TaxCatchAll" ma:readOnly="false" ma:showField="CatchAllData" ma:web="c9c302de-a181-47e2-acd2-2cd2c4c5fab6">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8923f9c7-fde4-4797-ad8c-594475b7bd5c}" ma:internalName="TaxCatchAllLabel" ma:readOnly="false" ma:showField="CatchAllDataLabel" ma:web="c9c302de-a181-47e2-acd2-2cd2c4c5fab6">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9</Value>
      <Value>4</Value>
      <Value>3</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I000263</TermName>
          <TermId xmlns="http://schemas.microsoft.com/office/infopath/2007/PartnerControls">83de09a0-5ce8-4a93-895a-336bcd39834b</TermId>
        </TermInfo>
      </Term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VER - Onderhoud</TermName>
          <TermId xmlns="http://schemas.microsoft.com/office/infopath/2007/PartnerControls">96a7d6e2-271d-4434-a570-5385ad13663f</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Heijdeman, Jantien (PPO)</DisplayName>
        <AccountId>109</AccountId>
        <AccountType/>
      </UserInfo>
    </Connect-Projectmanager>
    <Connect-ManagerProjectbeheersing xmlns="208e46c2-bbcd-4624-8858-21bd42ce7c86">
      <UserInfo>
        <DisplayName/>
        <AccountId xsi:nil="true"/>
        <AccountType/>
      </UserInfo>
    </Connect-ManagerProjectbeheersing>
    <_dlc_DocId xmlns="208e46c2-bbcd-4624-8858-21bd42ce7c86">RWS01028-1999976839-49666</_dlc_DocId>
    <_dlc_DocIdUrl xmlns="208e46c2-bbcd-4624-8858-21bd42ce7c86">
      <Url>http://connect.intranet.rijkswaterstaat.nl/project/I000263/Markt/_layouts/15/DocIdRedir.aspx?ID=RWS01028-1999976839-49666</Url>
      <Description>RWS01028-1999976839-49666</Description>
    </_dlc_DocIdUrl>
  </documentManagement>
</p:properties>
</file>

<file path=customXml/item6.xml><?xml version="1.0" encoding="utf-8"?>
<?mso-contentType ?>
<FormUrls xmlns="http://schemas.microsoft.com/sharepoint/v3/contenttype/forms/url">
  <Edit>_layouts/15/RWS.SharePoint.Connect/EditForm.aspx</Edit>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3DBC0-60D6-4068-BF0F-7316624D4BDE}">
  <ds:schemaRefs>
    <ds:schemaRef ds:uri="http://schemas.microsoft.com/sharepoint/v3/contenttype/forms"/>
  </ds:schemaRefs>
</ds:datastoreItem>
</file>

<file path=customXml/itemProps2.xml><?xml version="1.0" encoding="utf-8"?>
<ds:datastoreItem xmlns:ds="http://schemas.openxmlformats.org/officeDocument/2006/customXml" ds:itemID="{AB1095FE-3B6E-49AD-864A-7F9B455B26F5}">
  <ds:schemaRefs>
    <ds:schemaRef ds:uri="http://schemas.microsoft.com/sharepoint/events"/>
  </ds:schemaRefs>
</ds:datastoreItem>
</file>

<file path=customXml/itemProps3.xml><?xml version="1.0" encoding="utf-8"?>
<ds:datastoreItem xmlns:ds="http://schemas.openxmlformats.org/officeDocument/2006/customXml" ds:itemID="{8907A331-6330-4A41-985B-1481DCAA98EC}">
  <ds:schemaRefs>
    <ds:schemaRef ds:uri="Microsoft.SharePoint.Taxonomy.ContentTypeSync"/>
  </ds:schemaRefs>
</ds:datastoreItem>
</file>

<file path=customXml/itemProps4.xml><?xml version="1.0" encoding="utf-8"?>
<ds:datastoreItem xmlns:ds="http://schemas.openxmlformats.org/officeDocument/2006/customXml" ds:itemID="{4BA301B3-6312-4BDF-8D27-AA8226006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C4AE46-3C30-4A99-A08C-0D77D1626AB7}">
  <ds:schemaRefs>
    <ds:schemaRef ds:uri="http://purl.org/dc/terms/"/>
    <ds:schemaRef ds:uri="http://purl.org/dc/elements/1.1/"/>
    <ds:schemaRef ds:uri="http://schemas.microsoft.com/office/2006/metadata/properties"/>
    <ds:schemaRef ds:uri="208e46c2-bbcd-4624-8858-21bd42ce7c86"/>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4AABF908-03A4-4830-8FA6-5C55405E54C7}">
  <ds:schemaRefs>
    <ds:schemaRef ds:uri="http://schemas.microsoft.com/sharepoint/v3/contenttype/forms/url"/>
  </ds:schemaRefs>
</ds:datastoreItem>
</file>

<file path=customXml/itemProps7.xml><?xml version="1.0" encoding="utf-8"?>
<ds:datastoreItem xmlns:ds="http://schemas.openxmlformats.org/officeDocument/2006/customXml" ds:itemID="{CCB33A36-FD0F-4BA8-A6E8-C373F200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1123</Words>
  <Characters>6179</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Peter (PPO)</dc:creator>
  <cp:keywords/>
  <dc:description/>
  <cp:lastModifiedBy>Slappendel, Edwin (PPO)</cp:lastModifiedBy>
  <cp:revision>2</cp:revision>
  <dcterms:created xsi:type="dcterms:W3CDTF">2021-04-22T09:35:00Z</dcterms:created>
  <dcterms:modified xsi:type="dcterms:W3CDTF">2021-04-22T09:35:00Z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0x010100869D8030C0354C67920800D7E93602B50056B3390D183E5B43A8D34267DBE5C776</vt:lpwstr>
  </property>
  <property fmtid="{D5CDD505-2E9C-101B-9397-08002B2CF9AE}" pid="3" name="TaxKeyword">
    <vt:lpwstr/>
  </property>
  <property fmtid="{D5CDD505-2E9C-101B-9397-08002B2CF9AE}" pid="4" name="Connect-Documenttype">
    <vt:lpwstr/>
  </property>
  <property fmtid="{D5CDD505-2E9C-101B-9397-08002B2CF9AE}" pid="5" name="Connect-Proces">
    <vt:lpwstr>4;#Beheer, Onderhoud en ondersteuning|3cd49983-55e7-40a9-9a78-0208c626ec2b</vt:lpwstr>
  </property>
  <property fmtid="{D5CDD505-2E9C-101B-9397-08002B2CF9AE}" pid="6" name="Connect-SEfase">
    <vt:lpwstr/>
  </property>
  <property fmtid="{D5CDD505-2E9C-101B-9397-08002B2CF9AE}" pid="7" name="Connect-IPMrol">
    <vt:lpwstr/>
  </property>
  <property fmtid="{D5CDD505-2E9C-101B-9397-08002B2CF9AE}" pid="8" name="Connect-Projectnaam">
    <vt:lpwstr>2;#VER - Onderhoud|96a7d6e2-271d-4434-a570-5385ad13663f</vt:lpwstr>
  </property>
  <property fmtid="{D5CDD505-2E9C-101B-9397-08002B2CF9AE}" pid="9" name="Connect-Activiteit">
    <vt:lpwstr/>
  </property>
  <property fmtid="{D5CDD505-2E9C-101B-9397-08002B2CF9AE}" pid="10" name="Connect-Projectnummer">
    <vt:lpwstr>3;#I000263|83de09a0-5ce8-4a93-895a-336bcd39834b</vt:lpwstr>
  </property>
  <property fmtid="{D5CDD505-2E9C-101B-9397-08002B2CF9AE}" pid="11" name="Connect-Organisatieonderdeel">
    <vt:lpwstr/>
  </property>
  <property fmtid="{D5CDD505-2E9C-101B-9397-08002B2CF9AE}" pid="12" name="Connect-Deelproces">
    <vt:lpwstr>9;#Markt|4fbca745-fb4e-4853-97a2-9611fda11e95</vt:lpwstr>
  </property>
  <property fmtid="{D5CDD505-2E9C-101B-9397-08002B2CF9AE}" pid="13" name="Connect-Vertrouwelijkheid">
    <vt:lpwstr/>
  </property>
  <property fmtid="{D5CDD505-2E9C-101B-9397-08002B2CF9AE}" pid="14" name="_dlc_DocIdItemGuid">
    <vt:lpwstr>ad72ba21-2723-414b-bcc5-d11a68a6afd5</vt:lpwstr>
  </property>
</Properties>
</file>