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vertAnchor="page" w:horzAnchor="margin" w:tblpY="1561"/>
        <w:tblOverlap w:val="never"/>
        <w:tblW w:w="9675" w:type="dxa"/>
        <w:tblLayout w:type="fixed"/>
        <w:tblCellMar>
          <w:left w:w="0" w:type="dxa"/>
          <w:right w:w="0" w:type="dxa"/>
        </w:tblCellMar>
        <w:tblLook w:val="04A0" w:firstRow="1" w:lastRow="0" w:firstColumn="1" w:lastColumn="0" w:noHBand="0" w:noVBand="1"/>
      </w:tblPr>
      <w:tblGrid>
        <w:gridCol w:w="9675"/>
      </w:tblGrid>
      <w:tr w:rsidR="001E67A6" w:rsidTr="00CC6E24">
        <w:trPr>
          <w:trHeight w:val="233"/>
        </w:trPr>
        <w:tc>
          <w:tcPr>
            <w:tcW w:w="9675" w:type="dxa"/>
          </w:tcPr>
          <w:p w:rsidR="001E67A6" w:rsidRDefault="008C6777" w:rsidP="001E67A6">
            <w:pPr>
              <w:pStyle w:val="Koptekst"/>
              <w:spacing w:line="560" w:lineRule="exact"/>
              <w:rPr>
                <w:rFonts w:ascii="Avenir 85 Heavy" w:hAnsi="Avenir 85 Heavy"/>
                <w:b/>
                <w:sz w:val="24"/>
              </w:rPr>
            </w:pPr>
            <w:bookmarkStart w:id="0" w:name="_GoBack"/>
            <w:bookmarkEnd w:id="0"/>
            <w:r>
              <w:rPr>
                <w:rFonts w:ascii="Avenir 85 Heavy" w:hAnsi="Avenir 85 Heavy"/>
                <w:b/>
                <w:sz w:val="24"/>
              </w:rPr>
              <w:t>Bijlage</w:t>
            </w:r>
            <w:r w:rsidR="001C4666">
              <w:rPr>
                <w:rFonts w:ascii="Avenir 85 Heavy" w:hAnsi="Avenir 85 Heavy"/>
                <w:b/>
                <w:sz w:val="24"/>
              </w:rPr>
              <w:t xml:space="preserve"> 13 Modelformulier</w:t>
            </w:r>
            <w:r w:rsidR="001E67A6">
              <w:rPr>
                <w:rFonts w:ascii="Avenir 85 Heavy" w:hAnsi="Avenir 85 Heavy"/>
                <w:b/>
                <w:sz w:val="24"/>
              </w:rPr>
              <w:t xml:space="preserve"> projectinformatie referentieprojecten </w:t>
            </w:r>
          </w:p>
          <w:p w:rsidR="001E67A6" w:rsidRPr="004463DA" w:rsidRDefault="001E67A6" w:rsidP="008C6777">
            <w:pPr>
              <w:pStyle w:val="Koptekst"/>
              <w:spacing w:line="560" w:lineRule="exact"/>
              <w:rPr>
                <w:b/>
                <w:noProof/>
                <w:sz w:val="24"/>
                <w:szCs w:val="24"/>
              </w:rPr>
            </w:pPr>
            <w:r>
              <w:rPr>
                <w:rFonts w:ascii="Avenir 85 Heavy" w:hAnsi="Avenir 85 Heavy"/>
                <w:b/>
                <w:sz w:val="24"/>
              </w:rPr>
              <w:t>T</w:t>
            </w:r>
            <w:r w:rsidRPr="004463DA">
              <w:rPr>
                <w:rFonts w:ascii="Avenir 85 Heavy" w:hAnsi="Avenir 85 Heavy"/>
                <w:b/>
                <w:sz w:val="24"/>
              </w:rPr>
              <w:t xml:space="preserve">ender </w:t>
            </w:r>
            <w:r>
              <w:rPr>
                <w:rFonts w:ascii="Avenir 85 Heavy" w:hAnsi="Avenir 85 Heavy"/>
                <w:b/>
                <w:sz w:val="24"/>
              </w:rPr>
              <w:t xml:space="preserve">Kavel </w:t>
            </w:r>
            <w:r w:rsidR="008C6777">
              <w:rPr>
                <w:rFonts w:ascii="Avenir 85 Heavy" w:hAnsi="Avenir 85 Heavy"/>
                <w:b/>
                <w:sz w:val="24"/>
              </w:rPr>
              <w:t xml:space="preserve">2 en 3 Weespertrekvaart Midden </w:t>
            </w:r>
          </w:p>
        </w:tc>
      </w:tr>
    </w:tbl>
    <w:p w:rsidR="001E67A6" w:rsidRPr="00E15998" w:rsidRDefault="001E67A6" w:rsidP="001E67A6">
      <w:pPr>
        <w:rPr>
          <w:rFonts w:ascii="Avenir 55 Roman" w:hAnsi="Avenir 55 Roman"/>
          <w:sz w:val="18"/>
        </w:rPr>
      </w:pPr>
      <w:r w:rsidRPr="00E15998">
        <w:rPr>
          <w:rFonts w:ascii="Avenir 55 Roman" w:hAnsi="Avenir 55 Roman"/>
          <w:sz w:val="18"/>
        </w:rPr>
        <w:t xml:space="preserve">Er dienen </w:t>
      </w:r>
      <w:r w:rsidR="00CC6E24">
        <w:rPr>
          <w:rFonts w:ascii="Avenir 55 Roman" w:hAnsi="Avenir 55 Roman"/>
          <w:sz w:val="18"/>
        </w:rPr>
        <w:t xml:space="preserve">in totaal </w:t>
      </w:r>
      <w:r w:rsidR="008C6777">
        <w:rPr>
          <w:rFonts w:ascii="Avenir 55 Roman" w:hAnsi="Avenir 55 Roman"/>
          <w:sz w:val="18"/>
        </w:rPr>
        <w:t xml:space="preserve">twee </w:t>
      </w:r>
      <w:r w:rsidR="001C4666">
        <w:rPr>
          <w:rFonts w:ascii="Avenir 55 Roman" w:hAnsi="Avenir 55 Roman"/>
          <w:sz w:val="18"/>
        </w:rPr>
        <w:t>modelformulieren</w:t>
      </w:r>
      <w:r w:rsidRPr="00E15998">
        <w:rPr>
          <w:rFonts w:ascii="Avenir 55 Roman" w:hAnsi="Avenir 55 Roman"/>
          <w:sz w:val="18"/>
        </w:rPr>
        <w:t xml:space="preserve"> projectinformatie referentieprojecten te worden aangeleverd</w:t>
      </w:r>
      <w:r w:rsidR="001C4666">
        <w:rPr>
          <w:rFonts w:ascii="Avenir 55 Roman" w:hAnsi="Avenir 55 Roman"/>
          <w:sz w:val="18"/>
        </w:rPr>
        <w:t xml:space="preserve">. Per formulier mag </w:t>
      </w:r>
      <w:r w:rsidRPr="00E15998">
        <w:rPr>
          <w:rFonts w:ascii="Avenir 55 Roman" w:hAnsi="Avenir 55 Roman"/>
          <w:sz w:val="18"/>
        </w:rPr>
        <w:t xml:space="preserve">maximaal </w:t>
      </w:r>
      <w:r>
        <w:rPr>
          <w:rFonts w:ascii="Avenir 55 Roman" w:hAnsi="Avenir 55 Roman"/>
          <w:sz w:val="18"/>
        </w:rPr>
        <w:t>één pagina</w:t>
      </w:r>
      <w:r w:rsidRPr="00E15998">
        <w:rPr>
          <w:rFonts w:ascii="Avenir 55 Roman" w:hAnsi="Avenir 55 Roman"/>
          <w:sz w:val="18"/>
        </w:rPr>
        <w:t xml:space="preserve"> op</w:t>
      </w:r>
      <w:r>
        <w:rPr>
          <w:rFonts w:ascii="Avenir 55 Roman" w:hAnsi="Avenir 55 Roman"/>
          <w:sz w:val="18"/>
        </w:rPr>
        <w:t xml:space="preserve"> enkelzijdig</w:t>
      </w:r>
      <w:r w:rsidRPr="00E15998">
        <w:rPr>
          <w:rFonts w:ascii="Avenir 55 Roman" w:hAnsi="Avenir 55 Roman"/>
          <w:sz w:val="18"/>
        </w:rPr>
        <w:t xml:space="preserve"> A4</w:t>
      </w:r>
      <w:r>
        <w:rPr>
          <w:rFonts w:ascii="Avenir 55 Roman" w:hAnsi="Avenir 55 Roman"/>
          <w:sz w:val="18"/>
        </w:rPr>
        <w:t xml:space="preserve"> (onderhavige bijlage niet meegerekend)</w:t>
      </w:r>
      <w:r w:rsidR="001C4666">
        <w:rPr>
          <w:rFonts w:ascii="Avenir 55 Roman" w:hAnsi="Avenir 55 Roman"/>
          <w:sz w:val="18"/>
        </w:rPr>
        <w:t xml:space="preserve"> het betreffende project worden toegelicht</w:t>
      </w:r>
      <w:r>
        <w:rPr>
          <w:rFonts w:ascii="Avenir 55 Roman" w:hAnsi="Avenir 55 Roman"/>
          <w:sz w:val="18"/>
        </w:rPr>
        <w:t xml:space="preserve">. </w:t>
      </w:r>
      <w:r w:rsidRPr="00E15998">
        <w:rPr>
          <w:rFonts w:ascii="Avenir 55 Roman" w:hAnsi="Avenir 55 Roman"/>
          <w:sz w:val="18"/>
        </w:rPr>
        <w:t xml:space="preserve">Gevraagd wordt </w:t>
      </w:r>
      <w:r w:rsidR="00092F69">
        <w:rPr>
          <w:rFonts w:ascii="Avenir 55 Roman" w:hAnsi="Avenir 55 Roman"/>
          <w:sz w:val="18"/>
        </w:rPr>
        <w:t xml:space="preserve">om </w:t>
      </w:r>
      <w:r w:rsidR="00C46877">
        <w:rPr>
          <w:rFonts w:ascii="Avenir 55 Roman" w:hAnsi="Avenir 55 Roman"/>
          <w:sz w:val="18"/>
        </w:rPr>
        <w:t>twee gerealiseerde (of nu in</w:t>
      </w:r>
      <w:r w:rsidR="00421BC1">
        <w:rPr>
          <w:rFonts w:ascii="Avenir 55 Roman" w:hAnsi="Avenir 55 Roman"/>
          <w:sz w:val="18"/>
        </w:rPr>
        <w:t xml:space="preserve"> </w:t>
      </w:r>
      <w:r w:rsidR="00C46877">
        <w:rPr>
          <w:rFonts w:ascii="Avenir 55 Roman" w:hAnsi="Avenir 55 Roman"/>
          <w:sz w:val="18"/>
        </w:rPr>
        <w:t>aanbouw zijnde) referentieprojecten niet ouder dan 5 jaar te laten zien waar de inschrijver (of samenwerkingspartner</w:t>
      </w:r>
      <w:r w:rsidR="001C05A5">
        <w:rPr>
          <w:rFonts w:ascii="Avenir 55 Roman" w:hAnsi="Avenir 55 Roman"/>
          <w:sz w:val="18"/>
        </w:rPr>
        <w:t>(</w:t>
      </w:r>
      <w:r w:rsidR="00C46877">
        <w:rPr>
          <w:rFonts w:ascii="Avenir 55 Roman" w:hAnsi="Avenir 55 Roman"/>
          <w:sz w:val="18"/>
        </w:rPr>
        <w:t xml:space="preserve">s) zelf bij betrokken is geweest. </w:t>
      </w:r>
      <w:r w:rsidR="00421BC1">
        <w:rPr>
          <w:rFonts w:ascii="Avenir 55 Roman" w:hAnsi="Avenir 55 Roman"/>
          <w:sz w:val="18"/>
        </w:rPr>
        <w:t xml:space="preserve">Referentieproject 1 toont de mate van ervaring met een project van vergelijkbare complexiteit. Referentieproject 2 toont de mate van ervaring met een natuurinclusief gebouw of gebouwdelen. </w:t>
      </w:r>
    </w:p>
    <w:p w:rsidR="00421BC1" w:rsidRDefault="00421BC1" w:rsidP="001E67A6">
      <w:pPr>
        <w:rPr>
          <w:rFonts w:ascii="Avenir 55 Roman" w:hAnsi="Avenir 55 Roman"/>
          <w:sz w:val="18"/>
          <w:highlight w:val="cyan"/>
        </w:rPr>
      </w:pPr>
    </w:p>
    <w:p w:rsidR="001E67A6" w:rsidRPr="00E15998" w:rsidRDefault="00875E88" w:rsidP="001E67A6">
      <w:pPr>
        <w:rPr>
          <w:rFonts w:ascii="Avenir 55 Roman" w:hAnsi="Avenir 55 Roman"/>
          <w:sz w:val="18"/>
        </w:rPr>
      </w:pPr>
      <w:r>
        <w:rPr>
          <w:rFonts w:ascii="Avenir 55 Roman" w:hAnsi="Avenir 55 Roman"/>
          <w:sz w:val="18"/>
          <w:highlight w:val="cyan"/>
        </w:rPr>
        <w:t>Blauwe</w:t>
      </w:r>
      <w:r w:rsidR="001E67A6" w:rsidRPr="00875E88">
        <w:rPr>
          <w:rFonts w:ascii="Avenir 55 Roman" w:hAnsi="Avenir 55 Roman"/>
          <w:sz w:val="18"/>
          <w:highlight w:val="cyan"/>
        </w:rPr>
        <w:t xml:space="preserve"> velden in te vullen door de (combinatie van) inschrijver(s).</w:t>
      </w:r>
    </w:p>
    <w:p w:rsidR="001E67A6" w:rsidRPr="00E15998" w:rsidRDefault="001E67A6" w:rsidP="001E67A6">
      <w:pPr>
        <w:rPr>
          <w:rFonts w:ascii="Avenir 55 Roman" w:hAnsi="Avenir 55 Roman"/>
          <w:sz w:val="18"/>
        </w:rPr>
      </w:pPr>
    </w:p>
    <w:p w:rsidR="001E67A6" w:rsidRPr="00E15998" w:rsidRDefault="00875E88" w:rsidP="001E67A6">
      <w:pPr>
        <w:rPr>
          <w:rFonts w:ascii="Avenir 55 Roman" w:hAnsi="Avenir 55 Roman"/>
          <w:sz w:val="18"/>
        </w:rPr>
      </w:pPr>
      <w:r>
        <w:rPr>
          <w:rFonts w:ascii="Avenir 85 Heavy" w:hAnsi="Avenir 85 Heavy"/>
          <w:b/>
          <w:sz w:val="24"/>
        </w:rPr>
        <w:t xml:space="preserve">Format referentieproject nummer </w:t>
      </w:r>
      <w:r w:rsidR="008C6777">
        <w:rPr>
          <w:rFonts w:ascii="Avenir 85 Heavy" w:hAnsi="Avenir 85 Heavy"/>
          <w:b/>
          <w:sz w:val="24"/>
          <w:highlight w:val="cyan"/>
        </w:rPr>
        <w:t xml:space="preserve">.. </w:t>
      </w:r>
    </w:p>
    <w:p w:rsidR="001E67A6" w:rsidRPr="00E15998" w:rsidRDefault="001E67A6" w:rsidP="001E67A6">
      <w:pPr>
        <w:rPr>
          <w:rFonts w:ascii="Avenir 55 Roman" w:hAnsi="Avenir 55 Roman"/>
          <w:sz w:val="18"/>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582"/>
        <w:gridCol w:w="5081"/>
      </w:tblGrid>
      <w:tr w:rsidR="001E67A6" w:rsidRPr="00E15998" w:rsidTr="00CC6E24">
        <w:tc>
          <w:tcPr>
            <w:tcW w:w="495" w:type="dxa"/>
          </w:tcPr>
          <w:p w:rsidR="001E67A6" w:rsidRPr="00E15998" w:rsidRDefault="001E67A6" w:rsidP="0085668C">
            <w:pPr>
              <w:rPr>
                <w:rFonts w:ascii="Avenir 55 Roman" w:hAnsi="Avenir 55 Roman"/>
                <w:sz w:val="18"/>
              </w:rPr>
            </w:pPr>
            <w:r w:rsidRPr="00E15998">
              <w:rPr>
                <w:rFonts w:ascii="Avenir 55 Roman" w:hAnsi="Avenir 55 Roman"/>
                <w:sz w:val="18"/>
              </w:rPr>
              <w:t>1.</w:t>
            </w:r>
          </w:p>
        </w:tc>
        <w:tc>
          <w:tcPr>
            <w:tcW w:w="3582" w:type="dxa"/>
          </w:tcPr>
          <w:p w:rsidR="001E67A6" w:rsidRPr="00E15998" w:rsidRDefault="001E67A6" w:rsidP="0085668C">
            <w:pPr>
              <w:rPr>
                <w:rFonts w:ascii="Avenir 55 Roman" w:hAnsi="Avenir 55 Roman"/>
                <w:sz w:val="18"/>
              </w:rPr>
            </w:pPr>
            <w:r w:rsidRPr="00E15998">
              <w:rPr>
                <w:rFonts w:ascii="Avenir 55 Roman" w:hAnsi="Avenir 55 Roman"/>
                <w:sz w:val="18"/>
              </w:rPr>
              <w:t>Projectnaam:</w:t>
            </w:r>
          </w:p>
        </w:tc>
        <w:tc>
          <w:tcPr>
            <w:tcW w:w="5081" w:type="dxa"/>
          </w:tcPr>
          <w:p w:rsidR="001E67A6" w:rsidRPr="00875E88" w:rsidRDefault="00875E88" w:rsidP="0085668C">
            <w:pPr>
              <w:rPr>
                <w:rFonts w:ascii="Avenir 55 Roman" w:hAnsi="Avenir 55 Roman"/>
                <w:sz w:val="18"/>
                <w:highlight w:val="cyan"/>
              </w:rPr>
            </w:pPr>
            <w:r w:rsidRPr="00875E88">
              <w:rPr>
                <w:rFonts w:ascii="Avenir 55 Roman" w:hAnsi="Avenir 55 Roman"/>
                <w:sz w:val="18"/>
                <w:highlight w:val="cyan"/>
              </w:rPr>
              <w:t>naam</w:t>
            </w:r>
          </w:p>
        </w:tc>
      </w:tr>
      <w:tr w:rsidR="001E67A6" w:rsidRPr="00E15998" w:rsidTr="00CC6E24">
        <w:tc>
          <w:tcPr>
            <w:tcW w:w="495" w:type="dxa"/>
          </w:tcPr>
          <w:p w:rsidR="001E67A6" w:rsidRPr="00E15998" w:rsidRDefault="001E67A6" w:rsidP="0085668C">
            <w:pPr>
              <w:rPr>
                <w:rFonts w:ascii="Avenir 55 Roman" w:hAnsi="Avenir 55 Roman"/>
                <w:sz w:val="18"/>
              </w:rPr>
            </w:pPr>
          </w:p>
        </w:tc>
        <w:tc>
          <w:tcPr>
            <w:tcW w:w="3582" w:type="dxa"/>
          </w:tcPr>
          <w:p w:rsidR="001E67A6" w:rsidRPr="00E15998" w:rsidRDefault="001E67A6" w:rsidP="0085668C">
            <w:pPr>
              <w:rPr>
                <w:rFonts w:ascii="Avenir 55 Roman" w:hAnsi="Avenir 55 Roman"/>
                <w:sz w:val="18"/>
              </w:rPr>
            </w:pPr>
            <w:r w:rsidRPr="00E15998">
              <w:rPr>
                <w:rFonts w:ascii="Avenir 55 Roman" w:hAnsi="Avenir 55 Roman"/>
                <w:sz w:val="18"/>
              </w:rPr>
              <w:t>Adres:</w:t>
            </w:r>
          </w:p>
        </w:tc>
        <w:tc>
          <w:tcPr>
            <w:tcW w:w="5081" w:type="dxa"/>
          </w:tcPr>
          <w:p w:rsidR="001E67A6" w:rsidRPr="00875E88" w:rsidRDefault="00430B98" w:rsidP="0085668C">
            <w:pPr>
              <w:rPr>
                <w:rFonts w:ascii="Avenir 55 Roman" w:hAnsi="Avenir 55 Roman"/>
                <w:sz w:val="18"/>
                <w:highlight w:val="cyan"/>
              </w:rPr>
            </w:pPr>
            <w:r w:rsidRPr="00430B98">
              <w:rPr>
                <w:rFonts w:ascii="Avenir 55 Roman" w:hAnsi="Avenir 55 Roman"/>
                <w:sz w:val="18"/>
                <w:highlight w:val="yellow"/>
              </w:rPr>
              <w:t>Adres</w:t>
            </w:r>
          </w:p>
        </w:tc>
      </w:tr>
      <w:tr w:rsidR="001E67A6" w:rsidRPr="00E15998" w:rsidTr="00CC6E24">
        <w:tc>
          <w:tcPr>
            <w:tcW w:w="495" w:type="dxa"/>
          </w:tcPr>
          <w:p w:rsidR="001E67A6" w:rsidRPr="00E15998" w:rsidRDefault="001E67A6" w:rsidP="0085668C">
            <w:pPr>
              <w:rPr>
                <w:rFonts w:ascii="Avenir 55 Roman" w:hAnsi="Avenir 55 Roman"/>
                <w:sz w:val="18"/>
              </w:rPr>
            </w:pPr>
          </w:p>
        </w:tc>
        <w:tc>
          <w:tcPr>
            <w:tcW w:w="3582" w:type="dxa"/>
          </w:tcPr>
          <w:p w:rsidR="001E67A6" w:rsidRPr="00E15998" w:rsidRDefault="001E67A6" w:rsidP="0085668C">
            <w:pPr>
              <w:rPr>
                <w:rFonts w:ascii="Avenir 55 Roman" w:hAnsi="Avenir 55 Roman"/>
                <w:sz w:val="18"/>
              </w:rPr>
            </w:pPr>
            <w:r w:rsidRPr="00E15998">
              <w:rPr>
                <w:rFonts w:ascii="Avenir 55 Roman" w:hAnsi="Avenir 55 Roman"/>
                <w:sz w:val="18"/>
              </w:rPr>
              <w:t>Postcode en plaats:</w:t>
            </w:r>
          </w:p>
        </w:tc>
        <w:tc>
          <w:tcPr>
            <w:tcW w:w="5081" w:type="dxa"/>
          </w:tcPr>
          <w:p w:rsidR="001E67A6" w:rsidRPr="00875E88" w:rsidRDefault="00875E88" w:rsidP="0085668C">
            <w:pPr>
              <w:rPr>
                <w:rFonts w:ascii="Avenir 55 Roman" w:hAnsi="Avenir 55 Roman"/>
                <w:sz w:val="18"/>
                <w:highlight w:val="cyan"/>
              </w:rPr>
            </w:pPr>
            <w:r w:rsidRPr="00875E88">
              <w:rPr>
                <w:rFonts w:ascii="Avenir 55 Roman" w:hAnsi="Avenir 55 Roman"/>
                <w:sz w:val="18"/>
                <w:highlight w:val="cyan"/>
              </w:rPr>
              <w:t>Postcode, gemeente</w:t>
            </w:r>
          </w:p>
        </w:tc>
      </w:tr>
      <w:tr w:rsidR="001E67A6" w:rsidRPr="00E15998" w:rsidTr="00CC6E24">
        <w:tc>
          <w:tcPr>
            <w:tcW w:w="495" w:type="dxa"/>
          </w:tcPr>
          <w:p w:rsidR="001E67A6" w:rsidRPr="00E15998" w:rsidRDefault="001E67A6" w:rsidP="0085668C">
            <w:pPr>
              <w:rPr>
                <w:rFonts w:ascii="Avenir 55 Roman" w:hAnsi="Avenir 55 Roman"/>
                <w:sz w:val="18"/>
              </w:rPr>
            </w:pPr>
          </w:p>
        </w:tc>
        <w:tc>
          <w:tcPr>
            <w:tcW w:w="3582" w:type="dxa"/>
          </w:tcPr>
          <w:p w:rsidR="001E67A6" w:rsidRPr="00E15998" w:rsidRDefault="001E67A6" w:rsidP="0085668C">
            <w:pPr>
              <w:rPr>
                <w:rFonts w:ascii="Avenir 55 Roman" w:hAnsi="Avenir 55 Roman"/>
                <w:sz w:val="18"/>
              </w:rPr>
            </w:pPr>
            <w:r w:rsidRPr="00E15998">
              <w:rPr>
                <w:rFonts w:ascii="Avenir 55 Roman" w:hAnsi="Avenir 55 Roman"/>
                <w:sz w:val="18"/>
              </w:rPr>
              <w:t>Land:</w:t>
            </w:r>
          </w:p>
        </w:tc>
        <w:tc>
          <w:tcPr>
            <w:tcW w:w="5081" w:type="dxa"/>
          </w:tcPr>
          <w:p w:rsidR="001E67A6" w:rsidRPr="00875E88" w:rsidRDefault="00875E88" w:rsidP="0085668C">
            <w:pPr>
              <w:rPr>
                <w:rFonts w:ascii="Avenir 55 Roman" w:hAnsi="Avenir 55 Roman"/>
                <w:sz w:val="18"/>
                <w:highlight w:val="cyan"/>
              </w:rPr>
            </w:pPr>
            <w:r w:rsidRPr="00875E88">
              <w:rPr>
                <w:rFonts w:ascii="Avenir 55 Roman" w:hAnsi="Avenir 55 Roman"/>
                <w:sz w:val="18"/>
                <w:highlight w:val="cyan"/>
              </w:rPr>
              <w:t>land</w:t>
            </w:r>
          </w:p>
        </w:tc>
      </w:tr>
    </w:tbl>
    <w:p w:rsidR="001E67A6" w:rsidRPr="00E15998" w:rsidRDefault="001E67A6" w:rsidP="001E67A6">
      <w:pPr>
        <w:rPr>
          <w:rFonts w:ascii="Avenir 55 Roman" w:hAnsi="Avenir 55 Roman"/>
          <w:sz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3614"/>
        <w:gridCol w:w="5083"/>
      </w:tblGrid>
      <w:tr w:rsidR="001E67A6" w:rsidRPr="00E15998" w:rsidTr="00CC6E24">
        <w:tc>
          <w:tcPr>
            <w:tcW w:w="483" w:type="dxa"/>
          </w:tcPr>
          <w:p w:rsidR="001E67A6" w:rsidRPr="00E15998" w:rsidRDefault="001E67A6" w:rsidP="0085668C">
            <w:pPr>
              <w:rPr>
                <w:rFonts w:ascii="Avenir 55 Roman" w:hAnsi="Avenir 55 Roman"/>
                <w:sz w:val="18"/>
              </w:rPr>
            </w:pPr>
            <w:r w:rsidRPr="00E15998">
              <w:rPr>
                <w:rFonts w:ascii="Avenir 55 Roman" w:hAnsi="Avenir 55 Roman"/>
                <w:sz w:val="18"/>
              </w:rPr>
              <w:t>2.</w:t>
            </w:r>
          </w:p>
        </w:tc>
        <w:tc>
          <w:tcPr>
            <w:tcW w:w="3614" w:type="dxa"/>
          </w:tcPr>
          <w:p w:rsidR="001E67A6" w:rsidRPr="00E15998" w:rsidRDefault="001E67A6" w:rsidP="0085668C">
            <w:pPr>
              <w:rPr>
                <w:rFonts w:ascii="Avenir 55 Roman" w:hAnsi="Avenir 55 Roman"/>
                <w:sz w:val="18"/>
              </w:rPr>
            </w:pPr>
            <w:r w:rsidRPr="00E15998">
              <w:rPr>
                <w:rFonts w:ascii="Avenir 55 Roman" w:hAnsi="Avenir 55 Roman"/>
                <w:sz w:val="18"/>
              </w:rPr>
              <w:t>Project van inschrijver:</w:t>
            </w:r>
          </w:p>
        </w:tc>
        <w:tc>
          <w:tcPr>
            <w:tcW w:w="5083" w:type="dxa"/>
          </w:tcPr>
          <w:p w:rsidR="001E67A6" w:rsidRPr="00875E88" w:rsidRDefault="00875E88" w:rsidP="0085668C">
            <w:pPr>
              <w:rPr>
                <w:rFonts w:ascii="Avenir 55 Roman" w:hAnsi="Avenir 55 Roman"/>
                <w:sz w:val="18"/>
                <w:highlight w:val="cyan"/>
              </w:rPr>
            </w:pPr>
            <w:r w:rsidRPr="00875E88">
              <w:rPr>
                <w:rFonts w:ascii="Avenir 55 Roman" w:hAnsi="Avenir 55 Roman"/>
                <w:sz w:val="18"/>
                <w:highlight w:val="cyan"/>
              </w:rPr>
              <w:t>naam</w:t>
            </w:r>
          </w:p>
        </w:tc>
      </w:tr>
      <w:tr w:rsidR="001E67A6" w:rsidRPr="00E15998" w:rsidTr="00CC6E24">
        <w:tc>
          <w:tcPr>
            <w:tcW w:w="483" w:type="dxa"/>
            <w:tcBorders>
              <w:top w:val="single" w:sz="4" w:space="0" w:color="auto"/>
              <w:left w:val="single" w:sz="4" w:space="0" w:color="auto"/>
              <w:bottom w:val="single" w:sz="4" w:space="0" w:color="auto"/>
              <w:right w:val="single" w:sz="4" w:space="0" w:color="auto"/>
            </w:tcBorders>
          </w:tcPr>
          <w:p w:rsidR="001E67A6" w:rsidRPr="00E15998" w:rsidRDefault="001E67A6" w:rsidP="0085668C">
            <w:pPr>
              <w:rPr>
                <w:rFonts w:ascii="Avenir 55 Roman" w:hAnsi="Avenir 55 Roman"/>
                <w:sz w:val="18"/>
              </w:rPr>
            </w:pPr>
          </w:p>
        </w:tc>
        <w:tc>
          <w:tcPr>
            <w:tcW w:w="3614" w:type="dxa"/>
            <w:tcBorders>
              <w:top w:val="single" w:sz="4" w:space="0" w:color="auto"/>
              <w:left w:val="single" w:sz="4" w:space="0" w:color="auto"/>
              <w:bottom w:val="single" w:sz="4" w:space="0" w:color="auto"/>
              <w:right w:val="single" w:sz="4" w:space="0" w:color="auto"/>
            </w:tcBorders>
          </w:tcPr>
          <w:p w:rsidR="001E67A6" w:rsidRPr="00E15998" w:rsidRDefault="001E67A6" w:rsidP="0085668C">
            <w:pPr>
              <w:rPr>
                <w:rFonts w:ascii="Avenir 55 Roman" w:hAnsi="Avenir 55 Roman"/>
                <w:sz w:val="18"/>
              </w:rPr>
            </w:pPr>
            <w:r w:rsidRPr="00E15998">
              <w:rPr>
                <w:rFonts w:ascii="Avenir 55 Roman" w:hAnsi="Avenir 55 Roman"/>
                <w:sz w:val="18"/>
              </w:rPr>
              <w:t>Rol inschrijver in dit project:</w:t>
            </w:r>
          </w:p>
        </w:tc>
        <w:tc>
          <w:tcPr>
            <w:tcW w:w="5083" w:type="dxa"/>
            <w:tcBorders>
              <w:top w:val="single" w:sz="4" w:space="0" w:color="auto"/>
              <w:left w:val="single" w:sz="4" w:space="0" w:color="auto"/>
              <w:bottom w:val="single" w:sz="4" w:space="0" w:color="auto"/>
              <w:right w:val="single" w:sz="4" w:space="0" w:color="auto"/>
            </w:tcBorders>
          </w:tcPr>
          <w:p w:rsidR="001E67A6" w:rsidRPr="00875E88" w:rsidRDefault="00875E88" w:rsidP="0085668C">
            <w:pPr>
              <w:rPr>
                <w:rFonts w:ascii="Avenir 55 Roman" w:hAnsi="Avenir 55 Roman"/>
                <w:sz w:val="18"/>
                <w:highlight w:val="cyan"/>
              </w:rPr>
            </w:pPr>
            <w:r w:rsidRPr="00875E88">
              <w:rPr>
                <w:rFonts w:ascii="Avenir 55 Roman" w:hAnsi="Avenir 55 Roman"/>
                <w:sz w:val="18"/>
                <w:highlight w:val="cyan"/>
              </w:rPr>
              <w:t>omschrijving</w:t>
            </w:r>
          </w:p>
        </w:tc>
      </w:tr>
      <w:tr w:rsidR="001E67A6" w:rsidRPr="00E15998" w:rsidTr="00CC6E24">
        <w:tc>
          <w:tcPr>
            <w:tcW w:w="483" w:type="dxa"/>
            <w:tcBorders>
              <w:top w:val="single" w:sz="4" w:space="0" w:color="auto"/>
              <w:left w:val="single" w:sz="4" w:space="0" w:color="auto"/>
              <w:bottom w:val="single" w:sz="4" w:space="0" w:color="auto"/>
              <w:right w:val="single" w:sz="4" w:space="0" w:color="auto"/>
            </w:tcBorders>
          </w:tcPr>
          <w:p w:rsidR="001E67A6" w:rsidRPr="00E15998" w:rsidRDefault="001E67A6" w:rsidP="0085668C">
            <w:pPr>
              <w:rPr>
                <w:rFonts w:ascii="Avenir 55 Roman" w:hAnsi="Avenir 55 Roman"/>
                <w:sz w:val="18"/>
              </w:rPr>
            </w:pPr>
          </w:p>
        </w:tc>
        <w:tc>
          <w:tcPr>
            <w:tcW w:w="3614" w:type="dxa"/>
            <w:tcBorders>
              <w:top w:val="single" w:sz="4" w:space="0" w:color="auto"/>
              <w:left w:val="single" w:sz="4" w:space="0" w:color="auto"/>
              <w:bottom w:val="single" w:sz="4" w:space="0" w:color="auto"/>
              <w:right w:val="single" w:sz="4" w:space="0" w:color="auto"/>
            </w:tcBorders>
          </w:tcPr>
          <w:p w:rsidR="001E67A6" w:rsidRPr="00E15998" w:rsidRDefault="001E67A6" w:rsidP="0085668C">
            <w:pPr>
              <w:rPr>
                <w:rFonts w:ascii="Avenir 55 Roman" w:hAnsi="Avenir 55 Roman"/>
                <w:sz w:val="18"/>
              </w:rPr>
            </w:pPr>
            <w:r w:rsidRPr="00E15998">
              <w:rPr>
                <w:rFonts w:ascii="Avenir 55 Roman" w:hAnsi="Avenir 55 Roman"/>
                <w:sz w:val="18"/>
              </w:rPr>
              <w:t>Indien het een referentieproject betreft dat uitgevoerd is in een combinatie, aangeven welk percentage van deelneming de partij in die combinatie had. Geef hierbij tevens aan hoe de verdeling van verantwoordelijkheden en bevoegdheden binnen de combinatie is geweest.</w:t>
            </w:r>
          </w:p>
        </w:tc>
        <w:tc>
          <w:tcPr>
            <w:tcW w:w="5083" w:type="dxa"/>
            <w:tcBorders>
              <w:top w:val="single" w:sz="4" w:space="0" w:color="auto"/>
              <w:left w:val="single" w:sz="4" w:space="0" w:color="auto"/>
              <w:bottom w:val="single" w:sz="4" w:space="0" w:color="auto"/>
              <w:right w:val="single" w:sz="4" w:space="0" w:color="auto"/>
            </w:tcBorders>
          </w:tcPr>
          <w:p w:rsidR="001E67A6" w:rsidRPr="00875E88" w:rsidRDefault="00875E88" w:rsidP="0085668C">
            <w:pPr>
              <w:rPr>
                <w:rFonts w:ascii="Avenir 55 Roman" w:hAnsi="Avenir 55 Roman"/>
                <w:sz w:val="18"/>
                <w:highlight w:val="cyan"/>
              </w:rPr>
            </w:pPr>
            <w:r>
              <w:rPr>
                <w:rFonts w:ascii="Avenir 55 Roman" w:hAnsi="Avenir 55 Roman"/>
                <w:sz w:val="18"/>
                <w:highlight w:val="cyan"/>
              </w:rPr>
              <w:t>p</w:t>
            </w:r>
            <w:r w:rsidRPr="00875E88">
              <w:rPr>
                <w:rFonts w:ascii="Avenir 55 Roman" w:hAnsi="Avenir 55 Roman"/>
                <w:sz w:val="18"/>
                <w:highlight w:val="cyan"/>
              </w:rPr>
              <w:t>ercentage</w:t>
            </w:r>
            <w:r w:rsidRPr="00875E88">
              <w:rPr>
                <w:rFonts w:ascii="Avenir 55 Roman" w:hAnsi="Avenir 55 Roman"/>
                <w:sz w:val="18"/>
                <w:highlight w:val="cyan"/>
              </w:rPr>
              <w:br/>
              <w:t>omschrijving verantwoordelijkheden en bevoegdheden</w:t>
            </w:r>
          </w:p>
        </w:tc>
      </w:tr>
    </w:tbl>
    <w:p w:rsidR="001E67A6" w:rsidRPr="00E15998" w:rsidRDefault="001E67A6" w:rsidP="001E67A6">
      <w:pPr>
        <w:rPr>
          <w:rFonts w:ascii="Avenir 55 Roman" w:hAnsi="Avenir 55 Roman"/>
          <w:sz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626"/>
        <w:gridCol w:w="5068"/>
      </w:tblGrid>
      <w:tr w:rsidR="001E67A6" w:rsidRPr="00E15998" w:rsidTr="00CC6E24">
        <w:tc>
          <w:tcPr>
            <w:tcW w:w="486" w:type="dxa"/>
          </w:tcPr>
          <w:p w:rsidR="001E67A6" w:rsidRPr="00E15998" w:rsidRDefault="001E67A6" w:rsidP="0085668C">
            <w:pPr>
              <w:rPr>
                <w:rFonts w:ascii="Avenir 55 Roman" w:hAnsi="Avenir 55 Roman"/>
                <w:sz w:val="18"/>
              </w:rPr>
            </w:pPr>
            <w:r w:rsidRPr="00E15998">
              <w:rPr>
                <w:rFonts w:ascii="Avenir 55 Roman" w:hAnsi="Avenir 55 Roman"/>
                <w:sz w:val="18"/>
              </w:rPr>
              <w:t>3.</w:t>
            </w:r>
          </w:p>
        </w:tc>
        <w:tc>
          <w:tcPr>
            <w:tcW w:w="3626" w:type="dxa"/>
          </w:tcPr>
          <w:p w:rsidR="001E67A6" w:rsidRPr="00E15998" w:rsidRDefault="001E67A6" w:rsidP="0085668C">
            <w:pPr>
              <w:rPr>
                <w:rFonts w:ascii="Avenir 55 Roman" w:hAnsi="Avenir 55 Roman"/>
                <w:sz w:val="18"/>
              </w:rPr>
            </w:pPr>
            <w:r w:rsidRPr="00E15998">
              <w:rPr>
                <w:rFonts w:ascii="Avenir 55 Roman" w:hAnsi="Avenir 55 Roman"/>
                <w:sz w:val="18"/>
              </w:rPr>
              <w:t>Gemeente:</w:t>
            </w:r>
          </w:p>
        </w:tc>
        <w:tc>
          <w:tcPr>
            <w:tcW w:w="5068" w:type="dxa"/>
          </w:tcPr>
          <w:p w:rsidR="001E67A6" w:rsidRPr="00875E88" w:rsidRDefault="00875E88" w:rsidP="0085668C">
            <w:pPr>
              <w:rPr>
                <w:rFonts w:ascii="Avenir 55 Roman" w:hAnsi="Avenir 55 Roman"/>
                <w:sz w:val="18"/>
                <w:highlight w:val="cyan"/>
              </w:rPr>
            </w:pPr>
            <w:r w:rsidRPr="00875E88">
              <w:rPr>
                <w:rFonts w:ascii="Avenir 55 Roman" w:hAnsi="Avenir 55 Roman"/>
                <w:sz w:val="18"/>
                <w:highlight w:val="cyan"/>
              </w:rPr>
              <w:t>naam</w:t>
            </w:r>
          </w:p>
        </w:tc>
      </w:tr>
      <w:tr w:rsidR="001E67A6" w:rsidRPr="00E15998" w:rsidTr="00CC6E24">
        <w:tc>
          <w:tcPr>
            <w:tcW w:w="486" w:type="dxa"/>
          </w:tcPr>
          <w:p w:rsidR="001E67A6" w:rsidRPr="00E15998" w:rsidRDefault="001E67A6" w:rsidP="0085668C">
            <w:pPr>
              <w:rPr>
                <w:rFonts w:ascii="Avenir 55 Roman" w:hAnsi="Avenir 55 Roman"/>
                <w:sz w:val="18"/>
              </w:rPr>
            </w:pPr>
          </w:p>
        </w:tc>
        <w:tc>
          <w:tcPr>
            <w:tcW w:w="3626" w:type="dxa"/>
          </w:tcPr>
          <w:p w:rsidR="001E67A6" w:rsidRPr="00E15998" w:rsidRDefault="001E67A6" w:rsidP="0085668C">
            <w:pPr>
              <w:rPr>
                <w:rFonts w:ascii="Avenir 55 Roman" w:hAnsi="Avenir 55 Roman"/>
                <w:sz w:val="18"/>
              </w:rPr>
            </w:pPr>
            <w:r w:rsidRPr="00E15998">
              <w:rPr>
                <w:rFonts w:ascii="Avenir 55 Roman" w:hAnsi="Avenir 55 Roman"/>
                <w:sz w:val="18"/>
              </w:rPr>
              <w:t>Contactpersoon bij gemeente:</w:t>
            </w:r>
          </w:p>
        </w:tc>
        <w:tc>
          <w:tcPr>
            <w:tcW w:w="5068" w:type="dxa"/>
          </w:tcPr>
          <w:p w:rsidR="001E67A6" w:rsidRPr="00875E88" w:rsidRDefault="00875E88" w:rsidP="0085668C">
            <w:pPr>
              <w:rPr>
                <w:rFonts w:ascii="Avenir 55 Roman" w:hAnsi="Avenir 55 Roman"/>
                <w:sz w:val="18"/>
                <w:highlight w:val="cyan"/>
              </w:rPr>
            </w:pPr>
            <w:r w:rsidRPr="00875E88">
              <w:rPr>
                <w:rFonts w:ascii="Avenir 55 Roman" w:hAnsi="Avenir 55 Roman"/>
                <w:sz w:val="18"/>
                <w:highlight w:val="cyan"/>
              </w:rPr>
              <w:t>naam</w:t>
            </w:r>
          </w:p>
        </w:tc>
      </w:tr>
      <w:tr w:rsidR="001E67A6" w:rsidRPr="00E15998" w:rsidTr="00CC6E24">
        <w:tc>
          <w:tcPr>
            <w:tcW w:w="486" w:type="dxa"/>
          </w:tcPr>
          <w:p w:rsidR="001E67A6" w:rsidRPr="00E15998" w:rsidRDefault="001E67A6" w:rsidP="0085668C">
            <w:pPr>
              <w:rPr>
                <w:rFonts w:ascii="Avenir 55 Roman" w:hAnsi="Avenir 55 Roman"/>
                <w:sz w:val="18"/>
              </w:rPr>
            </w:pPr>
          </w:p>
        </w:tc>
        <w:tc>
          <w:tcPr>
            <w:tcW w:w="3626" w:type="dxa"/>
          </w:tcPr>
          <w:p w:rsidR="001E67A6" w:rsidRPr="00E15998" w:rsidRDefault="001E67A6" w:rsidP="0085668C">
            <w:pPr>
              <w:rPr>
                <w:rFonts w:ascii="Avenir 55 Roman" w:hAnsi="Avenir 55 Roman"/>
                <w:sz w:val="18"/>
              </w:rPr>
            </w:pPr>
            <w:r w:rsidRPr="00E15998">
              <w:rPr>
                <w:rFonts w:ascii="Avenir 55 Roman" w:hAnsi="Avenir 55 Roman"/>
                <w:sz w:val="18"/>
              </w:rPr>
              <w:t>Telefoonnummer:</w:t>
            </w:r>
          </w:p>
        </w:tc>
        <w:tc>
          <w:tcPr>
            <w:tcW w:w="5068" w:type="dxa"/>
          </w:tcPr>
          <w:p w:rsidR="001E67A6" w:rsidRPr="00875E88" w:rsidRDefault="00875E88" w:rsidP="0085668C">
            <w:pPr>
              <w:rPr>
                <w:rFonts w:ascii="Avenir 55 Roman" w:hAnsi="Avenir 55 Roman"/>
                <w:sz w:val="18"/>
                <w:highlight w:val="cyan"/>
              </w:rPr>
            </w:pPr>
            <w:r w:rsidRPr="00875E88">
              <w:rPr>
                <w:rFonts w:ascii="Avenir 55 Roman" w:hAnsi="Avenir 55 Roman"/>
                <w:sz w:val="18"/>
                <w:highlight w:val="cyan"/>
              </w:rPr>
              <w:t>nummer</w:t>
            </w:r>
          </w:p>
        </w:tc>
      </w:tr>
      <w:tr w:rsidR="001E67A6" w:rsidRPr="00E15998" w:rsidTr="00CC6E24">
        <w:tc>
          <w:tcPr>
            <w:tcW w:w="486" w:type="dxa"/>
          </w:tcPr>
          <w:p w:rsidR="001E67A6" w:rsidRPr="00E15998" w:rsidRDefault="001E67A6" w:rsidP="0085668C">
            <w:pPr>
              <w:rPr>
                <w:rFonts w:ascii="Avenir 55 Roman" w:hAnsi="Avenir 55 Roman"/>
                <w:sz w:val="18"/>
              </w:rPr>
            </w:pPr>
          </w:p>
        </w:tc>
        <w:tc>
          <w:tcPr>
            <w:tcW w:w="3626" w:type="dxa"/>
          </w:tcPr>
          <w:p w:rsidR="001E67A6" w:rsidRPr="00E15998" w:rsidRDefault="001E67A6" w:rsidP="0085668C">
            <w:pPr>
              <w:rPr>
                <w:rFonts w:ascii="Avenir 55 Roman" w:hAnsi="Avenir 55 Roman"/>
                <w:sz w:val="18"/>
              </w:rPr>
            </w:pPr>
            <w:r w:rsidRPr="00E15998">
              <w:rPr>
                <w:rFonts w:ascii="Avenir 55 Roman" w:hAnsi="Avenir 55 Roman"/>
                <w:sz w:val="18"/>
              </w:rPr>
              <w:t>E-mail:</w:t>
            </w:r>
          </w:p>
        </w:tc>
        <w:tc>
          <w:tcPr>
            <w:tcW w:w="5068" w:type="dxa"/>
          </w:tcPr>
          <w:p w:rsidR="001E67A6" w:rsidRPr="00875E88" w:rsidRDefault="00875E88" w:rsidP="0085668C">
            <w:pPr>
              <w:rPr>
                <w:rFonts w:ascii="Avenir 55 Roman" w:hAnsi="Avenir 55 Roman"/>
                <w:sz w:val="18"/>
                <w:highlight w:val="cyan"/>
              </w:rPr>
            </w:pPr>
            <w:r w:rsidRPr="00875E88">
              <w:rPr>
                <w:rFonts w:ascii="Avenir 55 Roman" w:hAnsi="Avenir 55 Roman"/>
                <w:sz w:val="18"/>
                <w:highlight w:val="cyan"/>
              </w:rPr>
              <w:t>adres</w:t>
            </w:r>
          </w:p>
        </w:tc>
      </w:tr>
    </w:tbl>
    <w:p w:rsidR="001E67A6" w:rsidRPr="00E15998" w:rsidRDefault="001E67A6" w:rsidP="001E67A6">
      <w:pPr>
        <w:rPr>
          <w:rFonts w:ascii="Avenir 55 Roman" w:hAnsi="Avenir 55 Roman"/>
          <w:sz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620"/>
        <w:gridCol w:w="5098"/>
      </w:tblGrid>
      <w:tr w:rsidR="001E67A6" w:rsidRPr="00E15998" w:rsidTr="001C4666">
        <w:tc>
          <w:tcPr>
            <w:tcW w:w="462" w:type="dxa"/>
          </w:tcPr>
          <w:p w:rsidR="001E67A6" w:rsidRPr="00E15998" w:rsidRDefault="001E67A6" w:rsidP="0085668C">
            <w:pPr>
              <w:rPr>
                <w:rFonts w:ascii="Avenir 55 Roman" w:hAnsi="Avenir 55 Roman"/>
                <w:sz w:val="18"/>
              </w:rPr>
            </w:pPr>
            <w:r w:rsidRPr="00E15998">
              <w:rPr>
                <w:rFonts w:ascii="Avenir 55 Roman" w:hAnsi="Avenir 55 Roman"/>
                <w:sz w:val="18"/>
              </w:rPr>
              <w:t>4.</w:t>
            </w:r>
          </w:p>
        </w:tc>
        <w:tc>
          <w:tcPr>
            <w:tcW w:w="3620" w:type="dxa"/>
          </w:tcPr>
          <w:p w:rsidR="001E67A6" w:rsidRPr="00E15998" w:rsidRDefault="001E67A6" w:rsidP="0085668C">
            <w:pPr>
              <w:rPr>
                <w:rFonts w:ascii="Avenir 55 Roman" w:hAnsi="Avenir 55 Roman"/>
                <w:sz w:val="18"/>
              </w:rPr>
            </w:pPr>
            <w:r w:rsidRPr="00E15998">
              <w:rPr>
                <w:rFonts w:ascii="Avenir 55 Roman" w:hAnsi="Avenir 55 Roman"/>
                <w:sz w:val="18"/>
              </w:rPr>
              <w:t>Planning</w:t>
            </w:r>
          </w:p>
        </w:tc>
        <w:tc>
          <w:tcPr>
            <w:tcW w:w="5098" w:type="dxa"/>
          </w:tcPr>
          <w:p w:rsidR="001E67A6" w:rsidRPr="00E15998" w:rsidRDefault="001E67A6" w:rsidP="0085668C">
            <w:pPr>
              <w:rPr>
                <w:rFonts w:ascii="Avenir 55 Roman" w:hAnsi="Avenir 55 Roman"/>
                <w:sz w:val="18"/>
              </w:rPr>
            </w:pPr>
          </w:p>
        </w:tc>
      </w:tr>
      <w:tr w:rsidR="001E67A6" w:rsidRPr="00E15998" w:rsidTr="001C4666">
        <w:tc>
          <w:tcPr>
            <w:tcW w:w="462" w:type="dxa"/>
          </w:tcPr>
          <w:p w:rsidR="001E67A6" w:rsidRPr="00E15998" w:rsidRDefault="001E67A6" w:rsidP="0085668C">
            <w:pPr>
              <w:rPr>
                <w:rFonts w:ascii="Avenir 55 Roman" w:hAnsi="Avenir 55 Roman"/>
                <w:sz w:val="18"/>
              </w:rPr>
            </w:pPr>
          </w:p>
        </w:tc>
        <w:tc>
          <w:tcPr>
            <w:tcW w:w="3620" w:type="dxa"/>
          </w:tcPr>
          <w:p w:rsidR="001E67A6" w:rsidRPr="00E15998" w:rsidRDefault="001E67A6" w:rsidP="0085668C">
            <w:pPr>
              <w:rPr>
                <w:rFonts w:ascii="Avenir 55 Roman" w:hAnsi="Avenir 55 Roman"/>
                <w:sz w:val="18"/>
              </w:rPr>
            </w:pPr>
            <w:r w:rsidRPr="00E15998">
              <w:rPr>
                <w:rFonts w:ascii="Avenir 55 Roman" w:hAnsi="Avenir 55 Roman"/>
                <w:sz w:val="18"/>
              </w:rPr>
              <w:t>Ontwikkeltermijn:</w:t>
            </w:r>
          </w:p>
        </w:tc>
        <w:tc>
          <w:tcPr>
            <w:tcW w:w="5098" w:type="dxa"/>
          </w:tcPr>
          <w:p w:rsidR="001E67A6" w:rsidRPr="00E15998" w:rsidRDefault="00875E88" w:rsidP="0085668C">
            <w:pPr>
              <w:rPr>
                <w:rFonts w:ascii="Avenir 55 Roman" w:hAnsi="Avenir 55 Roman"/>
                <w:sz w:val="18"/>
              </w:rPr>
            </w:pPr>
            <w:r w:rsidRPr="00875E88">
              <w:rPr>
                <w:rFonts w:ascii="Avenir 55 Roman" w:hAnsi="Avenir 55 Roman"/>
                <w:sz w:val="18"/>
                <w:highlight w:val="cyan"/>
              </w:rPr>
              <w:t>van mm/jj, tot mm/jj</w:t>
            </w:r>
          </w:p>
        </w:tc>
      </w:tr>
      <w:tr w:rsidR="001E67A6" w:rsidRPr="00E15998" w:rsidTr="001C4666">
        <w:tc>
          <w:tcPr>
            <w:tcW w:w="462" w:type="dxa"/>
          </w:tcPr>
          <w:p w:rsidR="001E67A6" w:rsidRPr="00E15998" w:rsidRDefault="001E67A6" w:rsidP="0085668C">
            <w:pPr>
              <w:rPr>
                <w:rFonts w:ascii="Avenir 55 Roman" w:hAnsi="Avenir 55 Roman"/>
                <w:sz w:val="18"/>
              </w:rPr>
            </w:pPr>
          </w:p>
        </w:tc>
        <w:tc>
          <w:tcPr>
            <w:tcW w:w="3620" w:type="dxa"/>
          </w:tcPr>
          <w:p w:rsidR="001E67A6" w:rsidRPr="00E15998" w:rsidRDefault="001E67A6" w:rsidP="0085668C">
            <w:pPr>
              <w:rPr>
                <w:rFonts w:ascii="Avenir 55 Roman" w:hAnsi="Avenir 55 Roman"/>
                <w:sz w:val="18"/>
              </w:rPr>
            </w:pPr>
            <w:r w:rsidRPr="00E15998">
              <w:rPr>
                <w:rFonts w:ascii="Avenir 55 Roman" w:hAnsi="Avenir 55 Roman"/>
                <w:sz w:val="18"/>
              </w:rPr>
              <w:t>Uitvoeringstermijn:</w:t>
            </w:r>
          </w:p>
        </w:tc>
        <w:tc>
          <w:tcPr>
            <w:tcW w:w="5098" w:type="dxa"/>
          </w:tcPr>
          <w:p w:rsidR="001E67A6" w:rsidRPr="00E15998" w:rsidRDefault="00875E88" w:rsidP="0085668C">
            <w:pPr>
              <w:rPr>
                <w:rFonts w:ascii="Avenir 55 Roman" w:hAnsi="Avenir 55 Roman"/>
                <w:sz w:val="18"/>
              </w:rPr>
            </w:pPr>
            <w:r>
              <w:rPr>
                <w:rFonts w:ascii="Avenir 55 Roman" w:hAnsi="Avenir 55 Roman"/>
                <w:sz w:val="18"/>
                <w:highlight w:val="cyan"/>
              </w:rPr>
              <w:t>v</w:t>
            </w:r>
            <w:r w:rsidRPr="00875E88">
              <w:rPr>
                <w:rFonts w:ascii="Avenir 55 Roman" w:hAnsi="Avenir 55 Roman"/>
                <w:sz w:val="18"/>
                <w:highlight w:val="cyan"/>
              </w:rPr>
              <w:t>an mm/jj, tot mm/jj</w:t>
            </w:r>
          </w:p>
        </w:tc>
      </w:tr>
    </w:tbl>
    <w:p w:rsidR="001E67A6" w:rsidRPr="00E15998" w:rsidRDefault="001E67A6" w:rsidP="001E67A6">
      <w:pPr>
        <w:rPr>
          <w:rFonts w:ascii="Avenir 55 Roman" w:hAnsi="Avenir 55 Roman"/>
          <w:sz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598"/>
        <w:gridCol w:w="5120"/>
      </w:tblGrid>
      <w:tr w:rsidR="001E67A6" w:rsidRPr="00E15998" w:rsidTr="00CC6E24">
        <w:tc>
          <w:tcPr>
            <w:tcW w:w="462" w:type="dxa"/>
          </w:tcPr>
          <w:p w:rsidR="001E67A6" w:rsidRPr="00E15998" w:rsidRDefault="001E67A6" w:rsidP="0085668C">
            <w:pPr>
              <w:rPr>
                <w:rFonts w:ascii="Avenir 55 Roman" w:hAnsi="Avenir 55 Roman"/>
                <w:sz w:val="18"/>
              </w:rPr>
            </w:pPr>
            <w:r w:rsidRPr="00E15998">
              <w:rPr>
                <w:rFonts w:ascii="Avenir 55 Roman" w:hAnsi="Avenir 55 Roman"/>
                <w:sz w:val="18"/>
              </w:rPr>
              <w:t>5.</w:t>
            </w:r>
          </w:p>
        </w:tc>
        <w:tc>
          <w:tcPr>
            <w:tcW w:w="3598" w:type="dxa"/>
          </w:tcPr>
          <w:p w:rsidR="001E67A6" w:rsidRPr="00E15998" w:rsidRDefault="001E67A6" w:rsidP="0085668C">
            <w:pPr>
              <w:rPr>
                <w:rFonts w:ascii="Avenir 55 Roman" w:hAnsi="Avenir 55 Roman"/>
                <w:sz w:val="18"/>
              </w:rPr>
            </w:pPr>
            <w:r w:rsidRPr="00E15998">
              <w:rPr>
                <w:rFonts w:ascii="Avenir 55 Roman" w:hAnsi="Avenir 55 Roman"/>
                <w:sz w:val="18"/>
              </w:rPr>
              <w:t>Projectomvang:</w:t>
            </w:r>
          </w:p>
        </w:tc>
        <w:tc>
          <w:tcPr>
            <w:tcW w:w="5120" w:type="dxa"/>
          </w:tcPr>
          <w:p w:rsidR="001E67A6" w:rsidRPr="00E15998" w:rsidRDefault="00875E88" w:rsidP="0085668C">
            <w:pPr>
              <w:rPr>
                <w:rFonts w:ascii="Avenir 55 Roman" w:hAnsi="Avenir 55 Roman"/>
                <w:sz w:val="18"/>
              </w:rPr>
            </w:pPr>
            <w:r w:rsidRPr="00875E88">
              <w:rPr>
                <w:rFonts w:ascii="Avenir 55 Roman" w:hAnsi="Avenir 55 Roman"/>
                <w:sz w:val="18"/>
                <w:highlight w:val="cyan"/>
              </w:rPr>
              <w:t xml:space="preserve">Totaal </w:t>
            </w:r>
            <w:r>
              <w:rPr>
                <w:rFonts w:ascii="Avenir 55 Roman" w:hAnsi="Avenir 55 Roman"/>
                <w:sz w:val="18"/>
                <w:highlight w:val="cyan"/>
              </w:rPr>
              <w:t>.</w:t>
            </w:r>
            <w:r w:rsidRPr="00875E88">
              <w:rPr>
                <w:rFonts w:ascii="Avenir 55 Roman" w:hAnsi="Avenir 55 Roman"/>
                <w:sz w:val="18"/>
                <w:highlight w:val="cyan"/>
              </w:rPr>
              <w:t>…m² BVO</w:t>
            </w:r>
            <w:r w:rsidR="001E67A6" w:rsidRPr="00E15998">
              <w:rPr>
                <w:rFonts w:ascii="Avenir 55 Roman" w:hAnsi="Avenir 55 Roman"/>
                <w:sz w:val="18"/>
              </w:rPr>
              <w:t xml:space="preserve"> </w:t>
            </w:r>
          </w:p>
        </w:tc>
      </w:tr>
      <w:tr w:rsidR="00AC0183" w:rsidRPr="00E15998" w:rsidTr="00CC6E24">
        <w:tc>
          <w:tcPr>
            <w:tcW w:w="462" w:type="dxa"/>
          </w:tcPr>
          <w:p w:rsidR="00AC0183" w:rsidRPr="00E15998" w:rsidRDefault="00AC0183" w:rsidP="0085668C">
            <w:pPr>
              <w:rPr>
                <w:rFonts w:ascii="Avenir 55 Roman" w:hAnsi="Avenir 55 Roman"/>
                <w:sz w:val="18"/>
              </w:rPr>
            </w:pPr>
          </w:p>
        </w:tc>
        <w:tc>
          <w:tcPr>
            <w:tcW w:w="3598" w:type="dxa"/>
          </w:tcPr>
          <w:p w:rsidR="00AC0183" w:rsidRPr="00E15998" w:rsidRDefault="00AC0183" w:rsidP="0085668C">
            <w:pPr>
              <w:rPr>
                <w:rFonts w:ascii="Avenir 55 Roman" w:hAnsi="Avenir 55 Roman"/>
                <w:sz w:val="18"/>
              </w:rPr>
            </w:pPr>
          </w:p>
        </w:tc>
        <w:tc>
          <w:tcPr>
            <w:tcW w:w="5120" w:type="dxa"/>
          </w:tcPr>
          <w:p w:rsidR="00AC0183" w:rsidRPr="00875E88" w:rsidRDefault="00AC0183" w:rsidP="0085668C">
            <w:pPr>
              <w:rPr>
                <w:rFonts w:ascii="Avenir 55 Roman" w:hAnsi="Avenir 55 Roman"/>
                <w:sz w:val="18"/>
                <w:highlight w:val="cyan"/>
              </w:rPr>
            </w:pPr>
          </w:p>
        </w:tc>
      </w:tr>
      <w:tr w:rsidR="001E67A6" w:rsidRPr="00E15998" w:rsidTr="00CC6E24">
        <w:tc>
          <w:tcPr>
            <w:tcW w:w="462" w:type="dxa"/>
          </w:tcPr>
          <w:p w:rsidR="001E67A6" w:rsidRPr="00E15998" w:rsidRDefault="00AC0183" w:rsidP="0085668C">
            <w:pPr>
              <w:rPr>
                <w:rFonts w:ascii="Avenir 55 Roman" w:hAnsi="Avenir 55 Roman"/>
                <w:sz w:val="18"/>
              </w:rPr>
            </w:pPr>
            <w:r>
              <w:rPr>
                <w:rFonts w:ascii="Avenir 55 Roman" w:hAnsi="Avenir 55 Roman"/>
                <w:sz w:val="18"/>
              </w:rPr>
              <w:t>6.</w:t>
            </w:r>
          </w:p>
        </w:tc>
        <w:tc>
          <w:tcPr>
            <w:tcW w:w="3598" w:type="dxa"/>
          </w:tcPr>
          <w:p w:rsidR="001E67A6" w:rsidRPr="00E15998" w:rsidRDefault="001E67A6" w:rsidP="0085668C">
            <w:pPr>
              <w:rPr>
                <w:rFonts w:ascii="Avenir 55 Roman" w:hAnsi="Avenir 55 Roman"/>
                <w:sz w:val="18"/>
              </w:rPr>
            </w:pPr>
            <w:r w:rsidRPr="00E15998">
              <w:rPr>
                <w:rFonts w:ascii="Avenir 55 Roman" w:hAnsi="Avenir 55 Roman"/>
                <w:sz w:val="18"/>
              </w:rPr>
              <w:t>Programma</w:t>
            </w:r>
          </w:p>
        </w:tc>
        <w:tc>
          <w:tcPr>
            <w:tcW w:w="5120" w:type="dxa"/>
          </w:tcPr>
          <w:p w:rsidR="001E67A6" w:rsidRPr="00E15998" w:rsidRDefault="001E67A6" w:rsidP="0085668C">
            <w:pPr>
              <w:rPr>
                <w:rFonts w:ascii="Avenir 55 Roman" w:hAnsi="Avenir 55 Roman"/>
                <w:sz w:val="18"/>
              </w:rPr>
            </w:pPr>
          </w:p>
        </w:tc>
      </w:tr>
      <w:tr w:rsidR="001E67A6" w:rsidRPr="00E15998" w:rsidTr="00CC6E24">
        <w:tc>
          <w:tcPr>
            <w:tcW w:w="462" w:type="dxa"/>
          </w:tcPr>
          <w:p w:rsidR="001E67A6" w:rsidRPr="00E15998" w:rsidRDefault="001E67A6" w:rsidP="0085668C">
            <w:pPr>
              <w:rPr>
                <w:rFonts w:ascii="Avenir 55 Roman" w:hAnsi="Avenir 55 Roman"/>
                <w:sz w:val="18"/>
              </w:rPr>
            </w:pPr>
          </w:p>
        </w:tc>
        <w:tc>
          <w:tcPr>
            <w:tcW w:w="3598" w:type="dxa"/>
          </w:tcPr>
          <w:p w:rsidR="001E67A6" w:rsidRPr="00E15998" w:rsidRDefault="00875E88" w:rsidP="0085668C">
            <w:pPr>
              <w:rPr>
                <w:rFonts w:ascii="Avenir 55 Roman" w:hAnsi="Avenir 55 Roman"/>
                <w:sz w:val="18"/>
              </w:rPr>
            </w:pPr>
            <w:r>
              <w:rPr>
                <w:rFonts w:ascii="Avenir 55 Roman" w:hAnsi="Avenir 55 Roman"/>
                <w:sz w:val="18"/>
              </w:rPr>
              <w:t>Functie AAA</w:t>
            </w:r>
          </w:p>
        </w:tc>
        <w:tc>
          <w:tcPr>
            <w:tcW w:w="5120" w:type="dxa"/>
          </w:tcPr>
          <w:p w:rsidR="001E67A6" w:rsidRPr="00875E88" w:rsidRDefault="001E67A6" w:rsidP="0085668C">
            <w:pPr>
              <w:rPr>
                <w:rFonts w:ascii="Avenir 55 Roman" w:hAnsi="Avenir 55 Roman"/>
                <w:sz w:val="18"/>
                <w:highlight w:val="cyan"/>
              </w:rPr>
            </w:pPr>
            <w:r w:rsidRPr="00875E88">
              <w:rPr>
                <w:rFonts w:ascii="Avenir 55 Roman" w:hAnsi="Avenir 55 Roman"/>
                <w:sz w:val="18"/>
                <w:highlight w:val="cyan"/>
              </w:rPr>
              <w:t>m² bvo</w:t>
            </w:r>
          </w:p>
        </w:tc>
      </w:tr>
      <w:tr w:rsidR="001E67A6" w:rsidRPr="00E15998" w:rsidTr="00CC6E24">
        <w:tc>
          <w:tcPr>
            <w:tcW w:w="462" w:type="dxa"/>
            <w:tcBorders>
              <w:top w:val="single" w:sz="4" w:space="0" w:color="auto"/>
              <w:left w:val="single" w:sz="4" w:space="0" w:color="auto"/>
              <w:bottom w:val="single" w:sz="4" w:space="0" w:color="auto"/>
              <w:right w:val="single" w:sz="4" w:space="0" w:color="auto"/>
            </w:tcBorders>
          </w:tcPr>
          <w:p w:rsidR="001E67A6" w:rsidRPr="00E15998" w:rsidRDefault="001E67A6" w:rsidP="0085668C">
            <w:pPr>
              <w:rPr>
                <w:rFonts w:ascii="Avenir 55 Roman" w:hAnsi="Avenir 55 Roman"/>
                <w:sz w:val="18"/>
              </w:rPr>
            </w:pPr>
          </w:p>
        </w:tc>
        <w:tc>
          <w:tcPr>
            <w:tcW w:w="3598" w:type="dxa"/>
            <w:tcBorders>
              <w:top w:val="single" w:sz="4" w:space="0" w:color="auto"/>
              <w:left w:val="single" w:sz="4" w:space="0" w:color="auto"/>
              <w:bottom w:val="single" w:sz="4" w:space="0" w:color="auto"/>
              <w:right w:val="single" w:sz="4" w:space="0" w:color="auto"/>
            </w:tcBorders>
          </w:tcPr>
          <w:p w:rsidR="001E67A6" w:rsidRPr="00E15998" w:rsidRDefault="00875E88" w:rsidP="0085668C">
            <w:pPr>
              <w:rPr>
                <w:rFonts w:ascii="Avenir 55 Roman" w:hAnsi="Avenir 55 Roman"/>
                <w:sz w:val="18"/>
              </w:rPr>
            </w:pPr>
            <w:r>
              <w:rPr>
                <w:rFonts w:ascii="Avenir 55 Roman" w:hAnsi="Avenir 55 Roman"/>
                <w:sz w:val="18"/>
              </w:rPr>
              <w:t>Functie BBB</w:t>
            </w:r>
          </w:p>
        </w:tc>
        <w:tc>
          <w:tcPr>
            <w:tcW w:w="5120" w:type="dxa"/>
            <w:tcBorders>
              <w:top w:val="single" w:sz="4" w:space="0" w:color="auto"/>
              <w:left w:val="single" w:sz="4" w:space="0" w:color="auto"/>
              <w:bottom w:val="single" w:sz="4" w:space="0" w:color="auto"/>
              <w:right w:val="single" w:sz="4" w:space="0" w:color="auto"/>
            </w:tcBorders>
          </w:tcPr>
          <w:p w:rsidR="001E67A6" w:rsidRPr="00875E88" w:rsidRDefault="001E67A6" w:rsidP="0085668C">
            <w:pPr>
              <w:rPr>
                <w:rFonts w:ascii="Avenir 55 Roman" w:hAnsi="Avenir 55 Roman"/>
                <w:sz w:val="18"/>
                <w:highlight w:val="cyan"/>
              </w:rPr>
            </w:pPr>
            <w:r w:rsidRPr="00875E88">
              <w:rPr>
                <w:rFonts w:ascii="Avenir 55 Roman" w:hAnsi="Avenir 55 Roman"/>
                <w:sz w:val="18"/>
                <w:highlight w:val="cyan"/>
              </w:rPr>
              <w:t>m² bvo</w:t>
            </w:r>
          </w:p>
        </w:tc>
      </w:tr>
      <w:tr w:rsidR="001E67A6" w:rsidRPr="00E15998" w:rsidTr="00CC6E24">
        <w:tc>
          <w:tcPr>
            <w:tcW w:w="462" w:type="dxa"/>
          </w:tcPr>
          <w:p w:rsidR="001E67A6" w:rsidRPr="00E15998" w:rsidRDefault="001E67A6" w:rsidP="0085668C">
            <w:pPr>
              <w:rPr>
                <w:rFonts w:ascii="Avenir 55 Roman" w:hAnsi="Avenir 55 Roman"/>
                <w:sz w:val="18"/>
              </w:rPr>
            </w:pPr>
          </w:p>
        </w:tc>
        <w:tc>
          <w:tcPr>
            <w:tcW w:w="3598" w:type="dxa"/>
          </w:tcPr>
          <w:p w:rsidR="001E67A6" w:rsidRPr="00E15998" w:rsidRDefault="001E67A6" w:rsidP="0085668C">
            <w:pPr>
              <w:rPr>
                <w:rFonts w:ascii="Avenir 55 Roman" w:hAnsi="Avenir 55 Roman"/>
                <w:sz w:val="18"/>
              </w:rPr>
            </w:pPr>
            <w:r w:rsidRPr="00E15998">
              <w:rPr>
                <w:rFonts w:ascii="Avenir 55 Roman" w:hAnsi="Avenir 55 Roman"/>
                <w:sz w:val="18"/>
              </w:rPr>
              <w:t>Parkeren</w:t>
            </w:r>
          </w:p>
        </w:tc>
        <w:tc>
          <w:tcPr>
            <w:tcW w:w="5120" w:type="dxa"/>
          </w:tcPr>
          <w:p w:rsidR="001E67A6" w:rsidRPr="00875E88" w:rsidRDefault="00875E88" w:rsidP="0085668C">
            <w:pPr>
              <w:rPr>
                <w:rFonts w:ascii="Avenir 55 Roman" w:hAnsi="Avenir 55 Roman"/>
                <w:sz w:val="18"/>
                <w:highlight w:val="cyan"/>
              </w:rPr>
            </w:pPr>
            <w:r>
              <w:rPr>
                <w:rFonts w:ascii="Avenir 55 Roman" w:hAnsi="Avenir 55 Roman"/>
                <w:sz w:val="18"/>
                <w:highlight w:val="cyan"/>
              </w:rPr>
              <w:t>a</w:t>
            </w:r>
            <w:r w:rsidRPr="00875E88">
              <w:rPr>
                <w:rFonts w:ascii="Avenir 55 Roman" w:hAnsi="Avenir 55 Roman"/>
                <w:sz w:val="18"/>
                <w:highlight w:val="cyan"/>
              </w:rPr>
              <w:t>antal plekken</w:t>
            </w:r>
          </w:p>
          <w:p w:rsidR="00875E88" w:rsidRPr="00875E88" w:rsidRDefault="00875E88" w:rsidP="0085668C">
            <w:pPr>
              <w:rPr>
                <w:rFonts w:ascii="Avenir 55 Roman" w:hAnsi="Avenir 55 Roman"/>
                <w:sz w:val="18"/>
                <w:highlight w:val="cyan"/>
              </w:rPr>
            </w:pPr>
            <w:r>
              <w:rPr>
                <w:rFonts w:ascii="Avenir 55 Roman" w:hAnsi="Avenir 55 Roman"/>
                <w:sz w:val="18"/>
                <w:highlight w:val="cyan"/>
              </w:rPr>
              <w:lastRenderedPageBreak/>
              <w:t>g</w:t>
            </w:r>
            <w:r w:rsidRPr="00875E88">
              <w:rPr>
                <w:rFonts w:ascii="Avenir 55 Roman" w:hAnsi="Avenir 55 Roman"/>
                <w:sz w:val="18"/>
                <w:highlight w:val="cyan"/>
              </w:rPr>
              <w:t>eheel verdiept/ half verdiept/ bovengronds/ anders</w:t>
            </w:r>
          </w:p>
        </w:tc>
      </w:tr>
    </w:tbl>
    <w:p w:rsidR="001E67A6" w:rsidRPr="00E15998" w:rsidRDefault="001E67A6" w:rsidP="001E67A6">
      <w:pPr>
        <w:rPr>
          <w:rFonts w:ascii="Avenir 55 Roman" w:hAnsi="Avenir 55 Roman"/>
          <w:sz w:val="18"/>
        </w:rPr>
      </w:pPr>
    </w:p>
    <w:p w:rsidR="001E67A6" w:rsidRPr="00E15998" w:rsidRDefault="001E67A6" w:rsidP="001E67A6">
      <w:pPr>
        <w:rPr>
          <w:rFonts w:ascii="Avenir 55 Roman" w:hAnsi="Avenir 55 Roman"/>
          <w:sz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595"/>
        <w:gridCol w:w="5123"/>
      </w:tblGrid>
      <w:tr w:rsidR="001E67A6" w:rsidRPr="00E15998" w:rsidTr="00CC6E24">
        <w:tc>
          <w:tcPr>
            <w:tcW w:w="462" w:type="dxa"/>
          </w:tcPr>
          <w:p w:rsidR="001E67A6" w:rsidRPr="00E15998" w:rsidRDefault="001E67A6" w:rsidP="0085668C">
            <w:pPr>
              <w:rPr>
                <w:rFonts w:ascii="Avenir 55 Roman" w:hAnsi="Avenir 55 Roman"/>
                <w:sz w:val="18"/>
              </w:rPr>
            </w:pPr>
            <w:r>
              <w:rPr>
                <w:rFonts w:ascii="Avenir 55 Roman" w:hAnsi="Avenir 55 Roman"/>
                <w:sz w:val="18"/>
              </w:rPr>
              <w:t>6</w:t>
            </w:r>
            <w:r w:rsidRPr="00E15998">
              <w:rPr>
                <w:rFonts w:ascii="Avenir 55 Roman" w:hAnsi="Avenir 55 Roman"/>
                <w:sz w:val="18"/>
              </w:rPr>
              <w:t>.</w:t>
            </w:r>
          </w:p>
        </w:tc>
        <w:tc>
          <w:tcPr>
            <w:tcW w:w="3595" w:type="dxa"/>
          </w:tcPr>
          <w:p w:rsidR="001E67A6" w:rsidRPr="00E15998" w:rsidRDefault="001E67A6" w:rsidP="00875E88">
            <w:pPr>
              <w:rPr>
                <w:rFonts w:ascii="Avenir 55 Roman" w:hAnsi="Avenir 55 Roman"/>
                <w:sz w:val="18"/>
              </w:rPr>
            </w:pPr>
            <w:r w:rsidRPr="00E15998">
              <w:rPr>
                <w:rFonts w:ascii="Avenir 55 Roman" w:hAnsi="Avenir 55 Roman"/>
                <w:sz w:val="18"/>
              </w:rPr>
              <w:t>Duurzaamheid</w:t>
            </w:r>
          </w:p>
        </w:tc>
        <w:tc>
          <w:tcPr>
            <w:tcW w:w="5123" w:type="dxa"/>
          </w:tcPr>
          <w:p w:rsidR="001E67A6" w:rsidRPr="00E15998" w:rsidRDefault="001E67A6" w:rsidP="0085668C">
            <w:pPr>
              <w:rPr>
                <w:rFonts w:ascii="Avenir 55 Roman" w:hAnsi="Avenir 55 Roman"/>
                <w:sz w:val="18"/>
              </w:rPr>
            </w:pPr>
          </w:p>
        </w:tc>
      </w:tr>
      <w:tr w:rsidR="001E67A6" w:rsidRPr="00E15998" w:rsidTr="00CC6E24">
        <w:tc>
          <w:tcPr>
            <w:tcW w:w="462" w:type="dxa"/>
          </w:tcPr>
          <w:p w:rsidR="001E67A6" w:rsidRPr="00E15998" w:rsidRDefault="001E67A6" w:rsidP="0085668C">
            <w:pPr>
              <w:rPr>
                <w:rFonts w:ascii="Avenir 55 Roman" w:hAnsi="Avenir 55 Roman"/>
                <w:sz w:val="18"/>
              </w:rPr>
            </w:pPr>
          </w:p>
        </w:tc>
        <w:tc>
          <w:tcPr>
            <w:tcW w:w="3595" w:type="dxa"/>
          </w:tcPr>
          <w:p w:rsidR="001E67A6" w:rsidRPr="00E15998" w:rsidRDefault="001E67A6" w:rsidP="0085668C">
            <w:pPr>
              <w:rPr>
                <w:rFonts w:ascii="Avenir 55 Roman" w:hAnsi="Avenir 55 Roman"/>
                <w:sz w:val="18"/>
              </w:rPr>
            </w:pPr>
            <w:r w:rsidRPr="00E15998">
              <w:rPr>
                <w:rFonts w:ascii="Avenir 55 Roman" w:hAnsi="Avenir 55 Roman"/>
                <w:sz w:val="18"/>
              </w:rPr>
              <w:t>Welk duurzaam concept is toegepast? Hoe onderscheidend en toekomstgericht was dit? Ga tevens in op de effecten van het duurzame concept.</w:t>
            </w:r>
          </w:p>
        </w:tc>
        <w:tc>
          <w:tcPr>
            <w:tcW w:w="5123" w:type="dxa"/>
          </w:tcPr>
          <w:p w:rsidR="001E67A6" w:rsidRPr="00E15998" w:rsidRDefault="00875E88" w:rsidP="0085668C">
            <w:pPr>
              <w:rPr>
                <w:rFonts w:ascii="Avenir 55 Roman" w:hAnsi="Avenir 55 Roman"/>
                <w:sz w:val="18"/>
              </w:rPr>
            </w:pPr>
            <w:r w:rsidRPr="00875E88">
              <w:rPr>
                <w:rFonts w:ascii="Avenir 55 Roman" w:hAnsi="Avenir 55 Roman"/>
                <w:sz w:val="18"/>
                <w:highlight w:val="cyan"/>
              </w:rPr>
              <w:t>omschrijving</w:t>
            </w:r>
          </w:p>
        </w:tc>
      </w:tr>
      <w:tr w:rsidR="001E67A6" w:rsidRPr="00E15998" w:rsidTr="00CC6E24">
        <w:tc>
          <w:tcPr>
            <w:tcW w:w="462" w:type="dxa"/>
          </w:tcPr>
          <w:p w:rsidR="001E67A6" w:rsidRPr="00E15998" w:rsidRDefault="001E67A6" w:rsidP="0085668C">
            <w:pPr>
              <w:rPr>
                <w:rFonts w:ascii="Avenir 55 Roman" w:hAnsi="Avenir 55 Roman"/>
                <w:sz w:val="18"/>
              </w:rPr>
            </w:pPr>
          </w:p>
        </w:tc>
        <w:tc>
          <w:tcPr>
            <w:tcW w:w="3595" w:type="dxa"/>
          </w:tcPr>
          <w:p w:rsidR="001E67A6" w:rsidRPr="00E15998" w:rsidRDefault="00875E88" w:rsidP="00875E88">
            <w:pPr>
              <w:rPr>
                <w:rFonts w:ascii="Avenir 55 Roman" w:hAnsi="Avenir 55 Roman"/>
                <w:sz w:val="18"/>
              </w:rPr>
            </w:pPr>
            <w:r>
              <w:rPr>
                <w:rFonts w:ascii="Avenir 55 Roman" w:hAnsi="Avenir 55 Roman"/>
                <w:sz w:val="18"/>
              </w:rPr>
              <w:t>Gerealiseerde EPC-norm,</w:t>
            </w:r>
            <w:r w:rsidR="001E67A6" w:rsidRPr="00E15998">
              <w:rPr>
                <w:rFonts w:ascii="Avenir 55 Roman" w:hAnsi="Avenir 55 Roman"/>
                <w:sz w:val="18"/>
              </w:rPr>
              <w:t xml:space="preserve"> BREEAM-kwalificatie</w:t>
            </w:r>
            <w:r>
              <w:rPr>
                <w:rFonts w:ascii="Avenir 55 Roman" w:hAnsi="Avenir 55 Roman"/>
                <w:sz w:val="18"/>
              </w:rPr>
              <w:t xml:space="preserve"> of BENG-waarden.</w:t>
            </w:r>
          </w:p>
        </w:tc>
        <w:tc>
          <w:tcPr>
            <w:tcW w:w="5123" w:type="dxa"/>
          </w:tcPr>
          <w:p w:rsidR="001E67A6" w:rsidRPr="00E15998" w:rsidRDefault="00875E88" w:rsidP="0085668C">
            <w:pPr>
              <w:rPr>
                <w:rFonts w:ascii="Avenir 55 Roman" w:hAnsi="Avenir 55 Roman"/>
                <w:sz w:val="18"/>
              </w:rPr>
            </w:pPr>
            <w:r w:rsidRPr="00875E88">
              <w:rPr>
                <w:rFonts w:ascii="Avenir 55 Roman" w:hAnsi="Avenir 55 Roman"/>
                <w:sz w:val="18"/>
                <w:highlight w:val="cyan"/>
              </w:rPr>
              <w:t>norm</w:t>
            </w:r>
          </w:p>
        </w:tc>
      </w:tr>
    </w:tbl>
    <w:p w:rsidR="001E67A6" w:rsidRPr="00E15998" w:rsidRDefault="001E67A6" w:rsidP="001E67A6">
      <w:pPr>
        <w:rPr>
          <w:rFonts w:ascii="Avenir 55 Roman" w:hAnsi="Avenir 55 Roman"/>
          <w:sz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3623"/>
        <w:gridCol w:w="5096"/>
      </w:tblGrid>
      <w:tr w:rsidR="001E67A6" w:rsidRPr="00E15998" w:rsidTr="00CC6E24">
        <w:tc>
          <w:tcPr>
            <w:tcW w:w="461" w:type="dxa"/>
          </w:tcPr>
          <w:p w:rsidR="001E67A6" w:rsidRPr="00C941CD" w:rsidRDefault="001E67A6" w:rsidP="0085668C">
            <w:pPr>
              <w:rPr>
                <w:rFonts w:ascii="Avenir 55 Roman" w:hAnsi="Avenir 55 Roman"/>
                <w:sz w:val="18"/>
                <w:highlight w:val="yellow"/>
              </w:rPr>
            </w:pPr>
            <w:r w:rsidRPr="00C941CD">
              <w:rPr>
                <w:rFonts w:ascii="Avenir 55 Roman" w:hAnsi="Avenir 55 Roman"/>
                <w:sz w:val="18"/>
                <w:highlight w:val="yellow"/>
              </w:rPr>
              <w:t>7.</w:t>
            </w:r>
          </w:p>
        </w:tc>
        <w:tc>
          <w:tcPr>
            <w:tcW w:w="3623" w:type="dxa"/>
          </w:tcPr>
          <w:p w:rsidR="001E67A6" w:rsidRPr="00C941CD" w:rsidRDefault="00C941CD" w:rsidP="0085668C">
            <w:pPr>
              <w:rPr>
                <w:rFonts w:ascii="Avenir 55 Roman" w:hAnsi="Avenir 55 Roman"/>
                <w:sz w:val="18"/>
                <w:highlight w:val="yellow"/>
              </w:rPr>
            </w:pPr>
            <w:r w:rsidRPr="00C941CD">
              <w:rPr>
                <w:rFonts w:ascii="Avenir 55 Roman" w:hAnsi="Avenir 55 Roman"/>
                <w:sz w:val="18"/>
                <w:highlight w:val="yellow"/>
              </w:rPr>
              <w:t xml:space="preserve">Toelichting op de </w:t>
            </w:r>
            <w:r w:rsidR="00E83984" w:rsidRPr="00C941CD">
              <w:rPr>
                <w:rFonts w:ascii="Avenir 55 Roman" w:hAnsi="Avenir 55 Roman"/>
                <w:sz w:val="18"/>
                <w:highlight w:val="yellow"/>
              </w:rPr>
              <w:t>natuur inclusieve</w:t>
            </w:r>
            <w:r w:rsidRPr="00C941CD">
              <w:rPr>
                <w:rFonts w:ascii="Avenir 55 Roman" w:hAnsi="Avenir 55 Roman"/>
                <w:sz w:val="18"/>
                <w:highlight w:val="yellow"/>
              </w:rPr>
              <w:t xml:space="preserve"> elementen</w:t>
            </w:r>
          </w:p>
        </w:tc>
        <w:tc>
          <w:tcPr>
            <w:tcW w:w="5096" w:type="dxa"/>
          </w:tcPr>
          <w:p w:rsidR="001E67A6" w:rsidRPr="00E15998" w:rsidRDefault="00875E88" w:rsidP="0085668C">
            <w:pPr>
              <w:rPr>
                <w:rFonts w:ascii="Avenir 55 Roman" w:hAnsi="Avenir 55 Roman"/>
                <w:sz w:val="18"/>
              </w:rPr>
            </w:pPr>
            <w:r w:rsidRPr="00C941CD">
              <w:rPr>
                <w:rFonts w:ascii="Avenir 55 Roman" w:hAnsi="Avenir 55 Roman"/>
                <w:sz w:val="18"/>
                <w:highlight w:val="yellow"/>
              </w:rPr>
              <w:t>omschrijv</w:t>
            </w:r>
            <w:r w:rsidR="00CC6E24" w:rsidRPr="00C941CD">
              <w:rPr>
                <w:rFonts w:ascii="Avenir 55 Roman" w:hAnsi="Avenir 55 Roman"/>
                <w:sz w:val="18"/>
                <w:highlight w:val="yellow"/>
              </w:rPr>
              <w:t xml:space="preserve">ing  </w:t>
            </w:r>
          </w:p>
        </w:tc>
      </w:tr>
    </w:tbl>
    <w:p w:rsidR="001E67A6" w:rsidRDefault="001E67A6" w:rsidP="001E67A6">
      <w:pPr>
        <w:spacing w:line="260" w:lineRule="atLeast"/>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3623"/>
        <w:gridCol w:w="5096"/>
      </w:tblGrid>
      <w:tr w:rsidR="00C941CD" w:rsidRPr="00E15998" w:rsidTr="00B938FA">
        <w:tc>
          <w:tcPr>
            <w:tcW w:w="461" w:type="dxa"/>
          </w:tcPr>
          <w:p w:rsidR="00C941CD" w:rsidRPr="00E15998" w:rsidRDefault="00C941CD" w:rsidP="00B938FA">
            <w:pPr>
              <w:rPr>
                <w:rFonts w:ascii="Avenir 55 Roman" w:hAnsi="Avenir 55 Roman"/>
                <w:sz w:val="18"/>
              </w:rPr>
            </w:pPr>
            <w:r>
              <w:rPr>
                <w:rFonts w:ascii="Avenir 55 Roman" w:hAnsi="Avenir 55 Roman"/>
                <w:sz w:val="18"/>
              </w:rPr>
              <w:t>8</w:t>
            </w:r>
            <w:r w:rsidRPr="00E15998">
              <w:rPr>
                <w:rFonts w:ascii="Avenir 55 Roman" w:hAnsi="Avenir 55 Roman"/>
                <w:sz w:val="18"/>
              </w:rPr>
              <w:t>.</w:t>
            </w:r>
          </w:p>
        </w:tc>
        <w:tc>
          <w:tcPr>
            <w:tcW w:w="3623" w:type="dxa"/>
          </w:tcPr>
          <w:p w:rsidR="00C941CD" w:rsidRPr="00E15998" w:rsidRDefault="00C941CD" w:rsidP="00B938FA">
            <w:pPr>
              <w:rPr>
                <w:rFonts w:ascii="Avenir 55 Roman" w:hAnsi="Avenir 55 Roman"/>
                <w:sz w:val="18"/>
              </w:rPr>
            </w:pPr>
            <w:r w:rsidRPr="00E15998">
              <w:rPr>
                <w:rFonts w:ascii="Avenir 55 Roman" w:hAnsi="Avenir 55 Roman"/>
                <w:sz w:val="18"/>
              </w:rPr>
              <w:t>Korte omschrijving</w:t>
            </w:r>
          </w:p>
          <w:p w:rsidR="00C941CD" w:rsidRDefault="00C941CD" w:rsidP="00B938FA">
            <w:pPr>
              <w:rPr>
                <w:rFonts w:ascii="Avenir 55 Roman" w:hAnsi="Avenir 55 Roman"/>
                <w:sz w:val="18"/>
              </w:rPr>
            </w:pPr>
            <w:r>
              <w:rPr>
                <w:rFonts w:ascii="Avenir 55 Roman" w:hAnsi="Avenir 55 Roman"/>
                <w:sz w:val="18"/>
              </w:rPr>
              <w:t>Per project maximaal één A4 pagina toevoegen met aanvullende documentatie en/ of beeldmateriaal van het project.</w:t>
            </w:r>
          </w:p>
          <w:p w:rsidR="00C941CD" w:rsidRPr="001E67A6" w:rsidRDefault="00C941CD" w:rsidP="00B938FA">
            <w:pPr>
              <w:rPr>
                <w:rFonts w:ascii="Avenir 55 Roman" w:hAnsi="Avenir 55 Roman"/>
                <w:b/>
                <w:sz w:val="18"/>
              </w:rPr>
            </w:pPr>
            <w:r w:rsidRPr="001E67A6">
              <w:rPr>
                <w:rFonts w:ascii="Avenir 55 Roman" w:hAnsi="Avenir 55 Roman"/>
                <w:b/>
                <w:sz w:val="18"/>
              </w:rPr>
              <w:t xml:space="preserve">Ga hierbij zo specifiek mogelijk in op de genoemde referentieonderdelen uit de selectiebrochure. </w:t>
            </w:r>
          </w:p>
        </w:tc>
        <w:tc>
          <w:tcPr>
            <w:tcW w:w="5096" w:type="dxa"/>
          </w:tcPr>
          <w:p w:rsidR="00C941CD" w:rsidRPr="00E15998" w:rsidRDefault="00C941CD" w:rsidP="00B938FA">
            <w:pPr>
              <w:rPr>
                <w:rFonts w:ascii="Avenir 55 Roman" w:hAnsi="Avenir 55 Roman"/>
                <w:sz w:val="18"/>
              </w:rPr>
            </w:pPr>
            <w:r w:rsidRPr="00875E88">
              <w:rPr>
                <w:rFonts w:ascii="Avenir 55 Roman" w:hAnsi="Avenir 55 Roman"/>
                <w:sz w:val="18"/>
                <w:highlight w:val="cyan"/>
              </w:rPr>
              <w:t>omschrijv</w:t>
            </w:r>
            <w:r>
              <w:rPr>
                <w:rFonts w:ascii="Avenir 55 Roman" w:hAnsi="Avenir 55 Roman"/>
                <w:sz w:val="18"/>
                <w:highlight w:val="cyan"/>
              </w:rPr>
              <w:t xml:space="preserve">ing  </w:t>
            </w:r>
          </w:p>
        </w:tc>
      </w:tr>
    </w:tbl>
    <w:p w:rsidR="001E67A6" w:rsidRPr="004463DA" w:rsidRDefault="001E67A6" w:rsidP="001E67A6">
      <w:pPr>
        <w:spacing w:line="260" w:lineRule="atLeast"/>
        <w:rPr>
          <w:rFonts w:ascii="Avenir 55 Roman" w:hAnsi="Avenir 55 Roman"/>
          <w:sz w:val="18"/>
        </w:rPr>
      </w:pPr>
    </w:p>
    <w:p w:rsidR="001E67A6" w:rsidRPr="004463DA" w:rsidRDefault="001E67A6" w:rsidP="001E67A6">
      <w:pPr>
        <w:spacing w:line="260" w:lineRule="atLeast"/>
        <w:rPr>
          <w:rFonts w:ascii="Avenir 55 Roman" w:hAnsi="Avenir 55 Roman"/>
          <w:sz w:val="18"/>
        </w:rPr>
      </w:pPr>
    </w:p>
    <w:p w:rsidR="001E67A6" w:rsidRPr="004463DA" w:rsidRDefault="001E67A6" w:rsidP="001E67A6">
      <w:pPr>
        <w:spacing w:line="260" w:lineRule="atLeast"/>
        <w:rPr>
          <w:rFonts w:ascii="Avenir 55 Roman" w:hAnsi="Avenir 55 Roman"/>
          <w:sz w:val="18"/>
        </w:rPr>
      </w:pPr>
    </w:p>
    <w:p w:rsidR="001E67A6" w:rsidRPr="002D4CBA" w:rsidRDefault="001E67A6" w:rsidP="001E67A6">
      <w:pPr>
        <w:spacing w:line="260" w:lineRule="atLeast"/>
        <w:rPr>
          <w:rFonts w:ascii="Avenir 55 Roman" w:hAnsi="Avenir 55 Roman"/>
          <w:sz w:val="18"/>
        </w:rPr>
      </w:pPr>
    </w:p>
    <w:p w:rsidR="000B46D8" w:rsidRDefault="000B46D8"/>
    <w:sectPr w:rsidR="000B46D8" w:rsidSect="00B560F8">
      <w:headerReference w:type="default" r:id="rId7"/>
      <w:footerReference w:type="default" r:id="rId8"/>
      <w:footerReference w:type="first" r:id="rId9"/>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7A6" w:rsidRDefault="001E67A6" w:rsidP="001E67A6">
      <w:pPr>
        <w:spacing w:line="240" w:lineRule="auto"/>
      </w:pPr>
      <w:r>
        <w:separator/>
      </w:r>
    </w:p>
  </w:endnote>
  <w:endnote w:type="continuationSeparator" w:id="0">
    <w:p w:rsidR="001E67A6" w:rsidRDefault="001E67A6" w:rsidP="001E6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venir 85 Heavy">
    <w:altName w:val="Calibri"/>
    <w:charset w:val="00"/>
    <w:family w:val="auto"/>
    <w:pitch w:val="variable"/>
    <w:sig w:usb0="00000003" w:usb1="00000000" w:usb2="00000000" w:usb3="00000000" w:csb0="00000001" w:csb1="00000000"/>
  </w:font>
  <w:font w:name="Avenir 55 Roman">
    <w:altName w:val="Arial"/>
    <w:charset w:val="4D"/>
    <w:family w:val="swiss"/>
    <w:pitch w:val="variable"/>
    <w:sig w:usb0="00000001"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E24" w:rsidRPr="00CC6E24" w:rsidRDefault="00CC6E24">
    <w:pPr>
      <w:pStyle w:val="Voettekst"/>
      <w:rPr>
        <w:lang w:val="en-US"/>
      </w:rPr>
    </w:pPr>
    <w:r>
      <w:rPr>
        <w:lang w:val="en-US"/>
      </w:rPr>
      <w:tab/>
    </w:r>
    <w:r>
      <w:rPr>
        <w:lang w:val="en-US"/>
      </w:rPr>
      <w:tab/>
      <w:t>2</w:t>
    </w:r>
    <w:r>
      <w:rPr>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E24" w:rsidRDefault="00CC6E24">
    <w:pPr>
      <w:pStyle w:val="Voettekst"/>
    </w:pPr>
    <w:r>
      <w:tab/>
    </w:r>
    <w:r>
      <w:tab/>
    </w:r>
    <w:sdt>
      <w:sdtPr>
        <w:id w:val="-377246995"/>
        <w:docPartObj>
          <w:docPartGallery w:val="Page Numbers (Bottom of Page)"/>
          <w:docPartUnique/>
        </w:docPartObj>
      </w:sdtPr>
      <w:sdtEndPr/>
      <w:sdtContent>
        <w:r>
          <w:fldChar w:fldCharType="begin"/>
        </w:r>
        <w:r>
          <w:instrText>PAGE   \* MERGEFORMAT</w:instrText>
        </w:r>
        <w:r>
          <w:fldChar w:fldCharType="separate"/>
        </w:r>
        <w:r w:rsidR="00E93A94">
          <w:rPr>
            <w:noProof/>
          </w:rPr>
          <w:t>1</w:t>
        </w:r>
        <w:r>
          <w:fldChar w:fldCharType="end"/>
        </w:r>
      </w:sdtContent>
    </w:sdt>
  </w:p>
  <w:p w:rsidR="00CC6E24" w:rsidRDefault="00CC6E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7A6" w:rsidRDefault="001E67A6" w:rsidP="001E67A6">
      <w:pPr>
        <w:spacing w:line="240" w:lineRule="auto"/>
      </w:pPr>
      <w:r>
        <w:separator/>
      </w:r>
    </w:p>
  </w:footnote>
  <w:footnote w:type="continuationSeparator" w:id="0">
    <w:p w:rsidR="001E67A6" w:rsidRDefault="001E67A6" w:rsidP="001E67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rsidTr="00C40CED">
      <w:trPr>
        <w:gridAfter w:val="2"/>
        <w:wAfter w:w="8561" w:type="dxa"/>
        <w:trHeight w:val="180"/>
      </w:trPr>
      <w:tc>
        <w:tcPr>
          <w:tcW w:w="902" w:type="dxa"/>
        </w:tcPr>
        <w:p w:rsidR="004463DA" w:rsidRDefault="00E93A94" w:rsidP="00C40CED">
          <w:pPr>
            <w:pStyle w:val="Koptekst"/>
            <w:rPr>
              <w:rFonts w:cs="Arial"/>
              <w:b/>
              <w:szCs w:val="17"/>
            </w:rPr>
          </w:pPr>
        </w:p>
      </w:tc>
    </w:tr>
    <w:tr w:rsidR="004463DA" w:rsidTr="00C40CED">
      <w:trPr>
        <w:gridAfter w:val="2"/>
        <w:wAfter w:w="8561" w:type="dxa"/>
        <w:trHeight w:val="233"/>
      </w:trPr>
      <w:tc>
        <w:tcPr>
          <w:tcW w:w="902" w:type="dxa"/>
        </w:tcPr>
        <w:p w:rsidR="004463DA" w:rsidRDefault="00E93A94" w:rsidP="00C40CED">
          <w:pPr>
            <w:pStyle w:val="Koptekst"/>
            <w:rPr>
              <w:rFonts w:cs="Arial"/>
              <w:b/>
              <w:szCs w:val="17"/>
            </w:rPr>
          </w:pPr>
        </w:p>
      </w:tc>
    </w:tr>
    <w:tr w:rsidR="00575D8E" w:rsidTr="00C40CED">
      <w:trPr>
        <w:trHeight w:val="233"/>
      </w:trPr>
      <w:tc>
        <w:tcPr>
          <w:tcW w:w="902" w:type="dxa"/>
        </w:tcPr>
        <w:p w:rsidR="0017709E" w:rsidRPr="00635DBC" w:rsidRDefault="00E93A94" w:rsidP="00C40CED">
          <w:pPr>
            <w:pStyle w:val="Koptekst"/>
            <w:rPr>
              <w:rFonts w:cs="Arial"/>
              <w:szCs w:val="17"/>
            </w:rPr>
          </w:pPr>
        </w:p>
      </w:tc>
      <w:tc>
        <w:tcPr>
          <w:tcW w:w="6498" w:type="dxa"/>
        </w:tcPr>
        <w:p w:rsidR="0017709E" w:rsidRPr="00542A36" w:rsidRDefault="00E93A94" w:rsidP="00C40CED">
          <w:pPr>
            <w:pStyle w:val="Koptekst"/>
            <w:rPr>
              <w:rFonts w:cs="Arial"/>
              <w:sz w:val="17"/>
              <w:szCs w:val="17"/>
            </w:rPr>
          </w:pPr>
        </w:p>
      </w:tc>
      <w:tc>
        <w:tcPr>
          <w:tcW w:w="2063" w:type="dxa"/>
        </w:tcPr>
        <w:p w:rsidR="0017709E" w:rsidRPr="00542A36" w:rsidRDefault="00E93A94" w:rsidP="00C40CED">
          <w:pPr>
            <w:pStyle w:val="Koptekst"/>
            <w:rPr>
              <w:rFonts w:cs="Arial"/>
              <w:noProof/>
              <w:sz w:val="17"/>
              <w:szCs w:val="17"/>
            </w:rPr>
          </w:pPr>
        </w:p>
      </w:tc>
    </w:tr>
  </w:tbl>
  <w:p w:rsidR="0017709E" w:rsidRDefault="00E93A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5"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6"/>
  </w:num>
  <w:num w:numId="4">
    <w:abstractNumId w:val="5"/>
  </w:num>
  <w:num w:numId="5">
    <w:abstractNumId w:val="0"/>
  </w:num>
  <w:num w:numId="6">
    <w:abstractNumId w:val="1"/>
  </w:num>
  <w:num w:numId="7">
    <w:abstractNumId w:val="4"/>
  </w:num>
  <w:num w:numId="8">
    <w:abstractNumId w:val="3"/>
  </w:num>
  <w:num w:numId="9">
    <w:abstractNumId w:val="6"/>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3"/>
  </w:num>
  <w:num w:numId="20">
    <w:abstractNumId w:val="6"/>
  </w:num>
  <w:num w:numId="21">
    <w:abstractNumId w:val="0"/>
  </w:num>
  <w:num w:numId="22">
    <w:abstractNumId w:val="1"/>
  </w:num>
  <w:num w:numId="23">
    <w:abstractNumId w:val="4"/>
  </w:num>
  <w:num w:numId="24">
    <w:abstractNumId w:val="0"/>
  </w:num>
  <w:num w:numId="25">
    <w:abstractNumId w:val="0"/>
  </w:num>
  <w:num w:numId="2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7A6"/>
    <w:rsid w:val="00092F69"/>
    <w:rsid w:val="000B46D8"/>
    <w:rsid w:val="00177A29"/>
    <w:rsid w:val="001C05A5"/>
    <w:rsid w:val="001C4666"/>
    <w:rsid w:val="001E67A6"/>
    <w:rsid w:val="00225097"/>
    <w:rsid w:val="002B5524"/>
    <w:rsid w:val="003B3222"/>
    <w:rsid w:val="00421BC1"/>
    <w:rsid w:val="00424DED"/>
    <w:rsid w:val="00430B98"/>
    <w:rsid w:val="00482A4F"/>
    <w:rsid w:val="00527398"/>
    <w:rsid w:val="00632123"/>
    <w:rsid w:val="008104C5"/>
    <w:rsid w:val="008402D9"/>
    <w:rsid w:val="00875E88"/>
    <w:rsid w:val="008C6777"/>
    <w:rsid w:val="009175F9"/>
    <w:rsid w:val="009761CF"/>
    <w:rsid w:val="009B0D92"/>
    <w:rsid w:val="00A03098"/>
    <w:rsid w:val="00A3732E"/>
    <w:rsid w:val="00A53085"/>
    <w:rsid w:val="00AC0183"/>
    <w:rsid w:val="00AC088C"/>
    <w:rsid w:val="00BD0C39"/>
    <w:rsid w:val="00C46877"/>
    <w:rsid w:val="00C941CD"/>
    <w:rsid w:val="00CC6E24"/>
    <w:rsid w:val="00E83984"/>
    <w:rsid w:val="00E93A94"/>
    <w:rsid w:val="00EB1492"/>
    <w:rsid w:val="00F12F0D"/>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A41E18-C650-4E27-8147-98895198C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E67A6"/>
    <w:rPr>
      <w:rFonts w:eastAsia="Calibri"/>
      <w:lang w:eastAsia="en-US"/>
    </w:rPr>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eastAsia="Times New Roman" w:cs="Arial"/>
      <w:b/>
      <w:bCs/>
      <w:sz w:val="42"/>
      <w:szCs w:val="32"/>
      <w:lang w:eastAsia="nl-NL"/>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eastAsia="Times New Roman" w:cs="Arial"/>
      <w:b/>
      <w:bCs/>
      <w:iCs/>
      <w:sz w:val="26"/>
      <w:szCs w:val="28"/>
      <w:lang w:eastAsia="nl-NL"/>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eastAsia="Times New Roman" w:cs="Arial"/>
      <w:b/>
      <w:bCs/>
      <w:sz w:val="22"/>
      <w:szCs w:val="26"/>
      <w:lang w:eastAsia="nl-NL"/>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eastAsia="Times New Roman" w:hAnsi="Times New Roman"/>
      <w:b/>
      <w:bCs/>
      <w:sz w:val="28"/>
      <w:szCs w:val="28"/>
      <w:lang w:eastAsia="nl-NL"/>
    </w:rPr>
  </w:style>
  <w:style w:type="paragraph" w:styleId="Kop5">
    <w:name w:val="heading 5"/>
    <w:basedOn w:val="Standaard"/>
    <w:next w:val="Standaard"/>
    <w:semiHidden/>
    <w:qFormat/>
    <w:rsid w:val="00FE2507"/>
    <w:pPr>
      <w:numPr>
        <w:ilvl w:val="4"/>
        <w:numId w:val="18"/>
      </w:numPr>
      <w:spacing w:before="240" w:after="60"/>
      <w:outlineLvl w:val="4"/>
    </w:pPr>
    <w:rPr>
      <w:rFonts w:eastAsia="Times New Roman"/>
      <w:b/>
      <w:bCs/>
      <w:i/>
      <w:iCs/>
      <w:sz w:val="26"/>
      <w:szCs w:val="26"/>
      <w:lang w:eastAsia="nl-NL"/>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eastAsia="Times New Roman" w:hAnsi="Times New Roman"/>
      <w:b/>
      <w:bCs/>
      <w:sz w:val="22"/>
      <w:szCs w:val="22"/>
      <w:lang w:eastAsia="nl-NL"/>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eastAsia="Times New Roman" w:hAnsi="Times New Roman"/>
      <w:sz w:val="24"/>
      <w:lang w:eastAsia="nl-NL"/>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eastAsia="Times New Roman" w:hAnsi="Times New Roman"/>
      <w:i/>
      <w:iCs/>
      <w:sz w:val="24"/>
      <w:lang w:eastAsia="nl-NL"/>
    </w:rPr>
  </w:style>
  <w:style w:type="paragraph" w:styleId="Kop9">
    <w:name w:val="heading 9"/>
    <w:basedOn w:val="Standaard"/>
    <w:next w:val="Standaard"/>
    <w:semiHidden/>
    <w:qFormat/>
    <w:rsid w:val="00FE2507"/>
    <w:pPr>
      <w:numPr>
        <w:ilvl w:val="8"/>
        <w:numId w:val="18"/>
      </w:numPr>
      <w:spacing w:before="240" w:after="60"/>
      <w:outlineLvl w:val="8"/>
    </w:pPr>
    <w:rPr>
      <w:rFonts w:ascii="Arial" w:eastAsia="Times New Roman" w:hAnsi="Arial" w:cs="Arial"/>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rFonts w:eastAsia="Times New Roman"/>
      <w:i/>
      <w:lang w:eastAsia="nl-NL"/>
    </w:rPr>
  </w:style>
  <w:style w:type="paragraph" w:customStyle="1" w:styleId="TussenkopjeInleidingpersbericht">
    <w:name w:val="Tussenkopje / Inleiding persbericht"/>
    <w:basedOn w:val="Standaard"/>
    <w:qFormat/>
    <w:rsid w:val="00FE2507"/>
    <w:pPr>
      <w:spacing w:before="280"/>
    </w:pPr>
    <w:rPr>
      <w:rFonts w:eastAsia="Times New Roman"/>
      <w:b/>
      <w:lang w:eastAsia="nl-NL"/>
    </w:rPr>
  </w:style>
  <w:style w:type="paragraph" w:customStyle="1" w:styleId="Tussenkopjemetcijfer">
    <w:name w:val="Tussenkopje met cijfer"/>
    <w:basedOn w:val="Standaard"/>
    <w:qFormat/>
    <w:rsid w:val="00FE2507"/>
    <w:pPr>
      <w:numPr>
        <w:numId w:val="19"/>
      </w:numPr>
    </w:pPr>
    <w:rPr>
      <w:rFonts w:eastAsia="Times New Roman"/>
      <w:b/>
      <w:lang w:eastAsia="nl-NL"/>
    </w:rPr>
  </w:style>
  <w:style w:type="paragraph" w:customStyle="1" w:styleId="Tussenkopjeuitnodiging">
    <w:name w:val="Tussenkopje uitnodiging"/>
    <w:basedOn w:val="Standaard"/>
    <w:qFormat/>
    <w:rsid w:val="00FE2507"/>
    <w:rPr>
      <w:rFonts w:eastAsia="Times New Roman"/>
      <w:b/>
      <w:sz w:val="26"/>
      <w:lang w:eastAsia="nl-NL"/>
    </w:rPr>
  </w:style>
  <w:style w:type="paragraph" w:customStyle="1" w:styleId="Bijschriftkopjerapport">
    <w:name w:val="Bijschrift kopje rapport"/>
    <w:basedOn w:val="Standaard"/>
    <w:qFormat/>
    <w:rsid w:val="00FE2507"/>
    <w:rPr>
      <w:rFonts w:eastAsia="Times New Roman"/>
      <w:b/>
      <w:sz w:val="18"/>
      <w:lang w:eastAsia="nl-NL"/>
    </w:rPr>
  </w:style>
  <w:style w:type="paragraph" w:customStyle="1" w:styleId="Bijschriftrapport">
    <w:name w:val="Bijschrift rapport"/>
    <w:basedOn w:val="Standaard"/>
    <w:qFormat/>
    <w:rsid w:val="00FE2507"/>
    <w:rPr>
      <w:rFonts w:eastAsia="Times New Roman"/>
      <w:sz w:val="18"/>
      <w:lang w:eastAsia="nl-NL"/>
    </w:rPr>
  </w:style>
  <w:style w:type="paragraph" w:customStyle="1" w:styleId="Figuurkoprapport">
    <w:name w:val="Figuurkop rapport"/>
    <w:basedOn w:val="Standaard"/>
    <w:qFormat/>
    <w:rsid w:val="00FE2507"/>
    <w:pPr>
      <w:spacing w:before="560"/>
    </w:pPr>
    <w:rPr>
      <w:rFonts w:eastAsia="Times New Roman"/>
      <w:b/>
      <w:sz w:val="18"/>
      <w:lang w:eastAsia="nl-NL"/>
    </w:rPr>
  </w:style>
  <w:style w:type="paragraph" w:customStyle="1" w:styleId="Voetnootrapport">
    <w:name w:val="Voetnoot rapport"/>
    <w:basedOn w:val="Standaard"/>
    <w:qFormat/>
    <w:rsid w:val="00FE2507"/>
    <w:pPr>
      <w:numPr>
        <w:numId w:val="20"/>
      </w:numPr>
      <w:spacing w:before="560" w:line="200" w:lineRule="atLeast"/>
    </w:pPr>
    <w:rPr>
      <w:rFonts w:eastAsia="Times New Roman"/>
      <w:sz w:val="17"/>
      <w:lang w:eastAsia="nl-NL"/>
    </w:rPr>
  </w:style>
  <w:style w:type="paragraph" w:customStyle="1" w:styleId="Alineakopjerapport">
    <w:name w:val="Alineakopje rapport"/>
    <w:basedOn w:val="Standaard"/>
    <w:qFormat/>
    <w:rsid w:val="00FE2507"/>
    <w:pPr>
      <w:spacing w:before="280"/>
    </w:pPr>
    <w:rPr>
      <w:rFonts w:eastAsia="Times New Roman"/>
      <w:i/>
      <w:lang w:eastAsia="nl-NL"/>
    </w:rPr>
  </w:style>
  <w:style w:type="paragraph" w:customStyle="1" w:styleId="TussenkopjerapportOndertiteltitelpagina">
    <w:name w:val="Tussenkopje rapport / Ondertitel titelpagina"/>
    <w:basedOn w:val="Standaard"/>
    <w:qFormat/>
    <w:rsid w:val="00FE2507"/>
    <w:pPr>
      <w:spacing w:before="280"/>
    </w:pPr>
    <w:rPr>
      <w:rFonts w:eastAsia="Times New Roman"/>
      <w:b/>
      <w:sz w:val="22"/>
      <w:lang w:eastAsia="nl-NL"/>
    </w:rPr>
  </w:style>
  <w:style w:type="paragraph" w:customStyle="1" w:styleId="Opsommingbullet">
    <w:name w:val="Opsomming bullet"/>
    <w:basedOn w:val="Standaard"/>
    <w:qFormat/>
    <w:rsid w:val="002B5524"/>
    <w:pPr>
      <w:numPr>
        <w:numId w:val="26"/>
      </w:numPr>
    </w:pPr>
    <w:rPr>
      <w:rFonts w:eastAsia="Times New Roman"/>
      <w:lang w:eastAsia="nl-NL"/>
    </w:rPr>
  </w:style>
  <w:style w:type="paragraph" w:customStyle="1" w:styleId="Opsommingcijfer">
    <w:name w:val="Opsomming cijfer"/>
    <w:basedOn w:val="Standaard"/>
    <w:qFormat/>
    <w:rsid w:val="00FE2507"/>
    <w:pPr>
      <w:numPr>
        <w:numId w:val="22"/>
      </w:numPr>
    </w:pPr>
    <w:rPr>
      <w:rFonts w:eastAsia="Times New Roman"/>
      <w:lang w:eastAsia="nl-NL"/>
    </w:rPr>
  </w:style>
  <w:style w:type="paragraph" w:customStyle="1" w:styleId="Opsommingletter">
    <w:name w:val="Opsomming letter"/>
    <w:basedOn w:val="Standaard"/>
    <w:qFormat/>
    <w:rsid w:val="00FE2507"/>
    <w:pPr>
      <w:numPr>
        <w:numId w:val="23"/>
      </w:numPr>
    </w:pPr>
    <w:rPr>
      <w:rFonts w:eastAsia="Times New Roman"/>
      <w:lang w:eastAsia="nl-NL"/>
    </w:rPr>
  </w:style>
  <w:style w:type="paragraph" w:styleId="Inhopg1">
    <w:name w:val="toc 1"/>
    <w:basedOn w:val="Standaard"/>
    <w:next w:val="Standaard"/>
    <w:autoRedefine/>
    <w:semiHidden/>
    <w:rsid w:val="003B3222"/>
    <w:pPr>
      <w:spacing w:before="280"/>
      <w:ind w:left="159" w:hanging="159"/>
    </w:pPr>
    <w:rPr>
      <w:rFonts w:eastAsia="Times New Roman"/>
      <w:b/>
      <w:sz w:val="22"/>
      <w:lang w:eastAsia="nl-NL"/>
    </w:rPr>
  </w:style>
  <w:style w:type="paragraph" w:styleId="Inhopg2">
    <w:name w:val="toc 2"/>
    <w:basedOn w:val="Standaard"/>
    <w:next w:val="Standaard"/>
    <w:autoRedefine/>
    <w:semiHidden/>
    <w:rsid w:val="003B3222"/>
    <w:pPr>
      <w:ind w:left="301" w:hanging="301"/>
    </w:pPr>
    <w:rPr>
      <w:rFonts w:eastAsia="Times New Roman"/>
      <w:lang w:eastAsia="nl-NL"/>
    </w:rPr>
  </w:style>
  <w:style w:type="paragraph" w:styleId="Inhopg3">
    <w:name w:val="toc 3"/>
    <w:basedOn w:val="Standaard"/>
    <w:next w:val="Standaard"/>
    <w:autoRedefine/>
    <w:semiHidden/>
    <w:rsid w:val="003B3222"/>
    <w:pPr>
      <w:ind w:left="442" w:hanging="442"/>
    </w:pPr>
    <w:rPr>
      <w:rFonts w:eastAsia="Times New Roman"/>
      <w:lang w:eastAsia="nl-NL"/>
    </w:rPr>
  </w:style>
  <w:style w:type="paragraph" w:customStyle="1" w:styleId="DocumentnaamKopRapporttiteltitelpagina">
    <w:name w:val="Documentnaam / Kop / Rapporttitel titelpagina"/>
    <w:basedOn w:val="Standaard"/>
    <w:qFormat/>
    <w:rsid w:val="00FE2507"/>
    <w:pPr>
      <w:spacing w:line="560" w:lineRule="atLeast"/>
    </w:pPr>
    <w:rPr>
      <w:rFonts w:eastAsia="Times New Roman"/>
      <w:b/>
      <w:sz w:val="42"/>
      <w:lang w:eastAsia="nl-NL"/>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rFonts w:eastAsia="Times New Roman"/>
      <w:sz w:val="17"/>
      <w:lang w:eastAsia="nl-NL"/>
    </w:rPr>
  </w:style>
  <w:style w:type="paragraph" w:customStyle="1" w:styleId="KopjesdatumKenmerketcRouteVerwijzing">
    <w:name w:val="Kopjes datum / Kenmerk etc. / Route / Verwijzing"/>
    <w:basedOn w:val="Standaard"/>
    <w:qFormat/>
    <w:rsid w:val="00FE2507"/>
    <w:rPr>
      <w:rFonts w:eastAsia="Times New Roman"/>
      <w:sz w:val="17"/>
      <w:lang w:eastAsia="nl-NL"/>
    </w:rPr>
  </w:style>
  <w:style w:type="paragraph" w:customStyle="1" w:styleId="Tabelkolomkopjes">
    <w:name w:val="Tabelkolomkopjes"/>
    <w:basedOn w:val="Standaard"/>
    <w:qFormat/>
    <w:rsid w:val="00FE2507"/>
    <w:pPr>
      <w:jc w:val="right"/>
    </w:pPr>
    <w:rPr>
      <w:rFonts w:eastAsia="Times New Roman"/>
      <w:b/>
      <w:sz w:val="18"/>
      <w:lang w:eastAsia="nl-NL"/>
    </w:rPr>
  </w:style>
  <w:style w:type="paragraph" w:customStyle="1" w:styleId="TabeltekstRegular">
    <w:name w:val="Tabeltekst Regular"/>
    <w:basedOn w:val="Standaard"/>
    <w:qFormat/>
    <w:rsid w:val="00FE2507"/>
    <w:pPr>
      <w:jc w:val="right"/>
    </w:pPr>
    <w:rPr>
      <w:rFonts w:eastAsia="Times New Roman"/>
      <w:sz w:val="18"/>
      <w:lang w:eastAsia="nl-NL"/>
    </w:rPr>
  </w:style>
  <w:style w:type="paragraph" w:customStyle="1" w:styleId="TabeltekstmetBoldaccenten">
    <w:name w:val="Tabeltekst met Bold accenten"/>
    <w:basedOn w:val="Standaard"/>
    <w:qFormat/>
    <w:rsid w:val="00FE2507"/>
    <w:rPr>
      <w:rFonts w:eastAsia="Times New Roman"/>
      <w:b/>
      <w:sz w:val="18"/>
      <w:lang w:eastAsia="nl-NL"/>
    </w:rPr>
  </w:style>
  <w:style w:type="paragraph" w:styleId="Koptekst">
    <w:name w:val="header"/>
    <w:basedOn w:val="Standaard"/>
    <w:link w:val="KoptekstChar"/>
    <w:unhideWhenUsed/>
    <w:rsid w:val="001E67A6"/>
    <w:pPr>
      <w:tabs>
        <w:tab w:val="center" w:pos="4536"/>
        <w:tab w:val="right" w:pos="9072"/>
      </w:tabs>
      <w:spacing w:line="240" w:lineRule="auto"/>
    </w:pPr>
  </w:style>
  <w:style w:type="character" w:customStyle="1" w:styleId="KoptekstChar">
    <w:name w:val="Koptekst Char"/>
    <w:basedOn w:val="Standaardalinea-lettertype"/>
    <w:link w:val="Koptekst"/>
    <w:rsid w:val="001E67A6"/>
    <w:rPr>
      <w:rFonts w:eastAsia="Calibri"/>
      <w:lang w:eastAsia="en-US"/>
    </w:rPr>
  </w:style>
  <w:style w:type="paragraph" w:styleId="Voettekst">
    <w:name w:val="footer"/>
    <w:basedOn w:val="Standaard"/>
    <w:link w:val="VoettekstChar"/>
    <w:uiPriority w:val="99"/>
    <w:rsid w:val="001E67A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E67A6"/>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351</Words>
  <Characters>1933</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Borgdorff, Theo</dc:creator>
  <cp:lastModifiedBy>Kloosterman, Els</cp:lastModifiedBy>
  <cp:revision>2</cp:revision>
  <cp:lastPrinted>2021-06-04T13:33:00Z</cp:lastPrinted>
  <dcterms:created xsi:type="dcterms:W3CDTF">2021-12-23T12:36:00Z</dcterms:created>
  <dcterms:modified xsi:type="dcterms:W3CDTF">2021-12-23T12:36:00Z</dcterms:modified>
</cp:coreProperties>
</file>