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E30B27" w14:textId="77777777" w:rsidR="007C79F3" w:rsidRPr="00940EA5" w:rsidRDefault="007C79F3" w:rsidP="00422F47">
      <w:pPr>
        <w:pStyle w:val="broodtekst"/>
      </w:pPr>
      <w:bookmarkStart w:id="0" w:name="_GoBack"/>
      <w:bookmarkEnd w:id="0"/>
    </w:p>
    <w:p w14:paraId="571247EA" w14:textId="27D94ABB" w:rsidR="007C79F3" w:rsidRDefault="007C79F3" w:rsidP="0065622C">
      <w:pPr>
        <w:pStyle w:val="Kop2"/>
        <w:numPr>
          <w:ilvl w:val="0"/>
          <w:numId w:val="0"/>
        </w:numPr>
      </w:pPr>
      <w:bookmarkStart w:id="1" w:name="_Toc4671424"/>
      <w:bookmarkStart w:id="2" w:name="_Toc43128247"/>
      <w:r w:rsidRPr="001C3612">
        <w:t>Bijlage 5</w:t>
      </w:r>
      <w:r w:rsidRPr="001C3612">
        <w:tab/>
        <w:t>Opgave referentieopdrachten</w:t>
      </w:r>
      <w:bookmarkEnd w:id="1"/>
      <w:bookmarkEnd w:id="2"/>
    </w:p>
    <w:p w14:paraId="735DBD0A" w14:textId="77777777" w:rsidR="004E4C68" w:rsidRPr="004E4C68" w:rsidRDefault="004E4C68" w:rsidP="00422F47">
      <w:pPr>
        <w:pStyle w:val="broodtekst"/>
      </w:pPr>
    </w:p>
    <w:p w14:paraId="6E2A0B16" w14:textId="7F870314" w:rsidR="007C79F3" w:rsidRPr="001C3612" w:rsidRDefault="007C79F3" w:rsidP="00422F47">
      <w:pPr>
        <w:pStyle w:val="broodtekst"/>
      </w:pPr>
      <w:r w:rsidRPr="001C3612">
        <w:t>Inschrijver(s) verklaart (verklare</w:t>
      </w:r>
      <w:r w:rsidR="00CC78F8">
        <w:t>n) te voldoen aan de in paragraaf 5.3</w:t>
      </w:r>
      <w:r w:rsidRPr="001C3612">
        <w:t xml:space="preserve"> van het </w:t>
      </w:r>
      <w:r w:rsidR="00C93BC7">
        <w:t xml:space="preserve">Beschrijvend </w:t>
      </w:r>
      <w:r w:rsidRPr="001C3612">
        <w:t>document gestelde geschiktheidseisen met behulp van de onderstaande referentieopdrachten.</w:t>
      </w:r>
    </w:p>
    <w:p w14:paraId="5DF83EE8" w14:textId="77777777" w:rsidR="007C79F3" w:rsidRPr="001C3612" w:rsidRDefault="007C79F3" w:rsidP="00422F47">
      <w:pPr>
        <w:pStyle w:val="broodtekst"/>
      </w:pPr>
    </w:p>
    <w:p w14:paraId="17922420" w14:textId="77777777" w:rsidR="007C79F3" w:rsidRPr="001C3612" w:rsidRDefault="007C79F3" w:rsidP="00422F47">
      <w:pPr>
        <w:pStyle w:val="broodtekst"/>
      </w:pPr>
      <w:r w:rsidRPr="001C3612">
        <w:t>Inschrijver(s) vult (vullen) per referentieopdracht de volgende gegevens in.</w:t>
      </w:r>
    </w:p>
    <w:p w14:paraId="5C808AEF" w14:textId="77777777" w:rsidR="00DB7901" w:rsidRPr="001C3612" w:rsidRDefault="00DB7901" w:rsidP="00422F47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0"/>
        <w:gridCol w:w="3849"/>
      </w:tblGrid>
      <w:tr w:rsidR="007C79F3" w:rsidRPr="00940EA5" w14:paraId="268C4502" w14:textId="77777777" w:rsidTr="00DB4498">
        <w:tc>
          <w:tcPr>
            <w:tcW w:w="7851" w:type="dxa"/>
            <w:gridSpan w:val="2"/>
            <w:shd w:val="clear" w:color="auto" w:fill="auto"/>
          </w:tcPr>
          <w:p w14:paraId="4A5ECC37" w14:textId="369D36A9" w:rsidR="007C79F3" w:rsidRPr="001C3612" w:rsidRDefault="00072D26" w:rsidP="00422F47">
            <w:pPr>
              <w:pStyle w:val="broodtekst"/>
            </w:pPr>
            <w:r>
              <w:t xml:space="preserve">REFERENTIEOPDRACHT </w:t>
            </w:r>
          </w:p>
          <w:p w14:paraId="31CD2835" w14:textId="3437AAEE" w:rsidR="007C79F3" w:rsidRPr="00E5193F" w:rsidRDefault="007C79F3" w:rsidP="00422F47">
            <w:pPr>
              <w:pStyle w:val="broodtekst"/>
            </w:pPr>
            <w:r w:rsidRPr="00E5193F">
              <w:t xml:space="preserve">m.b.t. de </w:t>
            </w:r>
            <w:r w:rsidR="00CC78F8">
              <w:t>kerncompetentie nr.</w:t>
            </w:r>
            <w:r w:rsidR="00F9540B">
              <w:t xml:space="preserve"> A</w:t>
            </w:r>
            <w:r w:rsidR="00CC78F8">
              <w:t xml:space="preserve"> perceel </w:t>
            </w:r>
            <w:r w:rsidR="00072D26">
              <w:t>1</w:t>
            </w:r>
            <w:r w:rsidR="00992524">
              <w:t>,</w:t>
            </w:r>
            <w:r w:rsidR="00561944">
              <w:t xml:space="preserve"> in pa</w:t>
            </w:r>
            <w:r w:rsidR="00CC78F8">
              <w:t>ragraaf 5.3.1</w:t>
            </w:r>
            <w:r w:rsidR="00561944">
              <w:t>.1</w:t>
            </w:r>
          </w:p>
        </w:tc>
      </w:tr>
      <w:tr w:rsidR="007C79F3" w:rsidRPr="00940EA5" w14:paraId="2E8CBF46" w14:textId="77777777" w:rsidTr="00DB4498">
        <w:tc>
          <w:tcPr>
            <w:tcW w:w="7851" w:type="dxa"/>
            <w:gridSpan w:val="2"/>
            <w:shd w:val="clear" w:color="auto" w:fill="auto"/>
          </w:tcPr>
          <w:p w14:paraId="6E4029B4" w14:textId="77777777" w:rsidR="007C79F3" w:rsidRPr="00940EA5" w:rsidRDefault="007C79F3" w:rsidP="00422F47">
            <w:pPr>
              <w:pStyle w:val="broodtekst"/>
            </w:pPr>
            <w:r w:rsidRPr="00940EA5">
              <w:t>Gegevens opdrachtnemer</w:t>
            </w:r>
          </w:p>
        </w:tc>
      </w:tr>
      <w:tr w:rsidR="007C79F3" w:rsidRPr="00940EA5" w14:paraId="6FC7C9B3" w14:textId="77777777" w:rsidTr="00DB4498">
        <w:tc>
          <w:tcPr>
            <w:tcW w:w="3925" w:type="dxa"/>
            <w:shd w:val="clear" w:color="auto" w:fill="auto"/>
          </w:tcPr>
          <w:p w14:paraId="6892B506" w14:textId="77777777" w:rsidR="007C79F3" w:rsidRPr="00940EA5" w:rsidRDefault="007C79F3" w:rsidP="00422F47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14:paraId="5F3783CA" w14:textId="77777777" w:rsidR="007C79F3" w:rsidRPr="00940EA5" w:rsidRDefault="007C79F3" w:rsidP="00422F47">
            <w:pPr>
              <w:pStyle w:val="broodtekst"/>
            </w:pPr>
          </w:p>
        </w:tc>
      </w:tr>
      <w:tr w:rsidR="007C79F3" w:rsidRPr="00940EA5" w14:paraId="1C35405A" w14:textId="77777777" w:rsidTr="00DB4498">
        <w:tc>
          <w:tcPr>
            <w:tcW w:w="7851" w:type="dxa"/>
            <w:gridSpan w:val="2"/>
            <w:shd w:val="clear" w:color="auto" w:fill="auto"/>
          </w:tcPr>
          <w:p w14:paraId="5E91D8C1" w14:textId="6C872EA4" w:rsidR="007C79F3" w:rsidRPr="00940EA5" w:rsidRDefault="007C79F3" w:rsidP="00422F47">
            <w:pPr>
              <w:pStyle w:val="broodtekst"/>
            </w:pPr>
            <w:r w:rsidRPr="00940EA5">
              <w:t xml:space="preserve">Gegevens </w:t>
            </w:r>
            <w:r w:rsidR="004B6632">
              <w:t>o</w:t>
            </w:r>
            <w:r w:rsidR="002E7751" w:rsidRPr="00940EA5">
              <w:t xml:space="preserve">pdrachtgever </w:t>
            </w:r>
          </w:p>
        </w:tc>
      </w:tr>
      <w:tr w:rsidR="007C79F3" w:rsidRPr="00940EA5" w14:paraId="654417DA" w14:textId="77777777" w:rsidTr="00DB4498">
        <w:tc>
          <w:tcPr>
            <w:tcW w:w="3925" w:type="dxa"/>
            <w:shd w:val="clear" w:color="auto" w:fill="auto"/>
          </w:tcPr>
          <w:p w14:paraId="41F2872D" w14:textId="279ACCAB" w:rsidR="007C79F3" w:rsidRPr="00940EA5" w:rsidRDefault="007C79F3" w:rsidP="00422F47">
            <w:pPr>
              <w:pStyle w:val="broodtekst"/>
            </w:pPr>
            <w:r w:rsidRPr="00940EA5">
              <w:t xml:space="preserve">(statutaire) </w:t>
            </w:r>
            <w:r w:rsidR="004B6632">
              <w:t>o</w:t>
            </w:r>
            <w:r w:rsidR="002E7751" w:rsidRPr="00940EA5">
              <w:t>pdrachtgever</w:t>
            </w:r>
          </w:p>
        </w:tc>
        <w:tc>
          <w:tcPr>
            <w:tcW w:w="3926" w:type="dxa"/>
            <w:shd w:val="clear" w:color="auto" w:fill="auto"/>
          </w:tcPr>
          <w:p w14:paraId="103891F5" w14:textId="77777777" w:rsidR="007C79F3" w:rsidRPr="00940EA5" w:rsidRDefault="007C79F3" w:rsidP="00422F47">
            <w:pPr>
              <w:pStyle w:val="broodtekst"/>
            </w:pPr>
          </w:p>
        </w:tc>
      </w:tr>
      <w:tr w:rsidR="007C79F3" w:rsidRPr="00940EA5" w14:paraId="08623A5A" w14:textId="77777777" w:rsidTr="00DB4498">
        <w:tc>
          <w:tcPr>
            <w:tcW w:w="3925" w:type="dxa"/>
            <w:shd w:val="clear" w:color="auto" w:fill="auto"/>
          </w:tcPr>
          <w:p w14:paraId="0053FAB7" w14:textId="77777777" w:rsidR="007C79F3" w:rsidRPr="00940EA5" w:rsidRDefault="007C79F3" w:rsidP="00422F47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14:paraId="30C5DCE7" w14:textId="77777777" w:rsidR="007C79F3" w:rsidRPr="00940EA5" w:rsidRDefault="007C79F3" w:rsidP="00422F47">
            <w:pPr>
              <w:pStyle w:val="broodtekst"/>
            </w:pPr>
            <w:r w:rsidRPr="00940EA5">
              <w:t xml:space="preserve">Publiek / Privaat </w:t>
            </w:r>
          </w:p>
          <w:p w14:paraId="31B85A05" w14:textId="77777777" w:rsidR="007C79F3" w:rsidRPr="008D76B3" w:rsidRDefault="007C79F3" w:rsidP="00422F47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7C79F3" w:rsidRPr="00940EA5" w14:paraId="0CCF970C" w14:textId="77777777" w:rsidTr="00DB4498">
        <w:tc>
          <w:tcPr>
            <w:tcW w:w="3925" w:type="dxa"/>
            <w:shd w:val="clear" w:color="auto" w:fill="auto"/>
          </w:tcPr>
          <w:p w14:paraId="3B653B94" w14:textId="77777777" w:rsidR="007C79F3" w:rsidRPr="00940EA5" w:rsidRDefault="007C79F3" w:rsidP="00422F47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14:paraId="35AB6F0A" w14:textId="77777777" w:rsidR="007C79F3" w:rsidRPr="00940EA5" w:rsidRDefault="007C79F3" w:rsidP="00422F47">
            <w:pPr>
              <w:pStyle w:val="broodtekst"/>
            </w:pPr>
          </w:p>
        </w:tc>
      </w:tr>
      <w:tr w:rsidR="007C79F3" w:rsidRPr="00940EA5" w14:paraId="797387F8" w14:textId="77777777" w:rsidTr="00DB4498">
        <w:tc>
          <w:tcPr>
            <w:tcW w:w="3925" w:type="dxa"/>
            <w:shd w:val="clear" w:color="auto" w:fill="auto"/>
          </w:tcPr>
          <w:p w14:paraId="12E2549F" w14:textId="77777777" w:rsidR="007C79F3" w:rsidRPr="00940EA5" w:rsidRDefault="007C79F3" w:rsidP="00422F47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14:paraId="0FD50027" w14:textId="77777777" w:rsidR="007C79F3" w:rsidRPr="00940EA5" w:rsidRDefault="007C79F3" w:rsidP="00422F47">
            <w:pPr>
              <w:pStyle w:val="broodtekst"/>
            </w:pPr>
          </w:p>
        </w:tc>
      </w:tr>
      <w:tr w:rsidR="007C79F3" w:rsidRPr="00940EA5" w14:paraId="2DEE63C2" w14:textId="77777777" w:rsidTr="00DB4498">
        <w:tc>
          <w:tcPr>
            <w:tcW w:w="3925" w:type="dxa"/>
            <w:shd w:val="clear" w:color="auto" w:fill="auto"/>
          </w:tcPr>
          <w:p w14:paraId="603430F3" w14:textId="77777777" w:rsidR="007C79F3" w:rsidRPr="00940EA5" w:rsidRDefault="007C79F3" w:rsidP="00422F47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14:paraId="4D46BDDB" w14:textId="77777777" w:rsidR="007C79F3" w:rsidRPr="00940EA5" w:rsidRDefault="007C79F3" w:rsidP="00422F47">
            <w:pPr>
              <w:pStyle w:val="broodtekst"/>
            </w:pPr>
          </w:p>
        </w:tc>
      </w:tr>
      <w:tr w:rsidR="007C79F3" w:rsidRPr="00940EA5" w14:paraId="69F2CB28" w14:textId="77777777" w:rsidTr="00DB4498">
        <w:tc>
          <w:tcPr>
            <w:tcW w:w="3925" w:type="dxa"/>
            <w:shd w:val="clear" w:color="auto" w:fill="auto"/>
          </w:tcPr>
          <w:p w14:paraId="2D75E437" w14:textId="77777777" w:rsidR="007C79F3" w:rsidRPr="00940EA5" w:rsidRDefault="007C79F3" w:rsidP="00422F47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14:paraId="1EC0EA8C" w14:textId="77777777" w:rsidR="007C79F3" w:rsidRPr="00940EA5" w:rsidRDefault="007C79F3" w:rsidP="00422F47">
            <w:pPr>
              <w:pStyle w:val="broodtekst"/>
            </w:pPr>
          </w:p>
        </w:tc>
      </w:tr>
      <w:tr w:rsidR="007C79F3" w:rsidRPr="00940EA5" w14:paraId="26329342" w14:textId="77777777" w:rsidTr="00DB4498">
        <w:tc>
          <w:tcPr>
            <w:tcW w:w="7851" w:type="dxa"/>
            <w:gridSpan w:val="2"/>
            <w:shd w:val="clear" w:color="auto" w:fill="auto"/>
          </w:tcPr>
          <w:p w14:paraId="2268B69E" w14:textId="77777777" w:rsidR="007C79F3" w:rsidRPr="00940EA5" w:rsidRDefault="007C79F3" w:rsidP="00422F47">
            <w:pPr>
              <w:pStyle w:val="broodtekst"/>
            </w:pPr>
            <w:r w:rsidRPr="00940EA5">
              <w:t>Gegevens omtrent de referentieopdracht</w:t>
            </w:r>
          </w:p>
        </w:tc>
      </w:tr>
      <w:tr w:rsidR="007C79F3" w:rsidRPr="00940EA5" w14:paraId="1BFDED34" w14:textId="77777777" w:rsidTr="00DB4498">
        <w:tc>
          <w:tcPr>
            <w:tcW w:w="3925" w:type="dxa"/>
            <w:shd w:val="clear" w:color="auto" w:fill="auto"/>
          </w:tcPr>
          <w:p w14:paraId="7D4805DE" w14:textId="77777777" w:rsidR="007C79F3" w:rsidRPr="00940EA5" w:rsidRDefault="007C79F3" w:rsidP="00422F47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  <w:shd w:val="clear" w:color="auto" w:fill="auto"/>
          </w:tcPr>
          <w:p w14:paraId="4F160D02" w14:textId="77777777" w:rsidR="007C79F3" w:rsidRPr="00940EA5" w:rsidRDefault="007C79F3" w:rsidP="00422F47">
            <w:pPr>
              <w:pStyle w:val="broodtekst"/>
            </w:pPr>
          </w:p>
        </w:tc>
      </w:tr>
      <w:tr w:rsidR="007C79F3" w:rsidRPr="00940EA5" w14:paraId="218FE66A" w14:textId="77777777" w:rsidTr="00DB4498">
        <w:tc>
          <w:tcPr>
            <w:tcW w:w="3925" w:type="dxa"/>
            <w:shd w:val="clear" w:color="auto" w:fill="auto"/>
          </w:tcPr>
          <w:p w14:paraId="7781B7CF" w14:textId="77777777" w:rsidR="007C79F3" w:rsidRPr="008D76B3" w:rsidRDefault="007C79F3" w:rsidP="00422F47">
            <w:pPr>
              <w:pStyle w:val="broodtekst"/>
            </w:pPr>
            <w:r w:rsidRPr="00940EA5">
              <w:t xml:space="preserve">Overeengekomen bedrag </w:t>
            </w:r>
            <w:r w:rsidR="0030241D">
              <w:t>(opdrachtsom) (in euro</w:t>
            </w:r>
            <w:r w:rsidRPr="00940EA5">
              <w:t>; excl</w:t>
            </w:r>
            <w:r w:rsidR="0030241D">
              <w:t>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14:paraId="46756AD2" w14:textId="77777777" w:rsidR="007C79F3" w:rsidRPr="008D76B3" w:rsidRDefault="007C79F3" w:rsidP="00422F47">
            <w:pPr>
              <w:pStyle w:val="broodtekst"/>
            </w:pPr>
          </w:p>
        </w:tc>
      </w:tr>
      <w:tr w:rsidR="007C79F3" w:rsidRPr="00940EA5" w14:paraId="63A599B8" w14:textId="77777777" w:rsidTr="00DB4498">
        <w:tc>
          <w:tcPr>
            <w:tcW w:w="3925" w:type="dxa"/>
            <w:shd w:val="clear" w:color="auto" w:fill="auto"/>
          </w:tcPr>
          <w:p w14:paraId="2887281B" w14:textId="77777777" w:rsidR="007C79F3" w:rsidRPr="00940EA5" w:rsidRDefault="007C79F3" w:rsidP="00422F47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14:paraId="641A651B" w14:textId="77777777" w:rsidR="007C79F3" w:rsidRPr="00940EA5" w:rsidRDefault="007C79F3" w:rsidP="00422F47">
            <w:pPr>
              <w:pStyle w:val="broodtekst"/>
            </w:pPr>
          </w:p>
        </w:tc>
      </w:tr>
      <w:tr w:rsidR="007C79F3" w:rsidRPr="00940EA5" w14:paraId="2025B528" w14:textId="77777777" w:rsidTr="00DB4498">
        <w:tc>
          <w:tcPr>
            <w:tcW w:w="3925" w:type="dxa"/>
            <w:shd w:val="clear" w:color="auto" w:fill="auto"/>
          </w:tcPr>
          <w:p w14:paraId="63070AAC" w14:textId="77777777" w:rsidR="007C79F3" w:rsidRPr="00940EA5" w:rsidRDefault="007C79F3" w:rsidP="00422F47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14:paraId="203158BB" w14:textId="77777777" w:rsidR="007C79F3" w:rsidRPr="00940EA5" w:rsidRDefault="007C79F3" w:rsidP="00422F47">
            <w:pPr>
              <w:pStyle w:val="broodtekst"/>
            </w:pPr>
          </w:p>
        </w:tc>
      </w:tr>
    </w:tbl>
    <w:p w14:paraId="61A39459" w14:textId="30B0F39D" w:rsidR="007C79F3" w:rsidRDefault="007C79F3" w:rsidP="00422F47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0"/>
        <w:gridCol w:w="3849"/>
      </w:tblGrid>
      <w:tr w:rsidR="00072D26" w:rsidRPr="00940EA5" w14:paraId="64F74914" w14:textId="77777777" w:rsidTr="0057733B">
        <w:tc>
          <w:tcPr>
            <w:tcW w:w="7851" w:type="dxa"/>
            <w:gridSpan w:val="2"/>
            <w:shd w:val="clear" w:color="auto" w:fill="auto"/>
          </w:tcPr>
          <w:p w14:paraId="050E567F" w14:textId="6CCEFB9C" w:rsidR="00072D26" w:rsidRPr="001C3612" w:rsidRDefault="00072D26" w:rsidP="0057733B">
            <w:pPr>
              <w:pStyle w:val="broodtekst"/>
            </w:pPr>
            <w:r>
              <w:t>REFERENTIEOPDRACHT</w:t>
            </w:r>
          </w:p>
          <w:p w14:paraId="12190591" w14:textId="60DA5050" w:rsidR="00072D26" w:rsidRPr="00E5193F" w:rsidRDefault="00072D26" w:rsidP="0057733B">
            <w:pPr>
              <w:pStyle w:val="broodtekst"/>
            </w:pPr>
            <w:r w:rsidRPr="00E5193F">
              <w:t xml:space="preserve">m.b.t. de </w:t>
            </w:r>
            <w:r>
              <w:t>kerncompetentie nr.</w:t>
            </w:r>
            <w:r w:rsidR="00F9540B">
              <w:t xml:space="preserve"> B</w:t>
            </w:r>
            <w:r>
              <w:t xml:space="preserve"> perceel 2, in paragraaf 5.3.1.1</w:t>
            </w:r>
          </w:p>
        </w:tc>
      </w:tr>
      <w:tr w:rsidR="00072D26" w:rsidRPr="00940EA5" w14:paraId="1A1FBC0C" w14:textId="77777777" w:rsidTr="0057733B">
        <w:tc>
          <w:tcPr>
            <w:tcW w:w="7851" w:type="dxa"/>
            <w:gridSpan w:val="2"/>
            <w:shd w:val="clear" w:color="auto" w:fill="auto"/>
          </w:tcPr>
          <w:p w14:paraId="7DBB6BB3" w14:textId="77777777" w:rsidR="00072D26" w:rsidRPr="00940EA5" w:rsidRDefault="00072D26" w:rsidP="0057733B">
            <w:pPr>
              <w:pStyle w:val="broodtekst"/>
            </w:pPr>
            <w:r w:rsidRPr="00940EA5">
              <w:t>Gegevens opdrachtnemer</w:t>
            </w:r>
          </w:p>
        </w:tc>
      </w:tr>
      <w:tr w:rsidR="00072D26" w:rsidRPr="00940EA5" w14:paraId="5344AD18" w14:textId="77777777" w:rsidTr="0057733B">
        <w:tc>
          <w:tcPr>
            <w:tcW w:w="3925" w:type="dxa"/>
            <w:shd w:val="clear" w:color="auto" w:fill="auto"/>
          </w:tcPr>
          <w:p w14:paraId="4E7DE250" w14:textId="77777777" w:rsidR="00072D26" w:rsidRPr="00940EA5" w:rsidRDefault="00072D26" w:rsidP="0057733B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14:paraId="4E5FFB9E" w14:textId="77777777" w:rsidR="00072D26" w:rsidRPr="00940EA5" w:rsidRDefault="00072D26" w:rsidP="0057733B">
            <w:pPr>
              <w:pStyle w:val="broodtekst"/>
            </w:pPr>
          </w:p>
        </w:tc>
      </w:tr>
      <w:tr w:rsidR="00072D26" w:rsidRPr="00940EA5" w14:paraId="0C47351C" w14:textId="77777777" w:rsidTr="0057733B">
        <w:tc>
          <w:tcPr>
            <w:tcW w:w="7851" w:type="dxa"/>
            <w:gridSpan w:val="2"/>
            <w:shd w:val="clear" w:color="auto" w:fill="auto"/>
          </w:tcPr>
          <w:p w14:paraId="0CB1639D" w14:textId="5F2A1CD0" w:rsidR="00072D26" w:rsidRPr="00940EA5" w:rsidRDefault="00072D26" w:rsidP="0057733B">
            <w:pPr>
              <w:pStyle w:val="broodtekst"/>
            </w:pPr>
            <w:r w:rsidRPr="00940EA5">
              <w:t xml:space="preserve">Gegevens </w:t>
            </w:r>
            <w:r w:rsidR="004B6632">
              <w:t>o</w:t>
            </w:r>
            <w:r w:rsidRPr="00940EA5">
              <w:t xml:space="preserve">pdrachtgever </w:t>
            </w:r>
          </w:p>
        </w:tc>
      </w:tr>
      <w:tr w:rsidR="00072D26" w:rsidRPr="00940EA5" w14:paraId="438794E4" w14:textId="77777777" w:rsidTr="0057733B">
        <w:tc>
          <w:tcPr>
            <w:tcW w:w="3925" w:type="dxa"/>
            <w:shd w:val="clear" w:color="auto" w:fill="auto"/>
          </w:tcPr>
          <w:p w14:paraId="22CD3A0E" w14:textId="0779058F" w:rsidR="00072D26" w:rsidRPr="00940EA5" w:rsidRDefault="00072D26" w:rsidP="0057733B">
            <w:pPr>
              <w:pStyle w:val="broodtekst"/>
            </w:pPr>
            <w:r w:rsidRPr="00940EA5">
              <w:t xml:space="preserve">(statutaire) </w:t>
            </w:r>
            <w:r w:rsidR="004B6632">
              <w:t>o</w:t>
            </w:r>
            <w:r w:rsidRPr="00940EA5">
              <w:t>pdrachtgever</w:t>
            </w:r>
          </w:p>
        </w:tc>
        <w:tc>
          <w:tcPr>
            <w:tcW w:w="3926" w:type="dxa"/>
            <w:shd w:val="clear" w:color="auto" w:fill="auto"/>
          </w:tcPr>
          <w:p w14:paraId="3638FE7B" w14:textId="77777777" w:rsidR="00072D26" w:rsidRPr="00940EA5" w:rsidRDefault="00072D26" w:rsidP="0057733B">
            <w:pPr>
              <w:pStyle w:val="broodtekst"/>
            </w:pPr>
          </w:p>
        </w:tc>
      </w:tr>
      <w:tr w:rsidR="00072D26" w:rsidRPr="00940EA5" w14:paraId="237F1677" w14:textId="77777777" w:rsidTr="0057733B">
        <w:tc>
          <w:tcPr>
            <w:tcW w:w="3925" w:type="dxa"/>
            <w:shd w:val="clear" w:color="auto" w:fill="auto"/>
          </w:tcPr>
          <w:p w14:paraId="4367D15C" w14:textId="77777777" w:rsidR="00072D26" w:rsidRPr="00940EA5" w:rsidRDefault="00072D26" w:rsidP="0057733B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14:paraId="00D78ACC" w14:textId="77777777" w:rsidR="00072D26" w:rsidRPr="00940EA5" w:rsidRDefault="00072D26" w:rsidP="0057733B">
            <w:pPr>
              <w:pStyle w:val="broodtekst"/>
            </w:pPr>
            <w:r w:rsidRPr="00940EA5">
              <w:t xml:space="preserve">Publiek / Privaat </w:t>
            </w:r>
          </w:p>
          <w:p w14:paraId="67F45573" w14:textId="77777777" w:rsidR="00072D26" w:rsidRPr="008D76B3" w:rsidRDefault="00072D26" w:rsidP="0057733B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072D26" w:rsidRPr="00940EA5" w14:paraId="4653EC22" w14:textId="77777777" w:rsidTr="0057733B">
        <w:tc>
          <w:tcPr>
            <w:tcW w:w="3925" w:type="dxa"/>
            <w:shd w:val="clear" w:color="auto" w:fill="auto"/>
          </w:tcPr>
          <w:p w14:paraId="5D8D9192" w14:textId="77777777" w:rsidR="00072D26" w:rsidRPr="00940EA5" w:rsidRDefault="00072D26" w:rsidP="0057733B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14:paraId="1B166CAD" w14:textId="77777777" w:rsidR="00072D26" w:rsidRPr="00940EA5" w:rsidRDefault="00072D26" w:rsidP="0057733B">
            <w:pPr>
              <w:pStyle w:val="broodtekst"/>
            </w:pPr>
          </w:p>
        </w:tc>
      </w:tr>
      <w:tr w:rsidR="00072D26" w:rsidRPr="00940EA5" w14:paraId="6E407C01" w14:textId="77777777" w:rsidTr="0057733B">
        <w:tc>
          <w:tcPr>
            <w:tcW w:w="3925" w:type="dxa"/>
            <w:shd w:val="clear" w:color="auto" w:fill="auto"/>
          </w:tcPr>
          <w:p w14:paraId="1C96B28A" w14:textId="77777777" w:rsidR="00072D26" w:rsidRPr="00940EA5" w:rsidRDefault="00072D26" w:rsidP="0057733B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14:paraId="5C4C17F8" w14:textId="77777777" w:rsidR="00072D26" w:rsidRPr="00940EA5" w:rsidRDefault="00072D26" w:rsidP="0057733B">
            <w:pPr>
              <w:pStyle w:val="broodtekst"/>
            </w:pPr>
          </w:p>
        </w:tc>
      </w:tr>
      <w:tr w:rsidR="00072D26" w:rsidRPr="00940EA5" w14:paraId="3A461CAF" w14:textId="77777777" w:rsidTr="0057733B">
        <w:tc>
          <w:tcPr>
            <w:tcW w:w="3925" w:type="dxa"/>
            <w:shd w:val="clear" w:color="auto" w:fill="auto"/>
          </w:tcPr>
          <w:p w14:paraId="3AE21651" w14:textId="77777777" w:rsidR="00072D26" w:rsidRPr="00940EA5" w:rsidRDefault="00072D26" w:rsidP="0057733B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14:paraId="0E7F0742" w14:textId="77777777" w:rsidR="00072D26" w:rsidRPr="00940EA5" w:rsidRDefault="00072D26" w:rsidP="0057733B">
            <w:pPr>
              <w:pStyle w:val="broodtekst"/>
            </w:pPr>
          </w:p>
        </w:tc>
      </w:tr>
      <w:tr w:rsidR="00072D26" w:rsidRPr="00940EA5" w14:paraId="1C1E6841" w14:textId="77777777" w:rsidTr="0057733B">
        <w:tc>
          <w:tcPr>
            <w:tcW w:w="3925" w:type="dxa"/>
            <w:shd w:val="clear" w:color="auto" w:fill="auto"/>
          </w:tcPr>
          <w:p w14:paraId="2EC737C6" w14:textId="77777777" w:rsidR="00072D26" w:rsidRPr="00940EA5" w:rsidRDefault="00072D26" w:rsidP="0057733B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14:paraId="2BB3645F" w14:textId="77777777" w:rsidR="00072D26" w:rsidRPr="00940EA5" w:rsidRDefault="00072D26" w:rsidP="0057733B">
            <w:pPr>
              <w:pStyle w:val="broodtekst"/>
            </w:pPr>
          </w:p>
        </w:tc>
      </w:tr>
      <w:tr w:rsidR="00072D26" w:rsidRPr="00940EA5" w14:paraId="69ACEA99" w14:textId="77777777" w:rsidTr="0057733B">
        <w:tc>
          <w:tcPr>
            <w:tcW w:w="7851" w:type="dxa"/>
            <w:gridSpan w:val="2"/>
            <w:shd w:val="clear" w:color="auto" w:fill="auto"/>
          </w:tcPr>
          <w:p w14:paraId="559253FD" w14:textId="77777777" w:rsidR="00072D26" w:rsidRPr="00940EA5" w:rsidRDefault="00072D26" w:rsidP="0057733B">
            <w:pPr>
              <w:pStyle w:val="broodtekst"/>
            </w:pPr>
            <w:r w:rsidRPr="00940EA5">
              <w:t>Gegevens omtrent de referentieopdracht</w:t>
            </w:r>
          </w:p>
        </w:tc>
      </w:tr>
      <w:tr w:rsidR="00072D26" w:rsidRPr="00940EA5" w14:paraId="739B30F1" w14:textId="77777777" w:rsidTr="0057733B">
        <w:tc>
          <w:tcPr>
            <w:tcW w:w="3925" w:type="dxa"/>
            <w:shd w:val="clear" w:color="auto" w:fill="auto"/>
          </w:tcPr>
          <w:p w14:paraId="29B0D9AF" w14:textId="77777777" w:rsidR="00072D26" w:rsidRPr="00940EA5" w:rsidRDefault="00072D26" w:rsidP="0057733B">
            <w:pPr>
              <w:pStyle w:val="broodtekst"/>
            </w:pPr>
            <w:r w:rsidRPr="00940EA5">
              <w:t xml:space="preserve">Omschrijving van de (aard van de) referentieopdracht met een uiteenzetting </w:t>
            </w:r>
            <w:r w:rsidRPr="00940EA5">
              <w:lastRenderedPageBreak/>
              <w:t>van de behaalde (deel-) resultaten of activiteiten</w:t>
            </w:r>
          </w:p>
        </w:tc>
        <w:tc>
          <w:tcPr>
            <w:tcW w:w="3926" w:type="dxa"/>
            <w:shd w:val="clear" w:color="auto" w:fill="auto"/>
          </w:tcPr>
          <w:p w14:paraId="009BC9D9" w14:textId="77777777" w:rsidR="00072D26" w:rsidRPr="00940EA5" w:rsidRDefault="00072D26" w:rsidP="0057733B">
            <w:pPr>
              <w:pStyle w:val="broodtekst"/>
            </w:pPr>
          </w:p>
        </w:tc>
      </w:tr>
      <w:tr w:rsidR="00072D26" w:rsidRPr="00940EA5" w14:paraId="7DC600A3" w14:textId="77777777" w:rsidTr="0057733B">
        <w:tc>
          <w:tcPr>
            <w:tcW w:w="3925" w:type="dxa"/>
            <w:shd w:val="clear" w:color="auto" w:fill="auto"/>
          </w:tcPr>
          <w:p w14:paraId="23B186B7" w14:textId="77777777" w:rsidR="00072D26" w:rsidRPr="008D76B3" w:rsidRDefault="00072D26" w:rsidP="0057733B">
            <w:pPr>
              <w:pStyle w:val="broodtekst"/>
            </w:pPr>
            <w:r w:rsidRPr="00940EA5">
              <w:t xml:space="preserve">Overeengekomen bedrag </w:t>
            </w:r>
            <w:r>
              <w:t>(opdrachtsom) (in euro</w:t>
            </w:r>
            <w:r w:rsidRPr="00940EA5">
              <w:t>; excl</w:t>
            </w:r>
            <w:r>
              <w:t>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14:paraId="6C89CE8E" w14:textId="77777777" w:rsidR="00072D26" w:rsidRPr="008D76B3" w:rsidRDefault="00072D26" w:rsidP="0057733B">
            <w:pPr>
              <w:pStyle w:val="broodtekst"/>
            </w:pPr>
          </w:p>
        </w:tc>
      </w:tr>
      <w:tr w:rsidR="00072D26" w:rsidRPr="00940EA5" w14:paraId="71697552" w14:textId="77777777" w:rsidTr="0057733B">
        <w:tc>
          <w:tcPr>
            <w:tcW w:w="3925" w:type="dxa"/>
            <w:shd w:val="clear" w:color="auto" w:fill="auto"/>
          </w:tcPr>
          <w:p w14:paraId="30137283" w14:textId="77777777" w:rsidR="00072D26" w:rsidRPr="00940EA5" w:rsidRDefault="00072D26" w:rsidP="0057733B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14:paraId="751CEAD2" w14:textId="77777777" w:rsidR="00072D26" w:rsidRPr="00940EA5" w:rsidRDefault="00072D26" w:rsidP="0057733B">
            <w:pPr>
              <w:pStyle w:val="broodtekst"/>
            </w:pPr>
          </w:p>
        </w:tc>
      </w:tr>
      <w:tr w:rsidR="00072D26" w:rsidRPr="00940EA5" w14:paraId="4BC725CC" w14:textId="77777777" w:rsidTr="0057733B">
        <w:tc>
          <w:tcPr>
            <w:tcW w:w="3925" w:type="dxa"/>
            <w:shd w:val="clear" w:color="auto" w:fill="auto"/>
          </w:tcPr>
          <w:p w14:paraId="75C6AE84" w14:textId="77777777" w:rsidR="00072D26" w:rsidRPr="00940EA5" w:rsidRDefault="00072D26" w:rsidP="0057733B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14:paraId="6221F52A" w14:textId="77777777" w:rsidR="00072D26" w:rsidRPr="00940EA5" w:rsidRDefault="00072D26" w:rsidP="0057733B">
            <w:pPr>
              <w:pStyle w:val="broodtekst"/>
            </w:pPr>
          </w:p>
        </w:tc>
      </w:tr>
    </w:tbl>
    <w:p w14:paraId="0F7E9CF0" w14:textId="7DE8AFA3" w:rsidR="00072D26" w:rsidRDefault="00072D26" w:rsidP="00422F47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0"/>
        <w:gridCol w:w="3849"/>
      </w:tblGrid>
      <w:tr w:rsidR="00072D26" w:rsidRPr="00940EA5" w14:paraId="57F16B43" w14:textId="77777777" w:rsidTr="0057733B">
        <w:tc>
          <w:tcPr>
            <w:tcW w:w="7851" w:type="dxa"/>
            <w:gridSpan w:val="2"/>
            <w:shd w:val="clear" w:color="auto" w:fill="auto"/>
          </w:tcPr>
          <w:p w14:paraId="6699357C" w14:textId="46F8E5C9" w:rsidR="00072D26" w:rsidRPr="001C3612" w:rsidRDefault="00072D26" w:rsidP="0057733B">
            <w:pPr>
              <w:pStyle w:val="broodtekst"/>
            </w:pPr>
            <w:r>
              <w:t xml:space="preserve">REFERENTIEOPDRACHT </w:t>
            </w:r>
          </w:p>
          <w:p w14:paraId="1EA5C132" w14:textId="3995D2D9" w:rsidR="00072D26" w:rsidRPr="00E5193F" w:rsidRDefault="00072D26" w:rsidP="0057733B">
            <w:pPr>
              <w:pStyle w:val="broodtekst"/>
            </w:pPr>
            <w:r w:rsidRPr="00E5193F">
              <w:t xml:space="preserve">m.b.t. de </w:t>
            </w:r>
            <w:r>
              <w:t>kerncompetentie nr.</w:t>
            </w:r>
            <w:r w:rsidR="00F9540B">
              <w:t xml:space="preserve"> C</w:t>
            </w:r>
            <w:r>
              <w:t xml:space="preserve"> perceel 3, in paragraaf 5.3.1.1</w:t>
            </w:r>
          </w:p>
        </w:tc>
      </w:tr>
      <w:tr w:rsidR="00072D26" w:rsidRPr="00940EA5" w14:paraId="76C861DF" w14:textId="77777777" w:rsidTr="0057733B">
        <w:tc>
          <w:tcPr>
            <w:tcW w:w="7851" w:type="dxa"/>
            <w:gridSpan w:val="2"/>
            <w:shd w:val="clear" w:color="auto" w:fill="auto"/>
          </w:tcPr>
          <w:p w14:paraId="63ACC9D8" w14:textId="77777777" w:rsidR="00072D26" w:rsidRPr="00940EA5" w:rsidRDefault="00072D26" w:rsidP="0057733B">
            <w:pPr>
              <w:pStyle w:val="broodtekst"/>
            </w:pPr>
            <w:r w:rsidRPr="00940EA5">
              <w:t>Gegevens opdrachtnemer</w:t>
            </w:r>
          </w:p>
        </w:tc>
      </w:tr>
      <w:tr w:rsidR="00072D26" w:rsidRPr="00940EA5" w14:paraId="1D97C8D7" w14:textId="77777777" w:rsidTr="0057733B">
        <w:tc>
          <w:tcPr>
            <w:tcW w:w="3925" w:type="dxa"/>
            <w:shd w:val="clear" w:color="auto" w:fill="auto"/>
          </w:tcPr>
          <w:p w14:paraId="005F9244" w14:textId="77777777" w:rsidR="00072D26" w:rsidRPr="00940EA5" w:rsidRDefault="00072D26" w:rsidP="0057733B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14:paraId="6D7ADDB1" w14:textId="77777777" w:rsidR="00072D26" w:rsidRPr="00940EA5" w:rsidRDefault="00072D26" w:rsidP="0057733B">
            <w:pPr>
              <w:pStyle w:val="broodtekst"/>
            </w:pPr>
          </w:p>
        </w:tc>
      </w:tr>
      <w:tr w:rsidR="00072D26" w:rsidRPr="00940EA5" w14:paraId="2824CD10" w14:textId="77777777" w:rsidTr="0057733B">
        <w:tc>
          <w:tcPr>
            <w:tcW w:w="7851" w:type="dxa"/>
            <w:gridSpan w:val="2"/>
            <w:shd w:val="clear" w:color="auto" w:fill="auto"/>
          </w:tcPr>
          <w:p w14:paraId="6300936E" w14:textId="40FB273C" w:rsidR="00072D26" w:rsidRPr="00940EA5" w:rsidRDefault="00072D26" w:rsidP="0057733B">
            <w:pPr>
              <w:pStyle w:val="broodtekst"/>
            </w:pPr>
            <w:r w:rsidRPr="00940EA5">
              <w:t xml:space="preserve">Gegevens </w:t>
            </w:r>
            <w:r w:rsidR="004B6632">
              <w:t>o</w:t>
            </w:r>
            <w:r w:rsidRPr="00940EA5">
              <w:t xml:space="preserve">pdrachtgever </w:t>
            </w:r>
          </w:p>
        </w:tc>
      </w:tr>
      <w:tr w:rsidR="00072D26" w:rsidRPr="00940EA5" w14:paraId="570C0F9A" w14:textId="77777777" w:rsidTr="0057733B">
        <w:tc>
          <w:tcPr>
            <w:tcW w:w="3925" w:type="dxa"/>
            <w:shd w:val="clear" w:color="auto" w:fill="auto"/>
          </w:tcPr>
          <w:p w14:paraId="26DB9A15" w14:textId="2C6D2E70" w:rsidR="00072D26" w:rsidRPr="00940EA5" w:rsidRDefault="00072D26" w:rsidP="0057733B">
            <w:pPr>
              <w:pStyle w:val="broodtekst"/>
            </w:pPr>
            <w:r w:rsidRPr="00940EA5">
              <w:t xml:space="preserve">(statutaire) </w:t>
            </w:r>
            <w:r w:rsidR="004B6632">
              <w:t>o</w:t>
            </w:r>
            <w:r w:rsidRPr="00940EA5">
              <w:t>pdrachtgever</w:t>
            </w:r>
          </w:p>
        </w:tc>
        <w:tc>
          <w:tcPr>
            <w:tcW w:w="3926" w:type="dxa"/>
            <w:shd w:val="clear" w:color="auto" w:fill="auto"/>
          </w:tcPr>
          <w:p w14:paraId="51B2E51B" w14:textId="77777777" w:rsidR="00072D26" w:rsidRPr="00940EA5" w:rsidRDefault="00072D26" w:rsidP="0057733B">
            <w:pPr>
              <w:pStyle w:val="broodtekst"/>
            </w:pPr>
          </w:p>
        </w:tc>
      </w:tr>
      <w:tr w:rsidR="00072D26" w:rsidRPr="00940EA5" w14:paraId="57008189" w14:textId="77777777" w:rsidTr="0057733B">
        <w:tc>
          <w:tcPr>
            <w:tcW w:w="3925" w:type="dxa"/>
            <w:shd w:val="clear" w:color="auto" w:fill="auto"/>
          </w:tcPr>
          <w:p w14:paraId="04BF7C23" w14:textId="77777777" w:rsidR="00072D26" w:rsidRPr="00940EA5" w:rsidRDefault="00072D26" w:rsidP="0057733B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14:paraId="410A017D" w14:textId="77777777" w:rsidR="00072D26" w:rsidRPr="00940EA5" w:rsidRDefault="00072D26" w:rsidP="0057733B">
            <w:pPr>
              <w:pStyle w:val="broodtekst"/>
            </w:pPr>
            <w:r w:rsidRPr="00940EA5">
              <w:t xml:space="preserve">Publiek / Privaat </w:t>
            </w:r>
          </w:p>
          <w:p w14:paraId="37E7E9C8" w14:textId="77777777" w:rsidR="00072D26" w:rsidRPr="008D76B3" w:rsidRDefault="00072D26" w:rsidP="0057733B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072D26" w:rsidRPr="00940EA5" w14:paraId="1229C441" w14:textId="77777777" w:rsidTr="0057733B">
        <w:tc>
          <w:tcPr>
            <w:tcW w:w="3925" w:type="dxa"/>
            <w:shd w:val="clear" w:color="auto" w:fill="auto"/>
          </w:tcPr>
          <w:p w14:paraId="4976437B" w14:textId="77777777" w:rsidR="00072D26" w:rsidRPr="00940EA5" w:rsidRDefault="00072D26" w:rsidP="0057733B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14:paraId="59078FF0" w14:textId="77777777" w:rsidR="00072D26" w:rsidRPr="00940EA5" w:rsidRDefault="00072D26" w:rsidP="0057733B">
            <w:pPr>
              <w:pStyle w:val="broodtekst"/>
            </w:pPr>
          </w:p>
        </w:tc>
      </w:tr>
      <w:tr w:rsidR="00072D26" w:rsidRPr="00940EA5" w14:paraId="41CD7858" w14:textId="77777777" w:rsidTr="0057733B">
        <w:tc>
          <w:tcPr>
            <w:tcW w:w="3925" w:type="dxa"/>
            <w:shd w:val="clear" w:color="auto" w:fill="auto"/>
          </w:tcPr>
          <w:p w14:paraId="675AB1D3" w14:textId="77777777" w:rsidR="00072D26" w:rsidRPr="00940EA5" w:rsidRDefault="00072D26" w:rsidP="0057733B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14:paraId="1D64DF0B" w14:textId="77777777" w:rsidR="00072D26" w:rsidRPr="00940EA5" w:rsidRDefault="00072D26" w:rsidP="0057733B">
            <w:pPr>
              <w:pStyle w:val="broodtekst"/>
            </w:pPr>
          </w:p>
        </w:tc>
      </w:tr>
      <w:tr w:rsidR="00072D26" w:rsidRPr="00940EA5" w14:paraId="3E0E1D65" w14:textId="77777777" w:rsidTr="0057733B">
        <w:tc>
          <w:tcPr>
            <w:tcW w:w="3925" w:type="dxa"/>
            <w:shd w:val="clear" w:color="auto" w:fill="auto"/>
          </w:tcPr>
          <w:p w14:paraId="028EAF86" w14:textId="77777777" w:rsidR="00072D26" w:rsidRPr="00940EA5" w:rsidRDefault="00072D26" w:rsidP="0057733B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14:paraId="36F05C35" w14:textId="77777777" w:rsidR="00072D26" w:rsidRPr="00940EA5" w:rsidRDefault="00072D26" w:rsidP="0057733B">
            <w:pPr>
              <w:pStyle w:val="broodtekst"/>
            </w:pPr>
          </w:p>
        </w:tc>
      </w:tr>
      <w:tr w:rsidR="00072D26" w:rsidRPr="00940EA5" w14:paraId="037895F5" w14:textId="77777777" w:rsidTr="0057733B">
        <w:tc>
          <w:tcPr>
            <w:tcW w:w="3925" w:type="dxa"/>
            <w:shd w:val="clear" w:color="auto" w:fill="auto"/>
          </w:tcPr>
          <w:p w14:paraId="3E8A88C1" w14:textId="77777777" w:rsidR="00072D26" w:rsidRPr="00940EA5" w:rsidRDefault="00072D26" w:rsidP="0057733B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14:paraId="63AD1E84" w14:textId="77777777" w:rsidR="00072D26" w:rsidRPr="00940EA5" w:rsidRDefault="00072D26" w:rsidP="0057733B">
            <w:pPr>
              <w:pStyle w:val="broodtekst"/>
            </w:pPr>
          </w:p>
        </w:tc>
      </w:tr>
      <w:tr w:rsidR="00072D26" w:rsidRPr="00940EA5" w14:paraId="3D293799" w14:textId="77777777" w:rsidTr="0057733B">
        <w:tc>
          <w:tcPr>
            <w:tcW w:w="7851" w:type="dxa"/>
            <w:gridSpan w:val="2"/>
            <w:shd w:val="clear" w:color="auto" w:fill="auto"/>
          </w:tcPr>
          <w:p w14:paraId="441D8FFA" w14:textId="77777777" w:rsidR="00072D26" w:rsidRPr="00940EA5" w:rsidRDefault="00072D26" w:rsidP="0057733B">
            <w:pPr>
              <w:pStyle w:val="broodtekst"/>
            </w:pPr>
            <w:r w:rsidRPr="00940EA5">
              <w:t>Gegevens omtrent de referentieopdracht</w:t>
            </w:r>
          </w:p>
        </w:tc>
      </w:tr>
      <w:tr w:rsidR="00072D26" w:rsidRPr="00940EA5" w14:paraId="62242541" w14:textId="77777777" w:rsidTr="0057733B">
        <w:tc>
          <w:tcPr>
            <w:tcW w:w="3925" w:type="dxa"/>
            <w:shd w:val="clear" w:color="auto" w:fill="auto"/>
          </w:tcPr>
          <w:p w14:paraId="7146B0E3" w14:textId="77777777" w:rsidR="00072D26" w:rsidRPr="00940EA5" w:rsidRDefault="00072D26" w:rsidP="0057733B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  <w:shd w:val="clear" w:color="auto" w:fill="auto"/>
          </w:tcPr>
          <w:p w14:paraId="3FFCD92B" w14:textId="77777777" w:rsidR="00072D26" w:rsidRPr="00940EA5" w:rsidRDefault="00072D26" w:rsidP="0057733B">
            <w:pPr>
              <w:pStyle w:val="broodtekst"/>
            </w:pPr>
          </w:p>
        </w:tc>
      </w:tr>
      <w:tr w:rsidR="00072D26" w:rsidRPr="00940EA5" w14:paraId="16941AE2" w14:textId="77777777" w:rsidTr="0057733B">
        <w:tc>
          <w:tcPr>
            <w:tcW w:w="3925" w:type="dxa"/>
            <w:shd w:val="clear" w:color="auto" w:fill="auto"/>
          </w:tcPr>
          <w:p w14:paraId="1FB61844" w14:textId="77777777" w:rsidR="00072D26" w:rsidRPr="008D76B3" w:rsidRDefault="00072D26" w:rsidP="0057733B">
            <w:pPr>
              <w:pStyle w:val="broodtekst"/>
            </w:pPr>
            <w:r w:rsidRPr="00940EA5">
              <w:t xml:space="preserve">Overeengekomen bedrag </w:t>
            </w:r>
            <w:r>
              <w:t>(opdrachtsom) (in euro</w:t>
            </w:r>
            <w:r w:rsidRPr="00940EA5">
              <w:t>; excl</w:t>
            </w:r>
            <w:r>
              <w:t>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14:paraId="27CDA087" w14:textId="77777777" w:rsidR="00072D26" w:rsidRPr="008D76B3" w:rsidRDefault="00072D26" w:rsidP="0057733B">
            <w:pPr>
              <w:pStyle w:val="broodtekst"/>
            </w:pPr>
          </w:p>
        </w:tc>
      </w:tr>
      <w:tr w:rsidR="00072D26" w:rsidRPr="00940EA5" w14:paraId="46381DA7" w14:textId="77777777" w:rsidTr="0057733B">
        <w:tc>
          <w:tcPr>
            <w:tcW w:w="3925" w:type="dxa"/>
            <w:shd w:val="clear" w:color="auto" w:fill="auto"/>
          </w:tcPr>
          <w:p w14:paraId="4AD820A6" w14:textId="77777777" w:rsidR="00072D26" w:rsidRPr="00940EA5" w:rsidRDefault="00072D26" w:rsidP="0057733B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14:paraId="60696442" w14:textId="77777777" w:rsidR="00072D26" w:rsidRPr="00940EA5" w:rsidRDefault="00072D26" w:rsidP="0057733B">
            <w:pPr>
              <w:pStyle w:val="broodtekst"/>
            </w:pPr>
          </w:p>
        </w:tc>
      </w:tr>
      <w:tr w:rsidR="00072D26" w:rsidRPr="00940EA5" w14:paraId="078D5CCC" w14:textId="77777777" w:rsidTr="0057733B">
        <w:tc>
          <w:tcPr>
            <w:tcW w:w="3925" w:type="dxa"/>
            <w:shd w:val="clear" w:color="auto" w:fill="auto"/>
          </w:tcPr>
          <w:p w14:paraId="71D67C29" w14:textId="77777777" w:rsidR="00072D26" w:rsidRPr="00940EA5" w:rsidRDefault="00072D26" w:rsidP="0057733B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14:paraId="4C6631B2" w14:textId="77777777" w:rsidR="00072D26" w:rsidRPr="00940EA5" w:rsidRDefault="00072D26" w:rsidP="0057733B">
            <w:pPr>
              <w:pStyle w:val="broodtekst"/>
            </w:pPr>
          </w:p>
        </w:tc>
      </w:tr>
    </w:tbl>
    <w:p w14:paraId="04BE18C3" w14:textId="4EF1E2B1" w:rsidR="00072D26" w:rsidRPr="00940EA5" w:rsidRDefault="00072D26" w:rsidP="00422F47">
      <w:pPr>
        <w:pStyle w:val="broodtekst"/>
      </w:pPr>
    </w:p>
    <w:p w14:paraId="1A161ED2" w14:textId="793E0E9E" w:rsidR="007C79F3" w:rsidRPr="00940EA5" w:rsidRDefault="007C79F3" w:rsidP="00422F47">
      <w:pPr>
        <w:pStyle w:val="broodtekst"/>
      </w:pPr>
    </w:p>
    <w:p w14:paraId="5DA90EB1" w14:textId="77777777" w:rsidR="007C79F3" w:rsidRDefault="007C79F3" w:rsidP="00422F47">
      <w:r w:rsidRPr="00940EA5">
        <w:t xml:space="preserve">Indien een Inschrijver zich beroept op een referentieopdracht die (deels) door een derde is uitgevoerd dient inzichtelijk te worden gemaakt in de </w:t>
      </w:r>
      <w:r w:rsidR="00E5193F">
        <w:t>UEA</w:t>
      </w:r>
      <w:r w:rsidRPr="00E5193F">
        <w:t xml:space="preserve"> welk deel van de betreffende opdracht door de Inschrijver is uitgevoerd en welk deel door een derde. </w:t>
      </w:r>
    </w:p>
    <w:p w14:paraId="39A5832E" w14:textId="77777777" w:rsidR="00940EA5" w:rsidRDefault="00940EA5" w:rsidP="00422F47"/>
    <w:p w14:paraId="1DA63E40" w14:textId="77777777" w:rsidR="00940EA5" w:rsidRPr="00525BBD" w:rsidRDefault="00940EA5" w:rsidP="00422F47">
      <w:r w:rsidRPr="00525BBD">
        <w:t>Aandachtspunten</w:t>
      </w:r>
      <w:r w:rsidR="00CA3C19">
        <w:t xml:space="preserve"> (let op) </w:t>
      </w:r>
      <w:r w:rsidRPr="00525BBD">
        <w:t xml:space="preserve">: </w:t>
      </w:r>
    </w:p>
    <w:p w14:paraId="0DAEDC1E" w14:textId="14398635" w:rsidR="009A6C7F" w:rsidRDefault="00940EA5" w:rsidP="006C39B0">
      <w:pPr>
        <w:pStyle w:val="Default"/>
        <w:numPr>
          <w:ilvl w:val="0"/>
          <w:numId w:val="27"/>
        </w:numPr>
        <w:rPr>
          <w:rFonts w:ascii="Verdana" w:hAnsi="Verdana"/>
          <w:sz w:val="18"/>
          <w:szCs w:val="18"/>
        </w:rPr>
      </w:pPr>
      <w:r w:rsidRPr="00252643">
        <w:rPr>
          <w:rFonts w:ascii="Verdana" w:hAnsi="Verdana"/>
          <w:sz w:val="18"/>
          <w:szCs w:val="18"/>
        </w:rPr>
        <w:t>Langlopende opdrachten die langer dan</w:t>
      </w:r>
      <w:r w:rsidR="009A6C7F">
        <w:rPr>
          <w:rFonts w:ascii="Verdana" w:hAnsi="Verdana"/>
          <w:sz w:val="18"/>
          <w:szCs w:val="18"/>
        </w:rPr>
        <w:t xml:space="preserve"> drie jaar voorafgaand aan </w:t>
      </w:r>
      <w:r w:rsidR="009A6C7F" w:rsidRPr="009A6C7F">
        <w:rPr>
          <w:rFonts w:ascii="Verdana" w:hAnsi="Verdana"/>
          <w:sz w:val="18"/>
          <w:szCs w:val="18"/>
        </w:rPr>
        <w:t xml:space="preserve">datum van publicatie van de aankondiging van deze aanbesteding op </w:t>
      </w:r>
      <w:hyperlink r:id="rId11" w:history="1">
        <w:r w:rsidR="009A6C7F" w:rsidRPr="00BF7C2C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="009A6C7F">
        <w:rPr>
          <w:rFonts w:ascii="Verdana" w:hAnsi="Verdana"/>
          <w:sz w:val="18"/>
          <w:szCs w:val="18"/>
        </w:rPr>
        <w:t xml:space="preserve"> </w:t>
      </w:r>
      <w:r w:rsidRPr="009A6C7F">
        <w:rPr>
          <w:rFonts w:ascii="Verdana" w:hAnsi="Verdana"/>
          <w:sz w:val="18"/>
          <w:szCs w:val="18"/>
        </w:rPr>
        <w:t xml:space="preserve">verkregen zijn kunnen gebruikt worden voor de beantwoording van de geschiktheidseisen, voor zover de in de beantwoording beschreven werkzaamheden betrekking hebben op de periode uiterlijk 3 jaar </w:t>
      </w:r>
      <w:r w:rsidR="00CA3C19" w:rsidRPr="009A6C7F">
        <w:rPr>
          <w:rFonts w:ascii="Verdana" w:hAnsi="Verdana"/>
          <w:sz w:val="18"/>
          <w:szCs w:val="18"/>
        </w:rPr>
        <w:t xml:space="preserve">voor de datum van publicatie van de aankondiging van deze aanbesteding op </w:t>
      </w:r>
      <w:hyperlink r:id="rId12" w:history="1">
        <w:r w:rsidR="00CA3C19" w:rsidRPr="009A6C7F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="00F247DA">
        <w:rPr>
          <w:rFonts w:ascii="Verdana" w:hAnsi="Verdana"/>
          <w:sz w:val="18"/>
          <w:szCs w:val="18"/>
        </w:rPr>
        <w:t>;</w:t>
      </w:r>
      <w:r w:rsidR="00F247DA" w:rsidRPr="009A6C7F">
        <w:rPr>
          <w:rFonts w:ascii="Verdana" w:hAnsi="Verdana"/>
          <w:sz w:val="18"/>
          <w:szCs w:val="18"/>
        </w:rPr>
        <w:t xml:space="preserve">  </w:t>
      </w:r>
    </w:p>
    <w:p w14:paraId="083F2D97" w14:textId="2E5DE887" w:rsidR="00940EA5" w:rsidRDefault="00940EA5" w:rsidP="006C39B0">
      <w:pPr>
        <w:pStyle w:val="Default"/>
        <w:numPr>
          <w:ilvl w:val="0"/>
          <w:numId w:val="27"/>
        </w:numPr>
        <w:rPr>
          <w:rFonts w:ascii="Verdana" w:hAnsi="Verdana"/>
          <w:sz w:val="18"/>
          <w:szCs w:val="18"/>
        </w:rPr>
      </w:pPr>
      <w:r w:rsidRPr="009A6C7F">
        <w:rPr>
          <w:rFonts w:ascii="Verdana" w:hAnsi="Verdana"/>
          <w:sz w:val="18"/>
          <w:szCs w:val="18"/>
        </w:rPr>
        <w:t>Uit de beantwoording dient te blijken dat de werkzaamheden die verricht zijn in de periode uit</w:t>
      </w:r>
      <w:r w:rsidR="00CA3C19" w:rsidRPr="009A6C7F">
        <w:rPr>
          <w:rFonts w:ascii="Verdana" w:hAnsi="Verdana"/>
          <w:sz w:val="18"/>
          <w:szCs w:val="18"/>
        </w:rPr>
        <w:t xml:space="preserve">erlijk 3 jaar voor de datum van publicatie van de aankondiging van deze aanbesteding op </w:t>
      </w:r>
      <w:hyperlink r:id="rId13" w:history="1">
        <w:r w:rsidR="00CA3C19" w:rsidRPr="009A6C7F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="00CA3C19" w:rsidRPr="009A6C7F">
        <w:rPr>
          <w:rFonts w:ascii="Verdana" w:hAnsi="Verdana"/>
          <w:sz w:val="18"/>
          <w:szCs w:val="18"/>
        </w:rPr>
        <w:t xml:space="preserve"> </w:t>
      </w:r>
      <w:r w:rsidRPr="009A6C7F">
        <w:rPr>
          <w:rFonts w:ascii="Verdana" w:hAnsi="Verdana"/>
          <w:sz w:val="18"/>
          <w:szCs w:val="18"/>
        </w:rPr>
        <w:t>invulling geven aan hetgeen gevraagd in de geschiktheidseisen</w:t>
      </w:r>
      <w:r w:rsidR="00F247DA">
        <w:rPr>
          <w:rFonts w:ascii="Verdana" w:hAnsi="Verdana"/>
          <w:sz w:val="18"/>
          <w:szCs w:val="18"/>
        </w:rPr>
        <w:t>;</w:t>
      </w:r>
      <w:r w:rsidR="00F247DA" w:rsidRPr="009A6C7F">
        <w:rPr>
          <w:rFonts w:ascii="Verdana" w:hAnsi="Verdana"/>
          <w:sz w:val="18"/>
          <w:szCs w:val="18"/>
        </w:rPr>
        <w:t xml:space="preserve"> </w:t>
      </w:r>
    </w:p>
    <w:p w14:paraId="63AE41FB" w14:textId="51018238" w:rsidR="002836EE" w:rsidRDefault="002836EE" w:rsidP="002836EE">
      <w:pPr>
        <w:pStyle w:val="Default"/>
        <w:rPr>
          <w:rFonts w:ascii="Verdana" w:hAnsi="Verdana"/>
          <w:sz w:val="18"/>
          <w:szCs w:val="18"/>
        </w:rPr>
      </w:pPr>
    </w:p>
    <w:p w14:paraId="41ED89CB" w14:textId="11D62719" w:rsidR="002836EE" w:rsidRDefault="002836EE" w:rsidP="002836EE">
      <w:pPr>
        <w:pStyle w:val="Default"/>
        <w:rPr>
          <w:rFonts w:ascii="Verdana" w:hAnsi="Verdana"/>
          <w:sz w:val="18"/>
          <w:szCs w:val="18"/>
        </w:rPr>
      </w:pPr>
    </w:p>
    <w:p w14:paraId="5FA6B310" w14:textId="44E0D102" w:rsidR="002836EE" w:rsidRDefault="002836EE" w:rsidP="002836EE">
      <w:pPr>
        <w:pStyle w:val="Default"/>
        <w:rPr>
          <w:rFonts w:ascii="Verdana" w:hAnsi="Verdana"/>
          <w:sz w:val="18"/>
          <w:szCs w:val="18"/>
        </w:rPr>
      </w:pPr>
    </w:p>
    <w:p w14:paraId="7FBF1AA5" w14:textId="77777777" w:rsidR="002836EE" w:rsidRPr="009A6C7F" w:rsidRDefault="002836EE" w:rsidP="002836EE">
      <w:pPr>
        <w:pStyle w:val="Default"/>
        <w:rPr>
          <w:rFonts w:ascii="Verdana" w:hAnsi="Verdana"/>
          <w:sz w:val="18"/>
          <w:szCs w:val="18"/>
        </w:rPr>
      </w:pPr>
    </w:p>
    <w:p w14:paraId="7AC4A04A" w14:textId="4C4C8087" w:rsidR="00940EA5" w:rsidRPr="00252643" w:rsidRDefault="00940EA5" w:rsidP="006C39B0">
      <w:pPr>
        <w:pStyle w:val="Default"/>
        <w:widowControl/>
        <w:numPr>
          <w:ilvl w:val="0"/>
          <w:numId w:val="27"/>
        </w:numPr>
        <w:rPr>
          <w:rFonts w:ascii="Verdana" w:hAnsi="Verdana"/>
          <w:sz w:val="18"/>
          <w:szCs w:val="18"/>
        </w:rPr>
      </w:pPr>
      <w:r w:rsidRPr="00252643">
        <w:rPr>
          <w:rFonts w:ascii="Verdana" w:hAnsi="Verdana"/>
          <w:sz w:val="18"/>
          <w:szCs w:val="18"/>
        </w:rPr>
        <w:lastRenderedPageBreak/>
        <w:t>Reeds ver</w:t>
      </w:r>
      <w:r w:rsidR="00CC78F8">
        <w:rPr>
          <w:rFonts w:ascii="Verdana" w:hAnsi="Verdana"/>
          <w:sz w:val="18"/>
          <w:szCs w:val="18"/>
        </w:rPr>
        <w:t>kregen maar nog niet afgeronde </w:t>
      </w:r>
      <w:r w:rsidRPr="00252643">
        <w:rPr>
          <w:rFonts w:ascii="Verdana" w:hAnsi="Verdana"/>
          <w:sz w:val="18"/>
          <w:szCs w:val="18"/>
        </w:rPr>
        <w:t>opdrachten mogen opgevoerd worden indien voldaan wordt aan de volgende eisen;</w:t>
      </w:r>
    </w:p>
    <w:p w14:paraId="64463E0D" w14:textId="71FB93F8" w:rsidR="00940EA5" w:rsidRPr="00525BBD" w:rsidRDefault="00940EA5" w:rsidP="00F22DB8">
      <w:pPr>
        <w:pStyle w:val="Lijstalinea"/>
        <w:numPr>
          <w:ilvl w:val="1"/>
          <w:numId w:val="23"/>
        </w:numPr>
      </w:pPr>
      <w:r w:rsidRPr="00CC78F8">
        <w:t xml:space="preserve">De opdracht is op de uiterste datum voor indienen Inschrijving reeds </w:t>
      </w:r>
      <w:r w:rsidR="00CC78F8" w:rsidRPr="00CC78F8">
        <w:t>1 jaar</w:t>
      </w:r>
      <w:r w:rsidRPr="00525BBD">
        <w:t xml:space="preserve"> in uitvoering</w:t>
      </w:r>
      <w:r w:rsidR="00F247DA">
        <w:t>;</w:t>
      </w:r>
    </w:p>
    <w:p w14:paraId="75C76CA2" w14:textId="5BBDE41C" w:rsidR="00940EA5" w:rsidRPr="00525BBD" w:rsidRDefault="00940EA5" w:rsidP="00F22DB8">
      <w:pPr>
        <w:pStyle w:val="Lijstalinea"/>
        <w:numPr>
          <w:ilvl w:val="1"/>
          <w:numId w:val="23"/>
        </w:numPr>
      </w:pPr>
      <w:r w:rsidRPr="00525BBD">
        <w:t>In de in uitvoering zijnde periode is aantoonbaar invulling gegeven aan de gevraagde ervaring</w:t>
      </w:r>
      <w:r w:rsidR="00F247DA">
        <w:t>;</w:t>
      </w:r>
    </w:p>
    <w:p w14:paraId="7E9F82FA" w14:textId="451A2D15" w:rsidR="00940EA5" w:rsidRPr="00252643" w:rsidRDefault="00940EA5" w:rsidP="006C39B0">
      <w:pPr>
        <w:pStyle w:val="Default"/>
        <w:widowControl/>
        <w:numPr>
          <w:ilvl w:val="0"/>
          <w:numId w:val="27"/>
        </w:numPr>
        <w:rPr>
          <w:rFonts w:ascii="Verdana" w:hAnsi="Verdana"/>
          <w:sz w:val="18"/>
          <w:szCs w:val="18"/>
        </w:rPr>
      </w:pPr>
      <w:r w:rsidRPr="00252643">
        <w:rPr>
          <w:rFonts w:ascii="Verdana" w:hAnsi="Verdana"/>
          <w:sz w:val="18"/>
          <w:szCs w:val="18"/>
        </w:rPr>
        <w:t>Indien één referentieopdracht gelijktijdig invulling geeft aan verschillende geschiktheidseisen, dan staat het Inschrijver vrij om deze referentieopdracht meerdere keren te gebruiken</w:t>
      </w:r>
      <w:r w:rsidR="00F247DA">
        <w:rPr>
          <w:rFonts w:ascii="Verdana" w:hAnsi="Verdana"/>
          <w:sz w:val="18"/>
          <w:szCs w:val="18"/>
        </w:rPr>
        <w:t>;</w:t>
      </w:r>
      <w:r w:rsidR="00F247DA" w:rsidRPr="00252643">
        <w:rPr>
          <w:rFonts w:ascii="Verdana" w:hAnsi="Verdana"/>
          <w:sz w:val="18"/>
          <w:szCs w:val="18"/>
        </w:rPr>
        <w:t xml:space="preserve"> </w:t>
      </w:r>
    </w:p>
    <w:p w14:paraId="4870A209" w14:textId="77777777" w:rsidR="00940EA5" w:rsidRPr="00252643" w:rsidRDefault="00940EA5" w:rsidP="006C39B0">
      <w:pPr>
        <w:pStyle w:val="Default"/>
        <w:widowControl/>
        <w:numPr>
          <w:ilvl w:val="0"/>
          <w:numId w:val="27"/>
        </w:numPr>
        <w:rPr>
          <w:rFonts w:ascii="Verdana" w:hAnsi="Verdana"/>
          <w:sz w:val="18"/>
          <w:szCs w:val="18"/>
        </w:rPr>
      </w:pPr>
      <w:r w:rsidRPr="00252643">
        <w:rPr>
          <w:rFonts w:ascii="Verdana" w:hAnsi="Verdana"/>
          <w:sz w:val="18"/>
          <w:szCs w:val="18"/>
        </w:rPr>
        <w:t>Inschrijver is verantwoordelijk voor de volledigheid van de aangedragen referentieopdrachten. Het invullen van de bij deze Bijlage behorende referentieopdrachten valt onder de zorgvuldigheidsplicht van Inschrijver</w:t>
      </w:r>
      <w:r w:rsidR="008965BD">
        <w:rPr>
          <w:rFonts w:ascii="Verdana" w:hAnsi="Verdana"/>
          <w:sz w:val="18"/>
          <w:szCs w:val="18"/>
        </w:rPr>
        <w:t>.</w:t>
      </w:r>
      <w:r w:rsidRPr="00252643">
        <w:rPr>
          <w:rFonts w:ascii="Verdana" w:hAnsi="Verdana"/>
          <w:sz w:val="18"/>
          <w:szCs w:val="18"/>
        </w:rPr>
        <w:t xml:space="preserve">  </w:t>
      </w:r>
    </w:p>
    <w:p w14:paraId="24051ECB" w14:textId="77777777" w:rsidR="00940EA5" w:rsidRDefault="00940EA5" w:rsidP="00422F47">
      <w:pPr>
        <w:rPr>
          <w:highlight w:val="yellow"/>
        </w:rPr>
      </w:pPr>
    </w:p>
    <w:p w14:paraId="737B1E52" w14:textId="0BD7B0DB" w:rsidR="0065622C" w:rsidRDefault="0065622C">
      <w:pPr>
        <w:spacing w:line="240" w:lineRule="auto"/>
        <w:rPr>
          <w:b/>
          <w:szCs w:val="20"/>
        </w:rPr>
      </w:pPr>
      <w:bookmarkStart w:id="3" w:name="_Toc4671425"/>
    </w:p>
    <w:bookmarkEnd w:id="3"/>
    <w:sectPr w:rsidR="0065622C" w:rsidSect="00DC4451">
      <w:headerReference w:type="even" r:id="rId14"/>
      <w:footerReference w:type="even" r:id="rId15"/>
      <w:footerReference w:type="default" r:id="rId16"/>
      <w:type w:val="continuous"/>
      <w:pgSz w:w="11905" w:h="16837"/>
      <w:pgMar w:top="2664" w:right="964" w:bottom="1134" w:left="2098" w:header="2750" w:footer="709" w:gutter="1134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857D74" w14:textId="77777777" w:rsidR="00F403B0" w:rsidRDefault="00F403B0" w:rsidP="00422F47">
      <w:r>
        <w:separator/>
      </w:r>
    </w:p>
  </w:endnote>
  <w:endnote w:type="continuationSeparator" w:id="0">
    <w:p w14:paraId="578E6EBC" w14:textId="77777777" w:rsidR="00F403B0" w:rsidRDefault="00F403B0" w:rsidP="00422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oudy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458AC" w14:textId="77777777" w:rsidR="00F403B0" w:rsidRDefault="00F403B0" w:rsidP="00422F47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1" layoutInCell="1" allowOverlap="1" wp14:anchorId="40B8501C" wp14:editId="79E60B39">
              <wp:simplePos x="0" y="0"/>
              <wp:positionH relativeFrom="page">
                <wp:posOffset>1332230</wp:posOffset>
              </wp:positionH>
              <wp:positionV relativeFrom="page">
                <wp:posOffset>10163810</wp:posOffset>
              </wp:positionV>
              <wp:extent cx="1259840" cy="144145"/>
              <wp:effectExtent l="0" t="0" r="16510" b="27305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B6124B" w14:textId="0514107C" w:rsidR="00F403B0" w:rsidRDefault="00F403B0" w:rsidP="00422F47">
                          <w:pPr>
                            <w:pStyle w:val="Huisstijl-Paginanummer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t>98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r w:rsidR="00BB3065">
                            <w:fldChar w:fldCharType="begin"/>
                          </w:r>
                          <w:r w:rsidR="00BB3065">
                            <w:instrText xml:space="preserve"> NUMPAGES  \* Arabic  \* MERGEFORMAT </w:instrText>
                          </w:r>
                          <w:r w:rsidR="00BB3065">
                            <w:fldChar w:fldCharType="separate"/>
                          </w:r>
                          <w:r>
                            <w:t>54</w:t>
                          </w:r>
                          <w:r w:rsidR="00BB3065">
                            <w:fldChar w:fldCharType="end"/>
                          </w:r>
                        </w:p>
                        <w:p w14:paraId="48E88583" w14:textId="77777777" w:rsidR="00F403B0" w:rsidRDefault="00F403B0" w:rsidP="00422F47">
                          <w:pPr>
                            <w:pStyle w:val="Huisstijl-Paginanummer"/>
                          </w:pPr>
                        </w:p>
                        <w:p w14:paraId="1B56CA42" w14:textId="77777777" w:rsidR="00F403B0" w:rsidRDefault="00F403B0" w:rsidP="00422F4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B8501C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7" type="#_x0000_t202" style="position:absolute;margin-left:104.9pt;margin-top:800.3pt;width:99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" strokecolor="white" strokeweight="0">
              <v:textbox inset="0,0,0,0">
                <w:txbxContent>
                  <w:p w14:paraId="29B6124B" w14:textId="0514107C" w:rsidR="00094FC6" w:rsidRDefault="00094FC6" w:rsidP="00422F47">
                    <w:pPr>
                      <w:pStyle w:val="Huisstijl-Paginanummer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t>98</w:t>
                    </w:r>
                    <w:r>
                      <w:fldChar w:fldCharType="end"/>
                    </w:r>
                    <w:r>
                      <w:t> van </w:t>
                    </w:r>
                    <w:fldSimple w:instr=" NUMPAGES  \* Arabic  \* MERGEFORMAT ">
                      <w:r>
                        <w:t>54</w:t>
                      </w:r>
                    </w:fldSimple>
                  </w:p>
                  <w:p w14:paraId="48E88583" w14:textId="77777777" w:rsidR="00094FC6" w:rsidRDefault="00094FC6" w:rsidP="00422F47">
                    <w:pPr>
                      <w:pStyle w:val="Huisstijl-Paginanummer"/>
                    </w:pPr>
                  </w:p>
                  <w:p w14:paraId="1B56CA42" w14:textId="77777777" w:rsidR="00094FC6" w:rsidRDefault="00094FC6" w:rsidP="00422F47"/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362841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4866302" w14:textId="713DB814" w:rsidR="00F403B0" w:rsidRDefault="00F403B0" w:rsidP="00422F47">
            <w:pPr>
              <w:pStyle w:val="Voettekst"/>
            </w:pPr>
            <w:r>
              <w:t xml:space="preserve">  </w:t>
            </w:r>
            <w:r>
              <w:rPr>
                <w:sz w:val="13"/>
                <w:szCs w:val="13"/>
              </w:rPr>
              <w:t>Vertrouwelijkheid: RWS Informatie</w:t>
            </w:r>
            <w:r>
              <w:t xml:space="preserve">                               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B306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B306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910ECF" w14:textId="77777777" w:rsidR="00F403B0" w:rsidRPr="00CF0B9D" w:rsidRDefault="00F403B0" w:rsidP="00422F4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A1D32F" w14:textId="77777777" w:rsidR="00F403B0" w:rsidRDefault="00F403B0" w:rsidP="00422F47">
      <w:r>
        <w:separator/>
      </w:r>
    </w:p>
  </w:footnote>
  <w:footnote w:type="continuationSeparator" w:id="0">
    <w:p w14:paraId="17707DAC" w14:textId="77777777" w:rsidR="00F403B0" w:rsidRDefault="00F403B0" w:rsidP="00422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E9CE39" w14:textId="77777777" w:rsidR="00F403B0" w:rsidRDefault="00F403B0" w:rsidP="00422F47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62E5767D" wp14:editId="17FF85AF">
              <wp:simplePos x="0" y="0"/>
              <wp:positionH relativeFrom="page">
                <wp:posOffset>1332230</wp:posOffset>
              </wp:positionH>
              <wp:positionV relativeFrom="page">
                <wp:posOffset>353060</wp:posOffset>
              </wp:positionV>
              <wp:extent cx="3959860" cy="334645"/>
              <wp:effectExtent l="0" t="0" r="21590" b="2730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9860" cy="334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D8E546" w14:textId="77777777" w:rsidR="00F403B0" w:rsidRDefault="00F403B0" w:rsidP="00422F47">
                          <w:pPr>
                            <w:pStyle w:val="Huisstijl-kopteks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E5767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04.9pt;margin-top:27.8pt;width:311.8pt;height:26.3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" strokecolor="white" strokeweight="0">
              <v:textbox inset="0,0,0,0">
                <w:txbxContent>
                  <w:p w14:paraId="4AD8E546" w14:textId="77777777" w:rsidR="00094FC6" w:rsidRDefault="00094FC6" w:rsidP="00422F47">
                    <w:pPr>
                      <w:pStyle w:val="Huisstijl-koptekst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23CDD"/>
    <w:multiLevelType w:val="hybridMultilevel"/>
    <w:tmpl w:val="31DC1B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D32B8F"/>
    <w:multiLevelType w:val="hybridMultilevel"/>
    <w:tmpl w:val="71961F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C7630F"/>
    <w:multiLevelType w:val="multilevel"/>
    <w:tmpl w:val="00F89B56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3" w15:restartNumberingAfterBreak="0">
    <w:nsid w:val="07811E79"/>
    <w:multiLevelType w:val="hybridMultilevel"/>
    <w:tmpl w:val="5D34EEE0"/>
    <w:lvl w:ilvl="0" w:tplc="74A44BD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1964A8"/>
    <w:multiLevelType w:val="hybridMultilevel"/>
    <w:tmpl w:val="323EDBC0"/>
    <w:lvl w:ilvl="0" w:tplc="F73EAAB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E824EA"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6" w15:restartNumberingAfterBreak="0">
    <w:nsid w:val="13042D92"/>
    <w:multiLevelType w:val="hybridMultilevel"/>
    <w:tmpl w:val="036C9940"/>
    <w:lvl w:ilvl="0" w:tplc="2B6A0084">
      <w:start w:val="1"/>
      <w:numFmt w:val="decimal"/>
      <w:pStyle w:val="BijlagenGenummerd"/>
      <w:lvlText w:val="%1.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8" w15:restartNumberingAfterBreak="0">
    <w:nsid w:val="1471620B"/>
    <w:multiLevelType w:val="hybridMultilevel"/>
    <w:tmpl w:val="37B6D19C"/>
    <w:lvl w:ilvl="0" w:tplc="0CB266C6">
      <w:start w:val="1"/>
      <w:numFmt w:val="none"/>
      <w:pStyle w:val="OngenummerdeKopBijlage"/>
      <w:lvlText w:val="Bijlage"/>
      <w:lvlJc w:val="left"/>
      <w:pPr>
        <w:tabs>
          <w:tab w:val="num" w:pos="2552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5C9041A"/>
    <w:multiLevelType w:val="hybridMultilevel"/>
    <w:tmpl w:val="20221F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0E7DD7"/>
    <w:multiLevelType w:val="hybridMultilevel"/>
    <w:tmpl w:val="EFA8B0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C73B98"/>
    <w:multiLevelType w:val="hybridMultilevel"/>
    <w:tmpl w:val="D01EB3B6"/>
    <w:lvl w:ilvl="0" w:tplc="0413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2" w15:restartNumberingAfterBreak="0">
    <w:nsid w:val="1BA012A3"/>
    <w:multiLevelType w:val="hybridMultilevel"/>
    <w:tmpl w:val="6CC64D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E71AC0"/>
    <w:multiLevelType w:val="hybridMultilevel"/>
    <w:tmpl w:val="D53E50B6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17">
      <w:start w:val="1"/>
      <w:numFmt w:val="lowerLetter"/>
      <w:lvlText w:val="%3)"/>
      <w:lvlJc w:val="left"/>
      <w:pPr>
        <w:ind w:left="1800" w:hanging="360"/>
      </w:p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3971428"/>
    <w:multiLevelType w:val="hybridMultilevel"/>
    <w:tmpl w:val="C93A2F40"/>
    <w:lvl w:ilvl="0" w:tplc="F42CC408">
      <w:start w:val="3"/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55F669F"/>
    <w:multiLevelType w:val="hybridMultilevel"/>
    <w:tmpl w:val="1EBA0776"/>
    <w:lvl w:ilvl="0" w:tplc="BB96136C">
      <w:start w:val="1"/>
      <w:numFmt w:val="bullet"/>
      <w:pStyle w:val="Lijstalinea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5770466"/>
    <w:multiLevelType w:val="hybridMultilevel"/>
    <w:tmpl w:val="BAE8C9B2"/>
    <w:lvl w:ilvl="0" w:tplc="59CA086A">
      <w:start w:val="1"/>
      <w:numFmt w:val="upperLetter"/>
      <w:pStyle w:val="KopBijlage"/>
      <w:lvlText w:val="Bijlage %1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BD431FA"/>
    <w:multiLevelType w:val="hybridMultilevel"/>
    <w:tmpl w:val="E6B40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9" w15:restartNumberingAfterBreak="0">
    <w:nsid w:val="2ED30E28"/>
    <w:multiLevelType w:val="hybridMultilevel"/>
    <w:tmpl w:val="4912ACA4"/>
    <w:lvl w:ilvl="0" w:tplc="B4BAD28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0DC184D"/>
    <w:multiLevelType w:val="hybridMultilevel"/>
    <w:tmpl w:val="F64EB3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1CB79D8"/>
    <w:multiLevelType w:val="multilevel"/>
    <w:tmpl w:val="06962652"/>
    <w:numStyleLink w:val="Lijststijl"/>
  </w:abstractNum>
  <w:abstractNum w:abstractNumId="32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33" w15:restartNumberingAfterBreak="0">
    <w:nsid w:val="338F2DE6"/>
    <w:multiLevelType w:val="hybridMultilevel"/>
    <w:tmpl w:val="06E6F0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35" w15:restartNumberingAfterBreak="0">
    <w:nsid w:val="397C1C3B"/>
    <w:multiLevelType w:val="hybridMultilevel"/>
    <w:tmpl w:val="CA10710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F306F6"/>
    <w:multiLevelType w:val="hybridMultilevel"/>
    <w:tmpl w:val="2DA0D1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9E0669"/>
    <w:multiLevelType w:val="hybridMultilevel"/>
    <w:tmpl w:val="49048E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9" w15:restartNumberingAfterBreak="0">
    <w:nsid w:val="4D765C6C"/>
    <w:multiLevelType w:val="hybridMultilevel"/>
    <w:tmpl w:val="2DA0D1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3B923D1"/>
    <w:multiLevelType w:val="hybridMultilevel"/>
    <w:tmpl w:val="05C8161C"/>
    <w:lvl w:ilvl="0" w:tplc="F42CC408">
      <w:start w:val="3"/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50157A4"/>
    <w:multiLevelType w:val="hybridMultilevel"/>
    <w:tmpl w:val="EF148F64"/>
    <w:lvl w:ilvl="0" w:tplc="72F20A38">
      <w:start w:val="2"/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2" w15:restartNumberingAfterBreak="0">
    <w:nsid w:val="57437057"/>
    <w:multiLevelType w:val="multilevel"/>
    <w:tmpl w:val="555C3516"/>
    <w:lvl w:ilvl="0">
      <w:start w:val="1"/>
      <w:numFmt w:val="upperLetter"/>
      <w:lvlText w:val="Bijlage %1"/>
      <w:lvlJc w:val="left"/>
      <w:pPr>
        <w:tabs>
          <w:tab w:val="num" w:pos="0"/>
        </w:tabs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Kop2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3" w15:restartNumberingAfterBreak="0">
    <w:nsid w:val="578261CD"/>
    <w:multiLevelType w:val="hybridMultilevel"/>
    <w:tmpl w:val="9E48D7EE"/>
    <w:lvl w:ilvl="0" w:tplc="04130001">
      <w:start w:val="1"/>
      <w:numFmt w:val="decimal"/>
      <w:pStyle w:val="BepalingA"/>
      <w:lvlText w:val="Bepaling %1"/>
      <w:lvlJc w:val="left"/>
      <w:pPr>
        <w:tabs>
          <w:tab w:val="num" w:pos="0"/>
        </w:tabs>
        <w:ind w:left="0" w:hanging="907"/>
      </w:pPr>
      <w:rPr>
        <w:rFonts w:ascii="Arial" w:hAnsi="Arial" w:hint="default"/>
        <w:caps/>
        <w:strike w:val="0"/>
        <w:dstrike w:val="0"/>
        <w:vanish w:val="0"/>
        <w:color w:val="000000"/>
        <w:sz w:val="1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46" w15:restartNumberingAfterBreak="0">
    <w:nsid w:val="65703A94"/>
    <w:multiLevelType w:val="hybridMultilevel"/>
    <w:tmpl w:val="174E62A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9F65C3"/>
    <w:multiLevelType w:val="hybridMultilevel"/>
    <w:tmpl w:val="63B47F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B954A7"/>
    <w:multiLevelType w:val="hybridMultilevel"/>
    <w:tmpl w:val="A2BA25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E161BC9"/>
    <w:multiLevelType w:val="hybridMultilevel"/>
    <w:tmpl w:val="9F006DC0"/>
    <w:lvl w:ilvl="0" w:tplc="B57CEFF8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51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52" w15:restartNumberingAfterBreak="0">
    <w:nsid w:val="78012392"/>
    <w:multiLevelType w:val="hybridMultilevel"/>
    <w:tmpl w:val="C50013FA"/>
    <w:lvl w:ilvl="0" w:tplc="F42CC408">
      <w:start w:val="3"/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4"/>
  </w:num>
  <w:num w:numId="12">
    <w:abstractNumId w:val="50"/>
  </w:num>
  <w:num w:numId="13">
    <w:abstractNumId w:val="16"/>
  </w:num>
  <w:num w:numId="14">
    <w:abstractNumId w:val="42"/>
  </w:num>
  <w:num w:numId="15">
    <w:abstractNumId w:val="18"/>
  </w:num>
  <w:num w:numId="16">
    <w:abstractNumId w:val="32"/>
  </w:num>
  <w:num w:numId="17">
    <w:abstractNumId w:val="45"/>
  </w:num>
  <w:num w:numId="18">
    <w:abstractNumId w:val="51"/>
  </w:num>
  <w:num w:numId="19">
    <w:abstractNumId w:val="38"/>
  </w:num>
  <w:num w:numId="20">
    <w:abstractNumId w:val="28"/>
  </w:num>
  <w:num w:numId="21">
    <w:abstractNumId w:val="26"/>
  </w:num>
  <w:num w:numId="22">
    <w:abstractNumId w:val="43"/>
  </w:num>
  <w:num w:numId="23">
    <w:abstractNumId w:val="44"/>
  </w:num>
  <w:num w:numId="24">
    <w:abstractNumId w:val="13"/>
  </w:num>
  <w:num w:numId="25">
    <w:abstractNumId w:val="40"/>
  </w:num>
  <w:num w:numId="26">
    <w:abstractNumId w:val="17"/>
  </w:num>
  <w:num w:numId="27">
    <w:abstractNumId w:val="11"/>
  </w:num>
  <w:num w:numId="28">
    <w:abstractNumId w:val="19"/>
  </w:num>
  <w:num w:numId="29">
    <w:abstractNumId w:val="12"/>
  </w:num>
  <w:num w:numId="30">
    <w:abstractNumId w:val="15"/>
  </w:num>
  <w:num w:numId="31">
    <w:abstractNumId w:val="31"/>
  </w:num>
  <w:num w:numId="32">
    <w:abstractNumId w:val="25"/>
  </w:num>
  <w:num w:numId="33">
    <w:abstractNumId w:val="41"/>
  </w:num>
  <w:num w:numId="34">
    <w:abstractNumId w:val="20"/>
  </w:num>
  <w:num w:numId="35">
    <w:abstractNumId w:val="30"/>
  </w:num>
  <w:num w:numId="36">
    <w:abstractNumId w:val="22"/>
  </w:num>
  <w:num w:numId="37">
    <w:abstractNumId w:val="37"/>
  </w:num>
  <w:num w:numId="38">
    <w:abstractNumId w:val="27"/>
  </w:num>
  <w:num w:numId="39">
    <w:abstractNumId w:val="52"/>
  </w:num>
  <w:num w:numId="40">
    <w:abstractNumId w:val="29"/>
  </w:num>
  <w:num w:numId="41">
    <w:abstractNumId w:val="14"/>
  </w:num>
  <w:num w:numId="42">
    <w:abstractNumId w:val="49"/>
  </w:num>
  <w:num w:numId="43">
    <w:abstractNumId w:val="35"/>
  </w:num>
  <w:num w:numId="44">
    <w:abstractNumId w:val="46"/>
  </w:num>
  <w:num w:numId="45">
    <w:abstractNumId w:val="24"/>
  </w:num>
  <w:num w:numId="46">
    <w:abstractNumId w:val="33"/>
  </w:num>
  <w:num w:numId="47">
    <w:abstractNumId w:val="23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8">
    <w:abstractNumId w:val="21"/>
  </w:num>
  <w:num w:numId="49">
    <w:abstractNumId w:val="48"/>
  </w:num>
  <w:num w:numId="50">
    <w:abstractNumId w:val="47"/>
  </w:num>
  <w:num w:numId="51">
    <w:abstractNumId w:val="39"/>
  </w:num>
  <w:num w:numId="52">
    <w:abstractNumId w:val="23"/>
  </w:num>
  <w:num w:numId="53">
    <w:abstractNumId w:val="36"/>
  </w:num>
  <w:num w:numId="54">
    <w:abstractNumId w:val="1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nl-NL" w:vendorID="64" w:dllVersion="131078" w:nlCheck="1" w:checkStyle="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23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51B"/>
    <w:rsid w:val="000013E4"/>
    <w:rsid w:val="00001DD7"/>
    <w:rsid w:val="00003010"/>
    <w:rsid w:val="0000401E"/>
    <w:rsid w:val="000075E2"/>
    <w:rsid w:val="00007778"/>
    <w:rsid w:val="00007BA4"/>
    <w:rsid w:val="00010EF2"/>
    <w:rsid w:val="00011DD5"/>
    <w:rsid w:val="00013AFA"/>
    <w:rsid w:val="000146E1"/>
    <w:rsid w:val="000164DD"/>
    <w:rsid w:val="00020555"/>
    <w:rsid w:val="00021038"/>
    <w:rsid w:val="0002119B"/>
    <w:rsid w:val="00021AB0"/>
    <w:rsid w:val="000222CF"/>
    <w:rsid w:val="00023CCC"/>
    <w:rsid w:val="0002423A"/>
    <w:rsid w:val="0002463E"/>
    <w:rsid w:val="00024665"/>
    <w:rsid w:val="00024B98"/>
    <w:rsid w:val="0002581A"/>
    <w:rsid w:val="00026FA3"/>
    <w:rsid w:val="00027842"/>
    <w:rsid w:val="000334C5"/>
    <w:rsid w:val="00033BA7"/>
    <w:rsid w:val="00037408"/>
    <w:rsid w:val="00037AD3"/>
    <w:rsid w:val="000411E7"/>
    <w:rsid w:val="000425AA"/>
    <w:rsid w:val="000436E5"/>
    <w:rsid w:val="00043F80"/>
    <w:rsid w:val="00044969"/>
    <w:rsid w:val="00046AAA"/>
    <w:rsid w:val="000470C3"/>
    <w:rsid w:val="0005092F"/>
    <w:rsid w:val="00050E8C"/>
    <w:rsid w:val="000510AE"/>
    <w:rsid w:val="00051C0A"/>
    <w:rsid w:val="000529E8"/>
    <w:rsid w:val="00053188"/>
    <w:rsid w:val="000532C6"/>
    <w:rsid w:val="00057F30"/>
    <w:rsid w:val="000612F9"/>
    <w:rsid w:val="00061D40"/>
    <w:rsid w:val="000634E2"/>
    <w:rsid w:val="00064EA2"/>
    <w:rsid w:val="00065601"/>
    <w:rsid w:val="0006583E"/>
    <w:rsid w:val="00066952"/>
    <w:rsid w:val="0006763E"/>
    <w:rsid w:val="00067B9E"/>
    <w:rsid w:val="000703BF"/>
    <w:rsid w:val="00072086"/>
    <w:rsid w:val="00072CD4"/>
    <w:rsid w:val="00072D26"/>
    <w:rsid w:val="00075546"/>
    <w:rsid w:val="00075963"/>
    <w:rsid w:val="000775D5"/>
    <w:rsid w:val="0007784F"/>
    <w:rsid w:val="00077B96"/>
    <w:rsid w:val="00080795"/>
    <w:rsid w:val="000817AF"/>
    <w:rsid w:val="00081F87"/>
    <w:rsid w:val="000827E8"/>
    <w:rsid w:val="000828BF"/>
    <w:rsid w:val="00083B8D"/>
    <w:rsid w:val="00084308"/>
    <w:rsid w:val="00084403"/>
    <w:rsid w:val="0008523A"/>
    <w:rsid w:val="0008571E"/>
    <w:rsid w:val="00085E6F"/>
    <w:rsid w:val="000901C8"/>
    <w:rsid w:val="00092C88"/>
    <w:rsid w:val="000936EA"/>
    <w:rsid w:val="00094FC6"/>
    <w:rsid w:val="00095CE6"/>
    <w:rsid w:val="00096446"/>
    <w:rsid w:val="00096620"/>
    <w:rsid w:val="000967BF"/>
    <w:rsid w:val="000972E3"/>
    <w:rsid w:val="0009734C"/>
    <w:rsid w:val="0009773F"/>
    <w:rsid w:val="00097B6A"/>
    <w:rsid w:val="000A03C0"/>
    <w:rsid w:val="000A0A96"/>
    <w:rsid w:val="000A154C"/>
    <w:rsid w:val="000A34A4"/>
    <w:rsid w:val="000A445A"/>
    <w:rsid w:val="000A479F"/>
    <w:rsid w:val="000A4956"/>
    <w:rsid w:val="000A67DE"/>
    <w:rsid w:val="000A696C"/>
    <w:rsid w:val="000B05DD"/>
    <w:rsid w:val="000B0EE2"/>
    <w:rsid w:val="000B13C0"/>
    <w:rsid w:val="000B273F"/>
    <w:rsid w:val="000B4393"/>
    <w:rsid w:val="000B463F"/>
    <w:rsid w:val="000B4A2C"/>
    <w:rsid w:val="000B4D6C"/>
    <w:rsid w:val="000B50A1"/>
    <w:rsid w:val="000B5DC0"/>
    <w:rsid w:val="000B5E73"/>
    <w:rsid w:val="000B619B"/>
    <w:rsid w:val="000B66AA"/>
    <w:rsid w:val="000B7C64"/>
    <w:rsid w:val="000B7DDC"/>
    <w:rsid w:val="000C0B12"/>
    <w:rsid w:val="000C0D08"/>
    <w:rsid w:val="000C1FA4"/>
    <w:rsid w:val="000C2CDE"/>
    <w:rsid w:val="000C3300"/>
    <w:rsid w:val="000C38D2"/>
    <w:rsid w:val="000C400D"/>
    <w:rsid w:val="000C4E64"/>
    <w:rsid w:val="000C6F86"/>
    <w:rsid w:val="000C725B"/>
    <w:rsid w:val="000D001E"/>
    <w:rsid w:val="000D1073"/>
    <w:rsid w:val="000D21CA"/>
    <w:rsid w:val="000D3D12"/>
    <w:rsid w:val="000D3F8D"/>
    <w:rsid w:val="000D4597"/>
    <w:rsid w:val="000D5B51"/>
    <w:rsid w:val="000D6360"/>
    <w:rsid w:val="000D71FB"/>
    <w:rsid w:val="000E078A"/>
    <w:rsid w:val="000E116B"/>
    <w:rsid w:val="000E12DE"/>
    <w:rsid w:val="000E2670"/>
    <w:rsid w:val="000E2AEF"/>
    <w:rsid w:val="000E3C53"/>
    <w:rsid w:val="000E5B3F"/>
    <w:rsid w:val="000E64BD"/>
    <w:rsid w:val="000F1F6A"/>
    <w:rsid w:val="000F33B0"/>
    <w:rsid w:val="000F5FD5"/>
    <w:rsid w:val="000F63EC"/>
    <w:rsid w:val="000F64C4"/>
    <w:rsid w:val="000F67D9"/>
    <w:rsid w:val="00100E22"/>
    <w:rsid w:val="001022A7"/>
    <w:rsid w:val="001034C1"/>
    <w:rsid w:val="00103860"/>
    <w:rsid w:val="001042A6"/>
    <w:rsid w:val="00104CC6"/>
    <w:rsid w:val="00105626"/>
    <w:rsid w:val="00105C8F"/>
    <w:rsid w:val="0010660D"/>
    <w:rsid w:val="0010698A"/>
    <w:rsid w:val="00110296"/>
    <w:rsid w:val="00110298"/>
    <w:rsid w:val="00110AB0"/>
    <w:rsid w:val="00111648"/>
    <w:rsid w:val="00111693"/>
    <w:rsid w:val="00111CDD"/>
    <w:rsid w:val="001125F5"/>
    <w:rsid w:val="00113B42"/>
    <w:rsid w:val="00115D35"/>
    <w:rsid w:val="00115E27"/>
    <w:rsid w:val="001167DB"/>
    <w:rsid w:val="00120023"/>
    <w:rsid w:val="00122563"/>
    <w:rsid w:val="00123E85"/>
    <w:rsid w:val="00124229"/>
    <w:rsid w:val="0012558A"/>
    <w:rsid w:val="0012616C"/>
    <w:rsid w:val="00127035"/>
    <w:rsid w:val="00130D3E"/>
    <w:rsid w:val="00130FF3"/>
    <w:rsid w:val="001320F6"/>
    <w:rsid w:val="00132883"/>
    <w:rsid w:val="00132D5C"/>
    <w:rsid w:val="001337DF"/>
    <w:rsid w:val="001341A5"/>
    <w:rsid w:val="00136091"/>
    <w:rsid w:val="00136605"/>
    <w:rsid w:val="001373D7"/>
    <w:rsid w:val="001373D9"/>
    <w:rsid w:val="001374D8"/>
    <w:rsid w:val="0014126B"/>
    <w:rsid w:val="0014144E"/>
    <w:rsid w:val="00146BE7"/>
    <w:rsid w:val="00150CFF"/>
    <w:rsid w:val="00151073"/>
    <w:rsid w:val="00151B9B"/>
    <w:rsid w:val="00152048"/>
    <w:rsid w:val="00152F14"/>
    <w:rsid w:val="00153278"/>
    <w:rsid w:val="00153EE9"/>
    <w:rsid w:val="00153EEE"/>
    <w:rsid w:val="00156D1C"/>
    <w:rsid w:val="0015774E"/>
    <w:rsid w:val="00157A59"/>
    <w:rsid w:val="001618F0"/>
    <w:rsid w:val="00161D0A"/>
    <w:rsid w:val="00161F41"/>
    <w:rsid w:val="0016432D"/>
    <w:rsid w:val="00165725"/>
    <w:rsid w:val="00165DA9"/>
    <w:rsid w:val="001667F4"/>
    <w:rsid w:val="00167DCC"/>
    <w:rsid w:val="00173396"/>
    <w:rsid w:val="001738B9"/>
    <w:rsid w:val="001802EF"/>
    <w:rsid w:val="001803BC"/>
    <w:rsid w:val="00182999"/>
    <w:rsid w:val="00184B22"/>
    <w:rsid w:val="0018584A"/>
    <w:rsid w:val="00186D34"/>
    <w:rsid w:val="00187431"/>
    <w:rsid w:val="001906E9"/>
    <w:rsid w:val="001917AA"/>
    <w:rsid w:val="00191A9D"/>
    <w:rsid w:val="001925D7"/>
    <w:rsid w:val="001939BC"/>
    <w:rsid w:val="0019429E"/>
    <w:rsid w:val="00196CC0"/>
    <w:rsid w:val="001977A1"/>
    <w:rsid w:val="00197A0C"/>
    <w:rsid w:val="001A0217"/>
    <w:rsid w:val="001A05C2"/>
    <w:rsid w:val="001A0D0C"/>
    <w:rsid w:val="001A10D7"/>
    <w:rsid w:val="001A19F0"/>
    <w:rsid w:val="001A2484"/>
    <w:rsid w:val="001A319C"/>
    <w:rsid w:val="001A403E"/>
    <w:rsid w:val="001A4D67"/>
    <w:rsid w:val="001A5170"/>
    <w:rsid w:val="001A75FF"/>
    <w:rsid w:val="001A763B"/>
    <w:rsid w:val="001B023D"/>
    <w:rsid w:val="001B0E89"/>
    <w:rsid w:val="001B135E"/>
    <w:rsid w:val="001B2AEE"/>
    <w:rsid w:val="001B2C44"/>
    <w:rsid w:val="001B3320"/>
    <w:rsid w:val="001B4275"/>
    <w:rsid w:val="001B4698"/>
    <w:rsid w:val="001B5338"/>
    <w:rsid w:val="001B6601"/>
    <w:rsid w:val="001B6DD0"/>
    <w:rsid w:val="001B7C69"/>
    <w:rsid w:val="001C0AB0"/>
    <w:rsid w:val="001C0E03"/>
    <w:rsid w:val="001C121B"/>
    <w:rsid w:val="001C24F6"/>
    <w:rsid w:val="001C3176"/>
    <w:rsid w:val="001C3612"/>
    <w:rsid w:val="001C4321"/>
    <w:rsid w:val="001C59B5"/>
    <w:rsid w:val="001C6F0D"/>
    <w:rsid w:val="001C7563"/>
    <w:rsid w:val="001C769E"/>
    <w:rsid w:val="001C7E31"/>
    <w:rsid w:val="001D2959"/>
    <w:rsid w:val="001D2B54"/>
    <w:rsid w:val="001D39A2"/>
    <w:rsid w:val="001D5E7C"/>
    <w:rsid w:val="001D7157"/>
    <w:rsid w:val="001D7928"/>
    <w:rsid w:val="001E0772"/>
    <w:rsid w:val="001E0B94"/>
    <w:rsid w:val="001E0EE8"/>
    <w:rsid w:val="001E0FD1"/>
    <w:rsid w:val="001E2178"/>
    <w:rsid w:val="001E42E5"/>
    <w:rsid w:val="001E452D"/>
    <w:rsid w:val="001E56AD"/>
    <w:rsid w:val="001E6F9D"/>
    <w:rsid w:val="001E70AA"/>
    <w:rsid w:val="001F04FF"/>
    <w:rsid w:val="001F08DE"/>
    <w:rsid w:val="001F443C"/>
    <w:rsid w:val="001F54AB"/>
    <w:rsid w:val="001F65E6"/>
    <w:rsid w:val="001F71DA"/>
    <w:rsid w:val="00200AAF"/>
    <w:rsid w:val="00200B47"/>
    <w:rsid w:val="00202036"/>
    <w:rsid w:val="002020BD"/>
    <w:rsid w:val="00202269"/>
    <w:rsid w:val="00203093"/>
    <w:rsid w:val="00203623"/>
    <w:rsid w:val="00204819"/>
    <w:rsid w:val="0020558C"/>
    <w:rsid w:val="0020591F"/>
    <w:rsid w:val="002065C8"/>
    <w:rsid w:val="00206A13"/>
    <w:rsid w:val="002071AA"/>
    <w:rsid w:val="002073B8"/>
    <w:rsid w:val="00207790"/>
    <w:rsid w:val="00207DF9"/>
    <w:rsid w:val="00211184"/>
    <w:rsid w:val="00212525"/>
    <w:rsid w:val="002130D6"/>
    <w:rsid w:val="00213290"/>
    <w:rsid w:val="00213D72"/>
    <w:rsid w:val="00214607"/>
    <w:rsid w:val="00215401"/>
    <w:rsid w:val="00216231"/>
    <w:rsid w:val="00217741"/>
    <w:rsid w:val="00220711"/>
    <w:rsid w:val="002207CA"/>
    <w:rsid w:val="002215AE"/>
    <w:rsid w:val="002223CE"/>
    <w:rsid w:val="00222AB4"/>
    <w:rsid w:val="0022433C"/>
    <w:rsid w:val="00224518"/>
    <w:rsid w:val="00224984"/>
    <w:rsid w:val="002279B3"/>
    <w:rsid w:val="00231961"/>
    <w:rsid w:val="00232ADC"/>
    <w:rsid w:val="00233CA6"/>
    <w:rsid w:val="00233E1D"/>
    <w:rsid w:val="00233E2C"/>
    <w:rsid w:val="00234173"/>
    <w:rsid w:val="0023613F"/>
    <w:rsid w:val="00236ECD"/>
    <w:rsid w:val="002401BA"/>
    <w:rsid w:val="00243B89"/>
    <w:rsid w:val="00246201"/>
    <w:rsid w:val="00246A81"/>
    <w:rsid w:val="00247547"/>
    <w:rsid w:val="00247EC2"/>
    <w:rsid w:val="00251770"/>
    <w:rsid w:val="002523B4"/>
    <w:rsid w:val="00252643"/>
    <w:rsid w:val="002530F2"/>
    <w:rsid w:val="00253F3B"/>
    <w:rsid w:val="00253F60"/>
    <w:rsid w:val="00255FDA"/>
    <w:rsid w:val="002565E5"/>
    <w:rsid w:val="00257C78"/>
    <w:rsid w:val="00257CEC"/>
    <w:rsid w:val="00260F63"/>
    <w:rsid w:val="00261A27"/>
    <w:rsid w:val="00261CBF"/>
    <w:rsid w:val="00262CC7"/>
    <w:rsid w:val="00264A09"/>
    <w:rsid w:val="0026535E"/>
    <w:rsid w:val="0026553F"/>
    <w:rsid w:val="00266485"/>
    <w:rsid w:val="0026750A"/>
    <w:rsid w:val="00267D9F"/>
    <w:rsid w:val="00271B21"/>
    <w:rsid w:val="00272A91"/>
    <w:rsid w:val="00273285"/>
    <w:rsid w:val="00273A57"/>
    <w:rsid w:val="0027546E"/>
    <w:rsid w:val="0027622D"/>
    <w:rsid w:val="002765D1"/>
    <w:rsid w:val="00277421"/>
    <w:rsid w:val="00277CA9"/>
    <w:rsid w:val="0028125E"/>
    <w:rsid w:val="00281361"/>
    <w:rsid w:val="002828B4"/>
    <w:rsid w:val="00283326"/>
    <w:rsid w:val="002836EE"/>
    <w:rsid w:val="00286677"/>
    <w:rsid w:val="00286D4B"/>
    <w:rsid w:val="00286F1B"/>
    <w:rsid w:val="00287255"/>
    <w:rsid w:val="00287CD7"/>
    <w:rsid w:val="00291B2E"/>
    <w:rsid w:val="00293EA3"/>
    <w:rsid w:val="0029410A"/>
    <w:rsid w:val="00294703"/>
    <w:rsid w:val="002951B8"/>
    <w:rsid w:val="00295367"/>
    <w:rsid w:val="00295CAF"/>
    <w:rsid w:val="002972E7"/>
    <w:rsid w:val="0029777F"/>
    <w:rsid w:val="00297995"/>
    <w:rsid w:val="00297CAC"/>
    <w:rsid w:val="002A0CC0"/>
    <w:rsid w:val="002A1135"/>
    <w:rsid w:val="002A1B14"/>
    <w:rsid w:val="002A2504"/>
    <w:rsid w:val="002A3CC5"/>
    <w:rsid w:val="002A4067"/>
    <w:rsid w:val="002A5428"/>
    <w:rsid w:val="002A5442"/>
    <w:rsid w:val="002A6CD5"/>
    <w:rsid w:val="002B0EE3"/>
    <w:rsid w:val="002B1C64"/>
    <w:rsid w:val="002B20D9"/>
    <w:rsid w:val="002B25D8"/>
    <w:rsid w:val="002B2D5E"/>
    <w:rsid w:val="002B49D8"/>
    <w:rsid w:val="002B4F30"/>
    <w:rsid w:val="002B5495"/>
    <w:rsid w:val="002B5981"/>
    <w:rsid w:val="002B7354"/>
    <w:rsid w:val="002B7405"/>
    <w:rsid w:val="002B7F3C"/>
    <w:rsid w:val="002C1419"/>
    <w:rsid w:val="002C19EB"/>
    <w:rsid w:val="002C2249"/>
    <w:rsid w:val="002C260A"/>
    <w:rsid w:val="002C323F"/>
    <w:rsid w:val="002C405F"/>
    <w:rsid w:val="002C5015"/>
    <w:rsid w:val="002C73FE"/>
    <w:rsid w:val="002D05E4"/>
    <w:rsid w:val="002D0D6B"/>
    <w:rsid w:val="002D10A0"/>
    <w:rsid w:val="002D35A3"/>
    <w:rsid w:val="002D49F6"/>
    <w:rsid w:val="002D4D6F"/>
    <w:rsid w:val="002D6BD6"/>
    <w:rsid w:val="002D7F18"/>
    <w:rsid w:val="002D7F2E"/>
    <w:rsid w:val="002E4510"/>
    <w:rsid w:val="002E509B"/>
    <w:rsid w:val="002E5630"/>
    <w:rsid w:val="002E5C8A"/>
    <w:rsid w:val="002E5E55"/>
    <w:rsid w:val="002E7751"/>
    <w:rsid w:val="002F00C0"/>
    <w:rsid w:val="002F0E7B"/>
    <w:rsid w:val="002F308A"/>
    <w:rsid w:val="002F341C"/>
    <w:rsid w:val="002F3651"/>
    <w:rsid w:val="002F61DE"/>
    <w:rsid w:val="002F6AFE"/>
    <w:rsid w:val="002F6F7E"/>
    <w:rsid w:val="0030241D"/>
    <w:rsid w:val="0030488A"/>
    <w:rsid w:val="00305944"/>
    <w:rsid w:val="003079F3"/>
    <w:rsid w:val="00310278"/>
    <w:rsid w:val="00311149"/>
    <w:rsid w:val="00311228"/>
    <w:rsid w:val="00312715"/>
    <w:rsid w:val="00313044"/>
    <w:rsid w:val="0031311D"/>
    <w:rsid w:val="003136AC"/>
    <w:rsid w:val="0031380D"/>
    <w:rsid w:val="00313A2F"/>
    <w:rsid w:val="003148E8"/>
    <w:rsid w:val="00314C18"/>
    <w:rsid w:val="003164C7"/>
    <w:rsid w:val="00316B16"/>
    <w:rsid w:val="00320473"/>
    <w:rsid w:val="00320B03"/>
    <w:rsid w:val="00320F7A"/>
    <w:rsid w:val="00321B0B"/>
    <w:rsid w:val="00324FD6"/>
    <w:rsid w:val="0032708E"/>
    <w:rsid w:val="00327894"/>
    <w:rsid w:val="00327AD6"/>
    <w:rsid w:val="00330510"/>
    <w:rsid w:val="00333510"/>
    <w:rsid w:val="0033504D"/>
    <w:rsid w:val="0033547B"/>
    <w:rsid w:val="00335A86"/>
    <w:rsid w:val="00336B8E"/>
    <w:rsid w:val="00336F4D"/>
    <w:rsid w:val="00337110"/>
    <w:rsid w:val="00340150"/>
    <w:rsid w:val="0034027D"/>
    <w:rsid w:val="00340A21"/>
    <w:rsid w:val="00342058"/>
    <w:rsid w:val="00343744"/>
    <w:rsid w:val="00345341"/>
    <w:rsid w:val="00345783"/>
    <w:rsid w:val="00345D76"/>
    <w:rsid w:val="003465FE"/>
    <w:rsid w:val="00346A27"/>
    <w:rsid w:val="00347D18"/>
    <w:rsid w:val="00347E48"/>
    <w:rsid w:val="0035005D"/>
    <w:rsid w:val="00351FBD"/>
    <w:rsid w:val="00353F3B"/>
    <w:rsid w:val="00355110"/>
    <w:rsid w:val="0035549A"/>
    <w:rsid w:val="003572FD"/>
    <w:rsid w:val="0036008A"/>
    <w:rsid w:val="003603C6"/>
    <w:rsid w:val="0036096D"/>
    <w:rsid w:val="00360CEE"/>
    <w:rsid w:val="003639B3"/>
    <w:rsid w:val="00365F15"/>
    <w:rsid w:val="00366BF1"/>
    <w:rsid w:val="00366F8E"/>
    <w:rsid w:val="00367055"/>
    <w:rsid w:val="00367442"/>
    <w:rsid w:val="003740AD"/>
    <w:rsid w:val="00374BE9"/>
    <w:rsid w:val="003755F3"/>
    <w:rsid w:val="003757EF"/>
    <w:rsid w:val="00375EE1"/>
    <w:rsid w:val="003769A2"/>
    <w:rsid w:val="0037747F"/>
    <w:rsid w:val="00377F72"/>
    <w:rsid w:val="003809DF"/>
    <w:rsid w:val="00380B97"/>
    <w:rsid w:val="0038344F"/>
    <w:rsid w:val="0038421D"/>
    <w:rsid w:val="00384FF2"/>
    <w:rsid w:val="00385041"/>
    <w:rsid w:val="0038579D"/>
    <w:rsid w:val="00386759"/>
    <w:rsid w:val="00390204"/>
    <w:rsid w:val="0039120E"/>
    <w:rsid w:val="00391386"/>
    <w:rsid w:val="00391870"/>
    <w:rsid w:val="00392485"/>
    <w:rsid w:val="003944D3"/>
    <w:rsid w:val="00394848"/>
    <w:rsid w:val="00395202"/>
    <w:rsid w:val="00395D56"/>
    <w:rsid w:val="003A2D26"/>
    <w:rsid w:val="003A2FEB"/>
    <w:rsid w:val="003A328C"/>
    <w:rsid w:val="003A3298"/>
    <w:rsid w:val="003A3D04"/>
    <w:rsid w:val="003A4C13"/>
    <w:rsid w:val="003A53D6"/>
    <w:rsid w:val="003A557B"/>
    <w:rsid w:val="003B1FDB"/>
    <w:rsid w:val="003B3F69"/>
    <w:rsid w:val="003B4563"/>
    <w:rsid w:val="003B4C09"/>
    <w:rsid w:val="003B5208"/>
    <w:rsid w:val="003B6490"/>
    <w:rsid w:val="003B69CB"/>
    <w:rsid w:val="003B77F9"/>
    <w:rsid w:val="003B7E49"/>
    <w:rsid w:val="003C13B8"/>
    <w:rsid w:val="003C2850"/>
    <w:rsid w:val="003C5B44"/>
    <w:rsid w:val="003D0327"/>
    <w:rsid w:val="003D06C0"/>
    <w:rsid w:val="003D381B"/>
    <w:rsid w:val="003D3AEA"/>
    <w:rsid w:val="003D43A3"/>
    <w:rsid w:val="003D4ABC"/>
    <w:rsid w:val="003D72AC"/>
    <w:rsid w:val="003E0276"/>
    <w:rsid w:val="003E4BDD"/>
    <w:rsid w:val="003E520D"/>
    <w:rsid w:val="003E5ABC"/>
    <w:rsid w:val="003E710C"/>
    <w:rsid w:val="003F0D33"/>
    <w:rsid w:val="003F3096"/>
    <w:rsid w:val="003F49BA"/>
    <w:rsid w:val="003F50D8"/>
    <w:rsid w:val="003F55E8"/>
    <w:rsid w:val="003F7CAF"/>
    <w:rsid w:val="003F7D13"/>
    <w:rsid w:val="004008A6"/>
    <w:rsid w:val="00400DE3"/>
    <w:rsid w:val="0040167A"/>
    <w:rsid w:val="004045ED"/>
    <w:rsid w:val="00406025"/>
    <w:rsid w:val="00406BFD"/>
    <w:rsid w:val="004072F2"/>
    <w:rsid w:val="00407510"/>
    <w:rsid w:val="00410599"/>
    <w:rsid w:val="004117F1"/>
    <w:rsid w:val="004119BD"/>
    <w:rsid w:val="00412E17"/>
    <w:rsid w:val="00413090"/>
    <w:rsid w:val="004133A5"/>
    <w:rsid w:val="00413879"/>
    <w:rsid w:val="0041409C"/>
    <w:rsid w:val="0041537E"/>
    <w:rsid w:val="004165EC"/>
    <w:rsid w:val="00422F47"/>
    <w:rsid w:val="00423368"/>
    <w:rsid w:val="0042405F"/>
    <w:rsid w:val="004275AE"/>
    <w:rsid w:val="00430076"/>
    <w:rsid w:val="004304FC"/>
    <w:rsid w:val="00433934"/>
    <w:rsid w:val="00434234"/>
    <w:rsid w:val="00434E5B"/>
    <w:rsid w:val="00435064"/>
    <w:rsid w:val="004361CA"/>
    <w:rsid w:val="00441F09"/>
    <w:rsid w:val="00443A0F"/>
    <w:rsid w:val="00444BA8"/>
    <w:rsid w:val="004460C0"/>
    <w:rsid w:val="00446456"/>
    <w:rsid w:val="00446D74"/>
    <w:rsid w:val="004470F5"/>
    <w:rsid w:val="00447225"/>
    <w:rsid w:val="004503B9"/>
    <w:rsid w:val="0045088A"/>
    <w:rsid w:val="004508A7"/>
    <w:rsid w:val="0045294A"/>
    <w:rsid w:val="00452A49"/>
    <w:rsid w:val="00452F8E"/>
    <w:rsid w:val="004535BC"/>
    <w:rsid w:val="00453836"/>
    <w:rsid w:val="00453F18"/>
    <w:rsid w:val="00456C20"/>
    <w:rsid w:val="0045797F"/>
    <w:rsid w:val="00460407"/>
    <w:rsid w:val="00460857"/>
    <w:rsid w:val="00460B12"/>
    <w:rsid w:val="00461021"/>
    <w:rsid w:val="0046121A"/>
    <w:rsid w:val="00462800"/>
    <w:rsid w:val="00463F85"/>
    <w:rsid w:val="004662A7"/>
    <w:rsid w:val="00470AD5"/>
    <w:rsid w:val="00470D5F"/>
    <w:rsid w:val="00471C05"/>
    <w:rsid w:val="004736C7"/>
    <w:rsid w:val="00473BFF"/>
    <w:rsid w:val="0047412D"/>
    <w:rsid w:val="0047518B"/>
    <w:rsid w:val="004754BC"/>
    <w:rsid w:val="004762B1"/>
    <w:rsid w:val="0047725B"/>
    <w:rsid w:val="004773E2"/>
    <w:rsid w:val="00481C9A"/>
    <w:rsid w:val="00482179"/>
    <w:rsid w:val="00482E1F"/>
    <w:rsid w:val="00482E5D"/>
    <w:rsid w:val="00484357"/>
    <w:rsid w:val="00485027"/>
    <w:rsid w:val="004850A2"/>
    <w:rsid w:val="00486B11"/>
    <w:rsid w:val="004907DB"/>
    <w:rsid w:val="00490D3D"/>
    <w:rsid w:val="00491EFC"/>
    <w:rsid w:val="0049219F"/>
    <w:rsid w:val="00492CBE"/>
    <w:rsid w:val="00493E7C"/>
    <w:rsid w:val="00494E6C"/>
    <w:rsid w:val="0049675A"/>
    <w:rsid w:val="0049720B"/>
    <w:rsid w:val="004974BC"/>
    <w:rsid w:val="004A04EA"/>
    <w:rsid w:val="004A1B25"/>
    <w:rsid w:val="004A1D4E"/>
    <w:rsid w:val="004A1ECF"/>
    <w:rsid w:val="004A2BC7"/>
    <w:rsid w:val="004A2D1B"/>
    <w:rsid w:val="004A343B"/>
    <w:rsid w:val="004A3706"/>
    <w:rsid w:val="004A4866"/>
    <w:rsid w:val="004A5798"/>
    <w:rsid w:val="004A5E66"/>
    <w:rsid w:val="004A69A2"/>
    <w:rsid w:val="004A704C"/>
    <w:rsid w:val="004A7966"/>
    <w:rsid w:val="004B153D"/>
    <w:rsid w:val="004B1B18"/>
    <w:rsid w:val="004B2919"/>
    <w:rsid w:val="004B3A5C"/>
    <w:rsid w:val="004B4749"/>
    <w:rsid w:val="004B4908"/>
    <w:rsid w:val="004B4EB8"/>
    <w:rsid w:val="004B5AFA"/>
    <w:rsid w:val="004B6566"/>
    <w:rsid w:val="004B6632"/>
    <w:rsid w:val="004B79F8"/>
    <w:rsid w:val="004C190F"/>
    <w:rsid w:val="004C1D23"/>
    <w:rsid w:val="004C6EFB"/>
    <w:rsid w:val="004C745F"/>
    <w:rsid w:val="004D118E"/>
    <w:rsid w:val="004D1E11"/>
    <w:rsid w:val="004D32F7"/>
    <w:rsid w:val="004D3E2F"/>
    <w:rsid w:val="004D4454"/>
    <w:rsid w:val="004D60C4"/>
    <w:rsid w:val="004D7585"/>
    <w:rsid w:val="004E0CF1"/>
    <w:rsid w:val="004E136F"/>
    <w:rsid w:val="004E20E6"/>
    <w:rsid w:val="004E43E4"/>
    <w:rsid w:val="004E4634"/>
    <w:rsid w:val="004E4889"/>
    <w:rsid w:val="004E4C14"/>
    <w:rsid w:val="004E4C68"/>
    <w:rsid w:val="004E50EC"/>
    <w:rsid w:val="004E5A4A"/>
    <w:rsid w:val="004E5DC6"/>
    <w:rsid w:val="004F02FF"/>
    <w:rsid w:val="004F13C0"/>
    <w:rsid w:val="004F2E00"/>
    <w:rsid w:val="004F2F5D"/>
    <w:rsid w:val="004F2F8D"/>
    <w:rsid w:val="004F3CFC"/>
    <w:rsid w:val="004F41A6"/>
    <w:rsid w:val="004F52C1"/>
    <w:rsid w:val="005001FD"/>
    <w:rsid w:val="00500295"/>
    <w:rsid w:val="00500C33"/>
    <w:rsid w:val="00501724"/>
    <w:rsid w:val="005021C3"/>
    <w:rsid w:val="00503A93"/>
    <w:rsid w:val="0050564A"/>
    <w:rsid w:val="00506210"/>
    <w:rsid w:val="005100F7"/>
    <w:rsid w:val="005113A9"/>
    <w:rsid w:val="00513322"/>
    <w:rsid w:val="00515B95"/>
    <w:rsid w:val="00516974"/>
    <w:rsid w:val="005177DE"/>
    <w:rsid w:val="00520632"/>
    <w:rsid w:val="00523B0F"/>
    <w:rsid w:val="00523C2A"/>
    <w:rsid w:val="0052411A"/>
    <w:rsid w:val="005242C9"/>
    <w:rsid w:val="00525BBD"/>
    <w:rsid w:val="00526346"/>
    <w:rsid w:val="00526840"/>
    <w:rsid w:val="00531482"/>
    <w:rsid w:val="005324F7"/>
    <w:rsid w:val="00532815"/>
    <w:rsid w:val="00532892"/>
    <w:rsid w:val="00532E90"/>
    <w:rsid w:val="00532EE8"/>
    <w:rsid w:val="00533325"/>
    <w:rsid w:val="00533626"/>
    <w:rsid w:val="00534D7A"/>
    <w:rsid w:val="00534F31"/>
    <w:rsid w:val="00535813"/>
    <w:rsid w:val="005363FA"/>
    <w:rsid w:val="00540966"/>
    <w:rsid w:val="005413A5"/>
    <w:rsid w:val="00541945"/>
    <w:rsid w:val="0054465F"/>
    <w:rsid w:val="00544C79"/>
    <w:rsid w:val="00544CAD"/>
    <w:rsid w:val="00545251"/>
    <w:rsid w:val="00546A00"/>
    <w:rsid w:val="00547EE8"/>
    <w:rsid w:val="005509B2"/>
    <w:rsid w:val="00551370"/>
    <w:rsid w:val="0055265A"/>
    <w:rsid w:val="00553AE2"/>
    <w:rsid w:val="00553B1B"/>
    <w:rsid w:val="005544A4"/>
    <w:rsid w:val="005562CE"/>
    <w:rsid w:val="00560A4B"/>
    <w:rsid w:val="00561944"/>
    <w:rsid w:val="00561E3F"/>
    <w:rsid w:val="005624AF"/>
    <w:rsid w:val="00563285"/>
    <w:rsid w:val="00563DE5"/>
    <w:rsid w:val="005648F2"/>
    <w:rsid w:val="00564FD3"/>
    <w:rsid w:val="005675D3"/>
    <w:rsid w:val="00570547"/>
    <w:rsid w:val="00570E0D"/>
    <w:rsid w:val="00571EF9"/>
    <w:rsid w:val="00572084"/>
    <w:rsid w:val="00572431"/>
    <w:rsid w:val="00572902"/>
    <w:rsid w:val="00573408"/>
    <w:rsid w:val="00573916"/>
    <w:rsid w:val="00574D64"/>
    <w:rsid w:val="00574D6F"/>
    <w:rsid w:val="00575619"/>
    <w:rsid w:val="00577006"/>
    <w:rsid w:val="0057733B"/>
    <w:rsid w:val="0058143F"/>
    <w:rsid w:val="00583702"/>
    <w:rsid w:val="00583F32"/>
    <w:rsid w:val="00584F3B"/>
    <w:rsid w:val="00586933"/>
    <w:rsid w:val="005907AF"/>
    <w:rsid w:val="00590830"/>
    <w:rsid w:val="00590995"/>
    <w:rsid w:val="00593634"/>
    <w:rsid w:val="00597885"/>
    <w:rsid w:val="00597B07"/>
    <w:rsid w:val="005A4599"/>
    <w:rsid w:val="005A5CB9"/>
    <w:rsid w:val="005A5D99"/>
    <w:rsid w:val="005A6535"/>
    <w:rsid w:val="005A69B3"/>
    <w:rsid w:val="005A6A00"/>
    <w:rsid w:val="005A78BE"/>
    <w:rsid w:val="005A79AD"/>
    <w:rsid w:val="005A7C3B"/>
    <w:rsid w:val="005B0E96"/>
    <w:rsid w:val="005B1A12"/>
    <w:rsid w:val="005B2E5E"/>
    <w:rsid w:val="005B3CEA"/>
    <w:rsid w:val="005B51DB"/>
    <w:rsid w:val="005B62FC"/>
    <w:rsid w:val="005B63E0"/>
    <w:rsid w:val="005B7500"/>
    <w:rsid w:val="005C0F48"/>
    <w:rsid w:val="005C0FA0"/>
    <w:rsid w:val="005C23F8"/>
    <w:rsid w:val="005C4DF6"/>
    <w:rsid w:val="005C5004"/>
    <w:rsid w:val="005C516F"/>
    <w:rsid w:val="005C5FC6"/>
    <w:rsid w:val="005C6FAA"/>
    <w:rsid w:val="005D0F73"/>
    <w:rsid w:val="005D1028"/>
    <w:rsid w:val="005D1102"/>
    <w:rsid w:val="005D387E"/>
    <w:rsid w:val="005D4C0D"/>
    <w:rsid w:val="005E0EB0"/>
    <w:rsid w:val="005E1899"/>
    <w:rsid w:val="005E3034"/>
    <w:rsid w:val="005E30D0"/>
    <w:rsid w:val="005E3238"/>
    <w:rsid w:val="005E37A2"/>
    <w:rsid w:val="005E48CE"/>
    <w:rsid w:val="005E4983"/>
    <w:rsid w:val="005E6811"/>
    <w:rsid w:val="005F0052"/>
    <w:rsid w:val="005F25B8"/>
    <w:rsid w:val="005F29B5"/>
    <w:rsid w:val="005F2BFD"/>
    <w:rsid w:val="005F6088"/>
    <w:rsid w:val="005F6617"/>
    <w:rsid w:val="005F68B7"/>
    <w:rsid w:val="005F6CD2"/>
    <w:rsid w:val="005F7C3D"/>
    <w:rsid w:val="00600CAE"/>
    <w:rsid w:val="0060104E"/>
    <w:rsid w:val="00601498"/>
    <w:rsid w:val="00601BC8"/>
    <w:rsid w:val="0060214B"/>
    <w:rsid w:val="0060338F"/>
    <w:rsid w:val="00603F6E"/>
    <w:rsid w:val="006043AC"/>
    <w:rsid w:val="00604B10"/>
    <w:rsid w:val="00604CB6"/>
    <w:rsid w:val="00610B5D"/>
    <w:rsid w:val="006115AA"/>
    <w:rsid w:val="0061286B"/>
    <w:rsid w:val="006134ED"/>
    <w:rsid w:val="00614950"/>
    <w:rsid w:val="00614E37"/>
    <w:rsid w:val="0061564F"/>
    <w:rsid w:val="00615EEA"/>
    <w:rsid w:val="0061615F"/>
    <w:rsid w:val="006170EF"/>
    <w:rsid w:val="006174AB"/>
    <w:rsid w:val="0062030F"/>
    <w:rsid w:val="006204BB"/>
    <w:rsid w:val="006204FF"/>
    <w:rsid w:val="00621706"/>
    <w:rsid w:val="006241CF"/>
    <w:rsid w:val="00624825"/>
    <w:rsid w:val="006255A0"/>
    <w:rsid w:val="006256D3"/>
    <w:rsid w:val="00625727"/>
    <w:rsid w:val="00625A89"/>
    <w:rsid w:val="00625EBE"/>
    <w:rsid w:val="00625FF4"/>
    <w:rsid w:val="006265EF"/>
    <w:rsid w:val="006308CD"/>
    <w:rsid w:val="0063129E"/>
    <w:rsid w:val="006321B1"/>
    <w:rsid w:val="00632F97"/>
    <w:rsid w:val="0063356E"/>
    <w:rsid w:val="0063412D"/>
    <w:rsid w:val="0064010A"/>
    <w:rsid w:val="00646EC9"/>
    <w:rsid w:val="0064786D"/>
    <w:rsid w:val="006478FA"/>
    <w:rsid w:val="006505BC"/>
    <w:rsid w:val="00650C8D"/>
    <w:rsid w:val="00650F37"/>
    <w:rsid w:val="00651E94"/>
    <w:rsid w:val="00652CE7"/>
    <w:rsid w:val="00655109"/>
    <w:rsid w:val="00655747"/>
    <w:rsid w:val="0065622C"/>
    <w:rsid w:val="006568A2"/>
    <w:rsid w:val="00657C25"/>
    <w:rsid w:val="00657D67"/>
    <w:rsid w:val="00657DFB"/>
    <w:rsid w:val="00662D46"/>
    <w:rsid w:val="00662F9F"/>
    <w:rsid w:val="00664E36"/>
    <w:rsid w:val="0066720F"/>
    <w:rsid w:val="00670720"/>
    <w:rsid w:val="00671551"/>
    <w:rsid w:val="00671AB9"/>
    <w:rsid w:val="006745A3"/>
    <w:rsid w:val="00674C3E"/>
    <w:rsid w:val="00677169"/>
    <w:rsid w:val="00680645"/>
    <w:rsid w:val="0068175D"/>
    <w:rsid w:val="00681BD6"/>
    <w:rsid w:val="00683152"/>
    <w:rsid w:val="00684C2A"/>
    <w:rsid w:val="006858D1"/>
    <w:rsid w:val="006859B9"/>
    <w:rsid w:val="00687076"/>
    <w:rsid w:val="00690586"/>
    <w:rsid w:val="006912A7"/>
    <w:rsid w:val="00692CDF"/>
    <w:rsid w:val="00693A53"/>
    <w:rsid w:val="00693E38"/>
    <w:rsid w:val="00694046"/>
    <w:rsid w:val="006953FE"/>
    <w:rsid w:val="00695967"/>
    <w:rsid w:val="006961CB"/>
    <w:rsid w:val="006A0065"/>
    <w:rsid w:val="006A03C7"/>
    <w:rsid w:val="006A0DFE"/>
    <w:rsid w:val="006A103F"/>
    <w:rsid w:val="006A1337"/>
    <w:rsid w:val="006A1AEB"/>
    <w:rsid w:val="006A1EB5"/>
    <w:rsid w:val="006A2AA1"/>
    <w:rsid w:val="006A59F5"/>
    <w:rsid w:val="006A5AFF"/>
    <w:rsid w:val="006A64ED"/>
    <w:rsid w:val="006A694B"/>
    <w:rsid w:val="006B1819"/>
    <w:rsid w:val="006B1F6F"/>
    <w:rsid w:val="006B3811"/>
    <w:rsid w:val="006B46C9"/>
    <w:rsid w:val="006C13B8"/>
    <w:rsid w:val="006C23F3"/>
    <w:rsid w:val="006C2E7D"/>
    <w:rsid w:val="006C39B0"/>
    <w:rsid w:val="006C3D40"/>
    <w:rsid w:val="006C4BE3"/>
    <w:rsid w:val="006C5981"/>
    <w:rsid w:val="006C6D45"/>
    <w:rsid w:val="006C7BF5"/>
    <w:rsid w:val="006D0C06"/>
    <w:rsid w:val="006D4D27"/>
    <w:rsid w:val="006D4E9A"/>
    <w:rsid w:val="006D57C2"/>
    <w:rsid w:val="006D5CD5"/>
    <w:rsid w:val="006D631F"/>
    <w:rsid w:val="006D633D"/>
    <w:rsid w:val="006D654E"/>
    <w:rsid w:val="006E03B9"/>
    <w:rsid w:val="006E1F64"/>
    <w:rsid w:val="006E2764"/>
    <w:rsid w:val="006E3541"/>
    <w:rsid w:val="006E4249"/>
    <w:rsid w:val="006E51EB"/>
    <w:rsid w:val="006E613F"/>
    <w:rsid w:val="006F09D5"/>
    <w:rsid w:val="006F0F1A"/>
    <w:rsid w:val="006F141D"/>
    <w:rsid w:val="006F16B3"/>
    <w:rsid w:val="006F17D8"/>
    <w:rsid w:val="006F186E"/>
    <w:rsid w:val="006F2175"/>
    <w:rsid w:val="006F21C9"/>
    <w:rsid w:val="006F4253"/>
    <w:rsid w:val="006F4B67"/>
    <w:rsid w:val="006F5993"/>
    <w:rsid w:val="006F66FD"/>
    <w:rsid w:val="006F7EAD"/>
    <w:rsid w:val="00700424"/>
    <w:rsid w:val="0070071C"/>
    <w:rsid w:val="00700CE0"/>
    <w:rsid w:val="00700E08"/>
    <w:rsid w:val="007017D2"/>
    <w:rsid w:val="007019DD"/>
    <w:rsid w:val="0070284A"/>
    <w:rsid w:val="0070375A"/>
    <w:rsid w:val="00703887"/>
    <w:rsid w:val="00705A76"/>
    <w:rsid w:val="007060D5"/>
    <w:rsid w:val="007061D4"/>
    <w:rsid w:val="00706244"/>
    <w:rsid w:val="00706D06"/>
    <w:rsid w:val="00707440"/>
    <w:rsid w:val="00707653"/>
    <w:rsid w:val="007105B8"/>
    <w:rsid w:val="007118C8"/>
    <w:rsid w:val="0071199A"/>
    <w:rsid w:val="00714915"/>
    <w:rsid w:val="00714949"/>
    <w:rsid w:val="00715764"/>
    <w:rsid w:val="00715C36"/>
    <w:rsid w:val="00715E86"/>
    <w:rsid w:val="00716176"/>
    <w:rsid w:val="0071680F"/>
    <w:rsid w:val="0071696B"/>
    <w:rsid w:val="00716BDD"/>
    <w:rsid w:val="00716CF7"/>
    <w:rsid w:val="00717B5D"/>
    <w:rsid w:val="00717F35"/>
    <w:rsid w:val="007207A8"/>
    <w:rsid w:val="00725B6C"/>
    <w:rsid w:val="00726949"/>
    <w:rsid w:val="00726978"/>
    <w:rsid w:val="00726D48"/>
    <w:rsid w:val="007279AF"/>
    <w:rsid w:val="00730783"/>
    <w:rsid w:val="00730DC0"/>
    <w:rsid w:val="007341B4"/>
    <w:rsid w:val="007346A3"/>
    <w:rsid w:val="00735D79"/>
    <w:rsid w:val="007363B9"/>
    <w:rsid w:val="007364F2"/>
    <w:rsid w:val="007369F9"/>
    <w:rsid w:val="007403AD"/>
    <w:rsid w:val="007404AA"/>
    <w:rsid w:val="00740EC5"/>
    <w:rsid w:val="00741AB8"/>
    <w:rsid w:val="007437B9"/>
    <w:rsid w:val="007470CD"/>
    <w:rsid w:val="00747492"/>
    <w:rsid w:val="007474F1"/>
    <w:rsid w:val="007507EC"/>
    <w:rsid w:val="00750957"/>
    <w:rsid w:val="00750C86"/>
    <w:rsid w:val="00751AFD"/>
    <w:rsid w:val="00753F18"/>
    <w:rsid w:val="00755D01"/>
    <w:rsid w:val="00756C8C"/>
    <w:rsid w:val="00757477"/>
    <w:rsid w:val="00760100"/>
    <w:rsid w:val="00760256"/>
    <w:rsid w:val="007620A5"/>
    <w:rsid w:val="00763378"/>
    <w:rsid w:val="007640A4"/>
    <w:rsid w:val="007651A6"/>
    <w:rsid w:val="00765728"/>
    <w:rsid w:val="007659C5"/>
    <w:rsid w:val="00765E32"/>
    <w:rsid w:val="00765F69"/>
    <w:rsid w:val="00771A4B"/>
    <w:rsid w:val="0077317B"/>
    <w:rsid w:val="00774983"/>
    <w:rsid w:val="00774B7D"/>
    <w:rsid w:val="007765AA"/>
    <w:rsid w:val="00780978"/>
    <w:rsid w:val="00780EFF"/>
    <w:rsid w:val="00781565"/>
    <w:rsid w:val="00781A63"/>
    <w:rsid w:val="00781EA9"/>
    <w:rsid w:val="00783CC0"/>
    <w:rsid w:val="00784814"/>
    <w:rsid w:val="00785BB4"/>
    <w:rsid w:val="00785C06"/>
    <w:rsid w:val="007876B7"/>
    <w:rsid w:val="007900B4"/>
    <w:rsid w:val="007923B7"/>
    <w:rsid w:val="00793C1B"/>
    <w:rsid w:val="007951C7"/>
    <w:rsid w:val="007955A1"/>
    <w:rsid w:val="00796400"/>
    <w:rsid w:val="0079652B"/>
    <w:rsid w:val="00796567"/>
    <w:rsid w:val="007977B9"/>
    <w:rsid w:val="007A18AB"/>
    <w:rsid w:val="007A1C66"/>
    <w:rsid w:val="007A3A42"/>
    <w:rsid w:val="007A4391"/>
    <w:rsid w:val="007A46A4"/>
    <w:rsid w:val="007A49E7"/>
    <w:rsid w:val="007A5AC8"/>
    <w:rsid w:val="007A68EE"/>
    <w:rsid w:val="007A6C58"/>
    <w:rsid w:val="007A738D"/>
    <w:rsid w:val="007A7C24"/>
    <w:rsid w:val="007B01FD"/>
    <w:rsid w:val="007B0E9C"/>
    <w:rsid w:val="007B0FB4"/>
    <w:rsid w:val="007B1CE1"/>
    <w:rsid w:val="007B2BA8"/>
    <w:rsid w:val="007B2D7A"/>
    <w:rsid w:val="007B3C4F"/>
    <w:rsid w:val="007B4508"/>
    <w:rsid w:val="007B474C"/>
    <w:rsid w:val="007B48A1"/>
    <w:rsid w:val="007B4ADE"/>
    <w:rsid w:val="007B5B97"/>
    <w:rsid w:val="007B60D5"/>
    <w:rsid w:val="007B75BF"/>
    <w:rsid w:val="007C107F"/>
    <w:rsid w:val="007C1273"/>
    <w:rsid w:val="007C18C2"/>
    <w:rsid w:val="007C2892"/>
    <w:rsid w:val="007C4229"/>
    <w:rsid w:val="007C4502"/>
    <w:rsid w:val="007C53C7"/>
    <w:rsid w:val="007C5DC8"/>
    <w:rsid w:val="007C5FEA"/>
    <w:rsid w:val="007C6736"/>
    <w:rsid w:val="007C79F3"/>
    <w:rsid w:val="007D2354"/>
    <w:rsid w:val="007D2379"/>
    <w:rsid w:val="007D23AD"/>
    <w:rsid w:val="007D459B"/>
    <w:rsid w:val="007D46CC"/>
    <w:rsid w:val="007D725C"/>
    <w:rsid w:val="007D7B44"/>
    <w:rsid w:val="007E0051"/>
    <w:rsid w:val="007E071F"/>
    <w:rsid w:val="007E08D7"/>
    <w:rsid w:val="007E1248"/>
    <w:rsid w:val="007E1834"/>
    <w:rsid w:val="007E2338"/>
    <w:rsid w:val="007E3C7B"/>
    <w:rsid w:val="007E43A9"/>
    <w:rsid w:val="007E46AA"/>
    <w:rsid w:val="007E5A90"/>
    <w:rsid w:val="007E5AFA"/>
    <w:rsid w:val="007E5F14"/>
    <w:rsid w:val="007E6E9A"/>
    <w:rsid w:val="007E7441"/>
    <w:rsid w:val="007E7CEC"/>
    <w:rsid w:val="007E7CF2"/>
    <w:rsid w:val="007F0101"/>
    <w:rsid w:val="007F232E"/>
    <w:rsid w:val="007F27AD"/>
    <w:rsid w:val="007F33C9"/>
    <w:rsid w:val="007F5595"/>
    <w:rsid w:val="00800593"/>
    <w:rsid w:val="0080089A"/>
    <w:rsid w:val="00800A03"/>
    <w:rsid w:val="00800A7F"/>
    <w:rsid w:val="008032CF"/>
    <w:rsid w:val="00803C51"/>
    <w:rsid w:val="0080482D"/>
    <w:rsid w:val="00804C5F"/>
    <w:rsid w:val="00805118"/>
    <w:rsid w:val="00805D22"/>
    <w:rsid w:val="00806B32"/>
    <w:rsid w:val="00807474"/>
    <w:rsid w:val="00807BCF"/>
    <w:rsid w:val="00810577"/>
    <w:rsid w:val="00812095"/>
    <w:rsid w:val="00812A6B"/>
    <w:rsid w:val="00814871"/>
    <w:rsid w:val="008153D0"/>
    <w:rsid w:val="008168D4"/>
    <w:rsid w:val="00820259"/>
    <w:rsid w:val="00821804"/>
    <w:rsid w:val="008218EC"/>
    <w:rsid w:val="00821F2F"/>
    <w:rsid w:val="00823B2A"/>
    <w:rsid w:val="00823CE6"/>
    <w:rsid w:val="00825AE5"/>
    <w:rsid w:val="0083021A"/>
    <w:rsid w:val="00830683"/>
    <w:rsid w:val="00830DF6"/>
    <w:rsid w:val="00830F78"/>
    <w:rsid w:val="0083478C"/>
    <w:rsid w:val="008349A4"/>
    <w:rsid w:val="00834C6C"/>
    <w:rsid w:val="00835411"/>
    <w:rsid w:val="00836794"/>
    <w:rsid w:val="0083681D"/>
    <w:rsid w:val="00837ED3"/>
    <w:rsid w:val="00837EDD"/>
    <w:rsid w:val="00840C0C"/>
    <w:rsid w:val="00840E91"/>
    <w:rsid w:val="00841716"/>
    <w:rsid w:val="00841BE8"/>
    <w:rsid w:val="00842F73"/>
    <w:rsid w:val="00843B8E"/>
    <w:rsid w:val="00844FA2"/>
    <w:rsid w:val="00844FE8"/>
    <w:rsid w:val="00846D55"/>
    <w:rsid w:val="00846DC9"/>
    <w:rsid w:val="00847AF1"/>
    <w:rsid w:val="0085120E"/>
    <w:rsid w:val="00853AA7"/>
    <w:rsid w:val="00853CA2"/>
    <w:rsid w:val="00854154"/>
    <w:rsid w:val="008555F8"/>
    <w:rsid w:val="00856722"/>
    <w:rsid w:val="00860254"/>
    <w:rsid w:val="008614E4"/>
    <w:rsid w:val="00861A72"/>
    <w:rsid w:val="008620B6"/>
    <w:rsid w:val="00862184"/>
    <w:rsid w:val="0086342F"/>
    <w:rsid w:val="00864840"/>
    <w:rsid w:val="008668DF"/>
    <w:rsid w:val="00866FFA"/>
    <w:rsid w:val="0086741B"/>
    <w:rsid w:val="00870A23"/>
    <w:rsid w:val="008714C7"/>
    <w:rsid w:val="008722CE"/>
    <w:rsid w:val="008727B9"/>
    <w:rsid w:val="00873827"/>
    <w:rsid w:val="00873CF0"/>
    <w:rsid w:val="00875CC9"/>
    <w:rsid w:val="00875D5C"/>
    <w:rsid w:val="00875D63"/>
    <w:rsid w:val="00877291"/>
    <w:rsid w:val="00881A60"/>
    <w:rsid w:val="00882726"/>
    <w:rsid w:val="00882F47"/>
    <w:rsid w:val="00887207"/>
    <w:rsid w:val="008904EE"/>
    <w:rsid w:val="008908AD"/>
    <w:rsid w:val="008920C2"/>
    <w:rsid w:val="008922C9"/>
    <w:rsid w:val="00895661"/>
    <w:rsid w:val="00895F1D"/>
    <w:rsid w:val="008965BD"/>
    <w:rsid w:val="008966C5"/>
    <w:rsid w:val="00897293"/>
    <w:rsid w:val="00897E76"/>
    <w:rsid w:val="008A0276"/>
    <w:rsid w:val="008A10DC"/>
    <w:rsid w:val="008A4356"/>
    <w:rsid w:val="008A5234"/>
    <w:rsid w:val="008A569F"/>
    <w:rsid w:val="008A7211"/>
    <w:rsid w:val="008A7CDD"/>
    <w:rsid w:val="008B0827"/>
    <w:rsid w:val="008B1C65"/>
    <w:rsid w:val="008B22A9"/>
    <w:rsid w:val="008B2A3C"/>
    <w:rsid w:val="008B6EDD"/>
    <w:rsid w:val="008B7409"/>
    <w:rsid w:val="008B7C61"/>
    <w:rsid w:val="008C0F9A"/>
    <w:rsid w:val="008C2CC5"/>
    <w:rsid w:val="008C461F"/>
    <w:rsid w:val="008C6871"/>
    <w:rsid w:val="008C737F"/>
    <w:rsid w:val="008D115E"/>
    <w:rsid w:val="008D1A1B"/>
    <w:rsid w:val="008D1C07"/>
    <w:rsid w:val="008D1FDF"/>
    <w:rsid w:val="008D2330"/>
    <w:rsid w:val="008D2B0A"/>
    <w:rsid w:val="008D406A"/>
    <w:rsid w:val="008D43DA"/>
    <w:rsid w:val="008D5325"/>
    <w:rsid w:val="008D68A7"/>
    <w:rsid w:val="008D76B3"/>
    <w:rsid w:val="008D7B08"/>
    <w:rsid w:val="008E0189"/>
    <w:rsid w:val="008E0C04"/>
    <w:rsid w:val="008E132D"/>
    <w:rsid w:val="008E1F79"/>
    <w:rsid w:val="008E33DC"/>
    <w:rsid w:val="008E4637"/>
    <w:rsid w:val="008E50DE"/>
    <w:rsid w:val="008E5535"/>
    <w:rsid w:val="008E6FE8"/>
    <w:rsid w:val="008E763C"/>
    <w:rsid w:val="008E7BAF"/>
    <w:rsid w:val="008E7E23"/>
    <w:rsid w:val="008F07F2"/>
    <w:rsid w:val="008F1888"/>
    <w:rsid w:val="008F2DF1"/>
    <w:rsid w:val="008F39B4"/>
    <w:rsid w:val="008F6169"/>
    <w:rsid w:val="00900027"/>
    <w:rsid w:val="00901BDF"/>
    <w:rsid w:val="00902F79"/>
    <w:rsid w:val="00905079"/>
    <w:rsid w:val="009056FA"/>
    <w:rsid w:val="00905DE5"/>
    <w:rsid w:val="009062C8"/>
    <w:rsid w:val="0090675B"/>
    <w:rsid w:val="0090752D"/>
    <w:rsid w:val="009101DE"/>
    <w:rsid w:val="00910B9A"/>
    <w:rsid w:val="00913366"/>
    <w:rsid w:val="00913BB9"/>
    <w:rsid w:val="0091409F"/>
    <w:rsid w:val="00915038"/>
    <w:rsid w:val="0091581D"/>
    <w:rsid w:val="00915BAB"/>
    <w:rsid w:val="00916AC2"/>
    <w:rsid w:val="00916EC2"/>
    <w:rsid w:val="009173AC"/>
    <w:rsid w:val="009175FD"/>
    <w:rsid w:val="0092404E"/>
    <w:rsid w:val="00926539"/>
    <w:rsid w:val="009266D8"/>
    <w:rsid w:val="00926FE9"/>
    <w:rsid w:val="00931ACC"/>
    <w:rsid w:val="00931D7F"/>
    <w:rsid w:val="009322EE"/>
    <w:rsid w:val="00932301"/>
    <w:rsid w:val="00934880"/>
    <w:rsid w:val="00934FF3"/>
    <w:rsid w:val="00935CD4"/>
    <w:rsid w:val="00936C62"/>
    <w:rsid w:val="0093711E"/>
    <w:rsid w:val="00940C3F"/>
    <w:rsid w:val="00940D33"/>
    <w:rsid w:val="00940EA5"/>
    <w:rsid w:val="009456FD"/>
    <w:rsid w:val="00945D83"/>
    <w:rsid w:val="00945F5C"/>
    <w:rsid w:val="009478A7"/>
    <w:rsid w:val="00951989"/>
    <w:rsid w:val="00952EC2"/>
    <w:rsid w:val="00953FF5"/>
    <w:rsid w:val="00955076"/>
    <w:rsid w:val="00955CCB"/>
    <w:rsid w:val="00956325"/>
    <w:rsid w:val="00956655"/>
    <w:rsid w:val="00956871"/>
    <w:rsid w:val="00961CA9"/>
    <w:rsid w:val="00963133"/>
    <w:rsid w:val="009632C5"/>
    <w:rsid w:val="009645B5"/>
    <w:rsid w:val="009668EE"/>
    <w:rsid w:val="00967461"/>
    <w:rsid w:val="009675F5"/>
    <w:rsid w:val="0097062C"/>
    <w:rsid w:val="00971961"/>
    <w:rsid w:val="00971E9D"/>
    <w:rsid w:val="00974146"/>
    <w:rsid w:val="00974E7E"/>
    <w:rsid w:val="00976676"/>
    <w:rsid w:val="0097746E"/>
    <w:rsid w:val="00977A83"/>
    <w:rsid w:val="0098022A"/>
    <w:rsid w:val="0098060E"/>
    <w:rsid w:val="009810BB"/>
    <w:rsid w:val="00983834"/>
    <w:rsid w:val="00984098"/>
    <w:rsid w:val="0098485D"/>
    <w:rsid w:val="009851B6"/>
    <w:rsid w:val="00985D67"/>
    <w:rsid w:val="0098667E"/>
    <w:rsid w:val="0098764E"/>
    <w:rsid w:val="00990805"/>
    <w:rsid w:val="00990E7A"/>
    <w:rsid w:val="009917B5"/>
    <w:rsid w:val="00992524"/>
    <w:rsid w:val="009926E2"/>
    <w:rsid w:val="009931F0"/>
    <w:rsid w:val="00994889"/>
    <w:rsid w:val="00995AB8"/>
    <w:rsid w:val="009961A6"/>
    <w:rsid w:val="00996CD1"/>
    <w:rsid w:val="00997C92"/>
    <w:rsid w:val="009A01DC"/>
    <w:rsid w:val="009A1403"/>
    <w:rsid w:val="009A22E2"/>
    <w:rsid w:val="009A5104"/>
    <w:rsid w:val="009A6C7F"/>
    <w:rsid w:val="009A6E30"/>
    <w:rsid w:val="009A73D2"/>
    <w:rsid w:val="009B1402"/>
    <w:rsid w:val="009B1BBB"/>
    <w:rsid w:val="009B1D76"/>
    <w:rsid w:val="009B1D8E"/>
    <w:rsid w:val="009B244E"/>
    <w:rsid w:val="009B2C01"/>
    <w:rsid w:val="009B4BF8"/>
    <w:rsid w:val="009B4D71"/>
    <w:rsid w:val="009B4E1C"/>
    <w:rsid w:val="009B5D32"/>
    <w:rsid w:val="009B6668"/>
    <w:rsid w:val="009B701C"/>
    <w:rsid w:val="009B753F"/>
    <w:rsid w:val="009B7678"/>
    <w:rsid w:val="009B785D"/>
    <w:rsid w:val="009C2A90"/>
    <w:rsid w:val="009C2B9D"/>
    <w:rsid w:val="009C321D"/>
    <w:rsid w:val="009C444A"/>
    <w:rsid w:val="009C4482"/>
    <w:rsid w:val="009C4AF5"/>
    <w:rsid w:val="009C62DF"/>
    <w:rsid w:val="009C68B4"/>
    <w:rsid w:val="009D41C2"/>
    <w:rsid w:val="009D5FC6"/>
    <w:rsid w:val="009D7324"/>
    <w:rsid w:val="009E0135"/>
    <w:rsid w:val="009E0774"/>
    <w:rsid w:val="009E11BA"/>
    <w:rsid w:val="009E1980"/>
    <w:rsid w:val="009E1A2F"/>
    <w:rsid w:val="009E21A5"/>
    <w:rsid w:val="009E38C8"/>
    <w:rsid w:val="009E68F8"/>
    <w:rsid w:val="009E6FCC"/>
    <w:rsid w:val="009F0337"/>
    <w:rsid w:val="009F0A83"/>
    <w:rsid w:val="009F0D7E"/>
    <w:rsid w:val="009F2E99"/>
    <w:rsid w:val="009F3001"/>
    <w:rsid w:val="009F37BE"/>
    <w:rsid w:val="009F47AA"/>
    <w:rsid w:val="009F678D"/>
    <w:rsid w:val="009F7360"/>
    <w:rsid w:val="009F73A4"/>
    <w:rsid w:val="00A01623"/>
    <w:rsid w:val="00A018DC"/>
    <w:rsid w:val="00A01B67"/>
    <w:rsid w:val="00A02265"/>
    <w:rsid w:val="00A034F9"/>
    <w:rsid w:val="00A04A32"/>
    <w:rsid w:val="00A05100"/>
    <w:rsid w:val="00A05BCF"/>
    <w:rsid w:val="00A07AE6"/>
    <w:rsid w:val="00A113FE"/>
    <w:rsid w:val="00A11720"/>
    <w:rsid w:val="00A13DAD"/>
    <w:rsid w:val="00A14BB8"/>
    <w:rsid w:val="00A15A0B"/>
    <w:rsid w:val="00A16753"/>
    <w:rsid w:val="00A16D2E"/>
    <w:rsid w:val="00A17FBA"/>
    <w:rsid w:val="00A2004A"/>
    <w:rsid w:val="00A207EE"/>
    <w:rsid w:val="00A20E0B"/>
    <w:rsid w:val="00A22427"/>
    <w:rsid w:val="00A22C16"/>
    <w:rsid w:val="00A232B1"/>
    <w:rsid w:val="00A237BF"/>
    <w:rsid w:val="00A23FF7"/>
    <w:rsid w:val="00A244B1"/>
    <w:rsid w:val="00A250A1"/>
    <w:rsid w:val="00A30348"/>
    <w:rsid w:val="00A31316"/>
    <w:rsid w:val="00A31D0A"/>
    <w:rsid w:val="00A32267"/>
    <w:rsid w:val="00A3270E"/>
    <w:rsid w:val="00A32C04"/>
    <w:rsid w:val="00A33F6B"/>
    <w:rsid w:val="00A34586"/>
    <w:rsid w:val="00A3483E"/>
    <w:rsid w:val="00A361BA"/>
    <w:rsid w:val="00A37B9A"/>
    <w:rsid w:val="00A430A0"/>
    <w:rsid w:val="00A438EE"/>
    <w:rsid w:val="00A464C9"/>
    <w:rsid w:val="00A47341"/>
    <w:rsid w:val="00A473ED"/>
    <w:rsid w:val="00A51564"/>
    <w:rsid w:val="00A51BA0"/>
    <w:rsid w:val="00A5219C"/>
    <w:rsid w:val="00A53058"/>
    <w:rsid w:val="00A554A9"/>
    <w:rsid w:val="00A56345"/>
    <w:rsid w:val="00A5681A"/>
    <w:rsid w:val="00A56BCE"/>
    <w:rsid w:val="00A576F0"/>
    <w:rsid w:val="00A6053E"/>
    <w:rsid w:val="00A60AC8"/>
    <w:rsid w:val="00A62CA6"/>
    <w:rsid w:val="00A62F2D"/>
    <w:rsid w:val="00A630EB"/>
    <w:rsid w:val="00A64641"/>
    <w:rsid w:val="00A6507F"/>
    <w:rsid w:val="00A656AE"/>
    <w:rsid w:val="00A65F66"/>
    <w:rsid w:val="00A67672"/>
    <w:rsid w:val="00A67902"/>
    <w:rsid w:val="00A703D2"/>
    <w:rsid w:val="00A7084B"/>
    <w:rsid w:val="00A719EC"/>
    <w:rsid w:val="00A7230D"/>
    <w:rsid w:val="00A72785"/>
    <w:rsid w:val="00A74D69"/>
    <w:rsid w:val="00A764D7"/>
    <w:rsid w:val="00A76508"/>
    <w:rsid w:val="00A767B3"/>
    <w:rsid w:val="00A812F5"/>
    <w:rsid w:val="00A82451"/>
    <w:rsid w:val="00A829A0"/>
    <w:rsid w:val="00A829E3"/>
    <w:rsid w:val="00A860B5"/>
    <w:rsid w:val="00A87965"/>
    <w:rsid w:val="00A90C4D"/>
    <w:rsid w:val="00A926D4"/>
    <w:rsid w:val="00A92BC7"/>
    <w:rsid w:val="00A92E71"/>
    <w:rsid w:val="00A94382"/>
    <w:rsid w:val="00A946D8"/>
    <w:rsid w:val="00A95279"/>
    <w:rsid w:val="00A9573A"/>
    <w:rsid w:val="00A9649E"/>
    <w:rsid w:val="00A96FAF"/>
    <w:rsid w:val="00A97504"/>
    <w:rsid w:val="00A97EA7"/>
    <w:rsid w:val="00AA0631"/>
    <w:rsid w:val="00AA0A4B"/>
    <w:rsid w:val="00AA1D3D"/>
    <w:rsid w:val="00AA1E41"/>
    <w:rsid w:val="00AA2314"/>
    <w:rsid w:val="00AA3330"/>
    <w:rsid w:val="00AA41BC"/>
    <w:rsid w:val="00AA4588"/>
    <w:rsid w:val="00AA7EA3"/>
    <w:rsid w:val="00AB040B"/>
    <w:rsid w:val="00AB1D53"/>
    <w:rsid w:val="00AB2B7D"/>
    <w:rsid w:val="00AB431E"/>
    <w:rsid w:val="00AB4A17"/>
    <w:rsid w:val="00AB68A1"/>
    <w:rsid w:val="00AB69D6"/>
    <w:rsid w:val="00AB6A74"/>
    <w:rsid w:val="00AB6EF4"/>
    <w:rsid w:val="00AB6F89"/>
    <w:rsid w:val="00AC1050"/>
    <w:rsid w:val="00AC1213"/>
    <w:rsid w:val="00AC3620"/>
    <w:rsid w:val="00AC36DC"/>
    <w:rsid w:val="00AC4588"/>
    <w:rsid w:val="00AC4DCD"/>
    <w:rsid w:val="00AC4E54"/>
    <w:rsid w:val="00AC4E88"/>
    <w:rsid w:val="00AC512A"/>
    <w:rsid w:val="00AC5487"/>
    <w:rsid w:val="00AC6E3A"/>
    <w:rsid w:val="00AC7127"/>
    <w:rsid w:val="00AC7DEC"/>
    <w:rsid w:val="00AD17DC"/>
    <w:rsid w:val="00AD1A75"/>
    <w:rsid w:val="00AD1B6B"/>
    <w:rsid w:val="00AD1C4F"/>
    <w:rsid w:val="00AD50E7"/>
    <w:rsid w:val="00AD51C2"/>
    <w:rsid w:val="00AD5E6A"/>
    <w:rsid w:val="00AD72E0"/>
    <w:rsid w:val="00AD7537"/>
    <w:rsid w:val="00AD78B0"/>
    <w:rsid w:val="00AE1484"/>
    <w:rsid w:val="00AE1A20"/>
    <w:rsid w:val="00AE246F"/>
    <w:rsid w:val="00AE2D27"/>
    <w:rsid w:val="00AE35C9"/>
    <w:rsid w:val="00AE66E2"/>
    <w:rsid w:val="00AF0FDE"/>
    <w:rsid w:val="00AF1B99"/>
    <w:rsid w:val="00AF398C"/>
    <w:rsid w:val="00AF4768"/>
    <w:rsid w:val="00AF4A67"/>
    <w:rsid w:val="00AF4D83"/>
    <w:rsid w:val="00AF4E3B"/>
    <w:rsid w:val="00AF7D39"/>
    <w:rsid w:val="00B00FDF"/>
    <w:rsid w:val="00B055C1"/>
    <w:rsid w:val="00B0602C"/>
    <w:rsid w:val="00B07BF1"/>
    <w:rsid w:val="00B07DB4"/>
    <w:rsid w:val="00B101C8"/>
    <w:rsid w:val="00B117FE"/>
    <w:rsid w:val="00B12106"/>
    <w:rsid w:val="00B124FE"/>
    <w:rsid w:val="00B129A3"/>
    <w:rsid w:val="00B1312A"/>
    <w:rsid w:val="00B13427"/>
    <w:rsid w:val="00B14ECC"/>
    <w:rsid w:val="00B17341"/>
    <w:rsid w:val="00B17605"/>
    <w:rsid w:val="00B20EB4"/>
    <w:rsid w:val="00B21274"/>
    <w:rsid w:val="00B21553"/>
    <w:rsid w:val="00B247BD"/>
    <w:rsid w:val="00B25576"/>
    <w:rsid w:val="00B31399"/>
    <w:rsid w:val="00B31909"/>
    <w:rsid w:val="00B32287"/>
    <w:rsid w:val="00B32CA0"/>
    <w:rsid w:val="00B33C8D"/>
    <w:rsid w:val="00B33E15"/>
    <w:rsid w:val="00B33FD5"/>
    <w:rsid w:val="00B3682B"/>
    <w:rsid w:val="00B3741C"/>
    <w:rsid w:val="00B37F8D"/>
    <w:rsid w:val="00B402FD"/>
    <w:rsid w:val="00B42D45"/>
    <w:rsid w:val="00B4543E"/>
    <w:rsid w:val="00B460F1"/>
    <w:rsid w:val="00B4692A"/>
    <w:rsid w:val="00B46B5C"/>
    <w:rsid w:val="00B503FC"/>
    <w:rsid w:val="00B507AC"/>
    <w:rsid w:val="00B50AE7"/>
    <w:rsid w:val="00B51793"/>
    <w:rsid w:val="00B52466"/>
    <w:rsid w:val="00B524B0"/>
    <w:rsid w:val="00B529B7"/>
    <w:rsid w:val="00B54B47"/>
    <w:rsid w:val="00B5527E"/>
    <w:rsid w:val="00B571C4"/>
    <w:rsid w:val="00B60A89"/>
    <w:rsid w:val="00B60F3E"/>
    <w:rsid w:val="00B617CF"/>
    <w:rsid w:val="00B62F5A"/>
    <w:rsid w:val="00B649D5"/>
    <w:rsid w:val="00B64AC8"/>
    <w:rsid w:val="00B654D1"/>
    <w:rsid w:val="00B654FB"/>
    <w:rsid w:val="00B659B7"/>
    <w:rsid w:val="00B66896"/>
    <w:rsid w:val="00B67581"/>
    <w:rsid w:val="00B67AAE"/>
    <w:rsid w:val="00B70459"/>
    <w:rsid w:val="00B7048E"/>
    <w:rsid w:val="00B70D08"/>
    <w:rsid w:val="00B7219F"/>
    <w:rsid w:val="00B74B54"/>
    <w:rsid w:val="00B75C64"/>
    <w:rsid w:val="00B760B9"/>
    <w:rsid w:val="00B76C65"/>
    <w:rsid w:val="00B77471"/>
    <w:rsid w:val="00B7750C"/>
    <w:rsid w:val="00B77FBD"/>
    <w:rsid w:val="00B815ED"/>
    <w:rsid w:val="00B82514"/>
    <w:rsid w:val="00B8345D"/>
    <w:rsid w:val="00B84980"/>
    <w:rsid w:val="00B85010"/>
    <w:rsid w:val="00B90EE1"/>
    <w:rsid w:val="00B93A12"/>
    <w:rsid w:val="00B95158"/>
    <w:rsid w:val="00B9694F"/>
    <w:rsid w:val="00B97348"/>
    <w:rsid w:val="00BA037C"/>
    <w:rsid w:val="00BA0A9E"/>
    <w:rsid w:val="00BA0B76"/>
    <w:rsid w:val="00BA24D2"/>
    <w:rsid w:val="00BA392E"/>
    <w:rsid w:val="00BA4ADD"/>
    <w:rsid w:val="00BA4D13"/>
    <w:rsid w:val="00BA6587"/>
    <w:rsid w:val="00BA7831"/>
    <w:rsid w:val="00BA7B60"/>
    <w:rsid w:val="00BB0A1A"/>
    <w:rsid w:val="00BB0D3B"/>
    <w:rsid w:val="00BB1C01"/>
    <w:rsid w:val="00BB3065"/>
    <w:rsid w:val="00BB52AE"/>
    <w:rsid w:val="00BB5AC0"/>
    <w:rsid w:val="00BB6512"/>
    <w:rsid w:val="00BB748F"/>
    <w:rsid w:val="00BB76FD"/>
    <w:rsid w:val="00BC03AA"/>
    <w:rsid w:val="00BC186E"/>
    <w:rsid w:val="00BC3DD4"/>
    <w:rsid w:val="00BC3E83"/>
    <w:rsid w:val="00BC3EB9"/>
    <w:rsid w:val="00BC4171"/>
    <w:rsid w:val="00BC44E7"/>
    <w:rsid w:val="00BC4AA0"/>
    <w:rsid w:val="00BC4D19"/>
    <w:rsid w:val="00BC5E89"/>
    <w:rsid w:val="00BC6B2C"/>
    <w:rsid w:val="00BD1A8A"/>
    <w:rsid w:val="00BD2BF5"/>
    <w:rsid w:val="00BD3120"/>
    <w:rsid w:val="00BD410C"/>
    <w:rsid w:val="00BE31CD"/>
    <w:rsid w:val="00BE3828"/>
    <w:rsid w:val="00BE3D93"/>
    <w:rsid w:val="00BE6937"/>
    <w:rsid w:val="00BE6CE8"/>
    <w:rsid w:val="00BE6F3C"/>
    <w:rsid w:val="00BE7D0E"/>
    <w:rsid w:val="00BE7F65"/>
    <w:rsid w:val="00BE7FF9"/>
    <w:rsid w:val="00BF01D2"/>
    <w:rsid w:val="00BF291A"/>
    <w:rsid w:val="00BF44E6"/>
    <w:rsid w:val="00BF751B"/>
    <w:rsid w:val="00C0208E"/>
    <w:rsid w:val="00C026BB"/>
    <w:rsid w:val="00C02FB8"/>
    <w:rsid w:val="00C04370"/>
    <w:rsid w:val="00C05F68"/>
    <w:rsid w:val="00C064B9"/>
    <w:rsid w:val="00C110F1"/>
    <w:rsid w:val="00C115DA"/>
    <w:rsid w:val="00C125A9"/>
    <w:rsid w:val="00C12D5C"/>
    <w:rsid w:val="00C13D49"/>
    <w:rsid w:val="00C13F45"/>
    <w:rsid w:val="00C1565B"/>
    <w:rsid w:val="00C15B2B"/>
    <w:rsid w:val="00C1643E"/>
    <w:rsid w:val="00C165C8"/>
    <w:rsid w:val="00C165CD"/>
    <w:rsid w:val="00C1706B"/>
    <w:rsid w:val="00C17BCA"/>
    <w:rsid w:val="00C2058F"/>
    <w:rsid w:val="00C20B44"/>
    <w:rsid w:val="00C20E08"/>
    <w:rsid w:val="00C20E82"/>
    <w:rsid w:val="00C20F08"/>
    <w:rsid w:val="00C214F9"/>
    <w:rsid w:val="00C21BD9"/>
    <w:rsid w:val="00C220B9"/>
    <w:rsid w:val="00C222C3"/>
    <w:rsid w:val="00C22CD0"/>
    <w:rsid w:val="00C23411"/>
    <w:rsid w:val="00C2546C"/>
    <w:rsid w:val="00C27C9D"/>
    <w:rsid w:val="00C313C4"/>
    <w:rsid w:val="00C31E40"/>
    <w:rsid w:val="00C32264"/>
    <w:rsid w:val="00C33FA2"/>
    <w:rsid w:val="00C340E8"/>
    <w:rsid w:val="00C3670C"/>
    <w:rsid w:val="00C40D45"/>
    <w:rsid w:val="00C41DD8"/>
    <w:rsid w:val="00C42DA5"/>
    <w:rsid w:val="00C4671A"/>
    <w:rsid w:val="00C47B73"/>
    <w:rsid w:val="00C47B7C"/>
    <w:rsid w:val="00C51905"/>
    <w:rsid w:val="00C51DF5"/>
    <w:rsid w:val="00C520A7"/>
    <w:rsid w:val="00C55353"/>
    <w:rsid w:val="00C5688B"/>
    <w:rsid w:val="00C56AE0"/>
    <w:rsid w:val="00C5712B"/>
    <w:rsid w:val="00C618AD"/>
    <w:rsid w:val="00C62672"/>
    <w:rsid w:val="00C62E8F"/>
    <w:rsid w:val="00C63049"/>
    <w:rsid w:val="00C63CC9"/>
    <w:rsid w:val="00C642F8"/>
    <w:rsid w:val="00C654CA"/>
    <w:rsid w:val="00C65500"/>
    <w:rsid w:val="00C65A5E"/>
    <w:rsid w:val="00C6655D"/>
    <w:rsid w:val="00C66686"/>
    <w:rsid w:val="00C70047"/>
    <w:rsid w:val="00C71600"/>
    <w:rsid w:val="00C73421"/>
    <w:rsid w:val="00C73724"/>
    <w:rsid w:val="00C76571"/>
    <w:rsid w:val="00C773E3"/>
    <w:rsid w:val="00C81687"/>
    <w:rsid w:val="00C831DB"/>
    <w:rsid w:val="00C83E4A"/>
    <w:rsid w:val="00C8447E"/>
    <w:rsid w:val="00C85639"/>
    <w:rsid w:val="00C85CD8"/>
    <w:rsid w:val="00C87412"/>
    <w:rsid w:val="00C878F9"/>
    <w:rsid w:val="00C90987"/>
    <w:rsid w:val="00C9099E"/>
    <w:rsid w:val="00C90A29"/>
    <w:rsid w:val="00C90EE3"/>
    <w:rsid w:val="00C91BE1"/>
    <w:rsid w:val="00C93B52"/>
    <w:rsid w:val="00C93BC7"/>
    <w:rsid w:val="00C93FB7"/>
    <w:rsid w:val="00C9592F"/>
    <w:rsid w:val="00C9658B"/>
    <w:rsid w:val="00C97571"/>
    <w:rsid w:val="00CA0A8F"/>
    <w:rsid w:val="00CA20A5"/>
    <w:rsid w:val="00CA2A05"/>
    <w:rsid w:val="00CA3C19"/>
    <w:rsid w:val="00CA40DA"/>
    <w:rsid w:val="00CA42E2"/>
    <w:rsid w:val="00CA4352"/>
    <w:rsid w:val="00CA489A"/>
    <w:rsid w:val="00CA4A15"/>
    <w:rsid w:val="00CA4E01"/>
    <w:rsid w:val="00CA559F"/>
    <w:rsid w:val="00CA583C"/>
    <w:rsid w:val="00CA779D"/>
    <w:rsid w:val="00CA7EEB"/>
    <w:rsid w:val="00CB1CA7"/>
    <w:rsid w:val="00CB20BB"/>
    <w:rsid w:val="00CB24AE"/>
    <w:rsid w:val="00CB3AB9"/>
    <w:rsid w:val="00CB6030"/>
    <w:rsid w:val="00CB6735"/>
    <w:rsid w:val="00CB6E22"/>
    <w:rsid w:val="00CB70E5"/>
    <w:rsid w:val="00CB7832"/>
    <w:rsid w:val="00CC02DF"/>
    <w:rsid w:val="00CC062C"/>
    <w:rsid w:val="00CC132D"/>
    <w:rsid w:val="00CC1DD8"/>
    <w:rsid w:val="00CC2027"/>
    <w:rsid w:val="00CC298C"/>
    <w:rsid w:val="00CC2C9D"/>
    <w:rsid w:val="00CC3302"/>
    <w:rsid w:val="00CC3EDC"/>
    <w:rsid w:val="00CC4B20"/>
    <w:rsid w:val="00CC4BF2"/>
    <w:rsid w:val="00CC6A28"/>
    <w:rsid w:val="00CC78F8"/>
    <w:rsid w:val="00CD0573"/>
    <w:rsid w:val="00CD23A5"/>
    <w:rsid w:val="00CD3C90"/>
    <w:rsid w:val="00CD445A"/>
    <w:rsid w:val="00CD478B"/>
    <w:rsid w:val="00CD5E98"/>
    <w:rsid w:val="00CD7B20"/>
    <w:rsid w:val="00CD7D08"/>
    <w:rsid w:val="00CE0533"/>
    <w:rsid w:val="00CE0EC9"/>
    <w:rsid w:val="00CE27DE"/>
    <w:rsid w:val="00CE581D"/>
    <w:rsid w:val="00CE5A13"/>
    <w:rsid w:val="00CE6C55"/>
    <w:rsid w:val="00CE704F"/>
    <w:rsid w:val="00CE727A"/>
    <w:rsid w:val="00CF03E6"/>
    <w:rsid w:val="00CF0B9D"/>
    <w:rsid w:val="00CF372C"/>
    <w:rsid w:val="00CF441E"/>
    <w:rsid w:val="00CF4FA5"/>
    <w:rsid w:val="00CF6897"/>
    <w:rsid w:val="00CF72E2"/>
    <w:rsid w:val="00D00810"/>
    <w:rsid w:val="00D029E1"/>
    <w:rsid w:val="00D02C36"/>
    <w:rsid w:val="00D04106"/>
    <w:rsid w:val="00D05AA2"/>
    <w:rsid w:val="00D06549"/>
    <w:rsid w:val="00D069B4"/>
    <w:rsid w:val="00D1038D"/>
    <w:rsid w:val="00D10672"/>
    <w:rsid w:val="00D10DC2"/>
    <w:rsid w:val="00D11D34"/>
    <w:rsid w:val="00D11FE0"/>
    <w:rsid w:val="00D1212A"/>
    <w:rsid w:val="00D12F8C"/>
    <w:rsid w:val="00D143B0"/>
    <w:rsid w:val="00D149E8"/>
    <w:rsid w:val="00D165E0"/>
    <w:rsid w:val="00D208A9"/>
    <w:rsid w:val="00D20958"/>
    <w:rsid w:val="00D20C17"/>
    <w:rsid w:val="00D22385"/>
    <w:rsid w:val="00D26DCB"/>
    <w:rsid w:val="00D31B5D"/>
    <w:rsid w:val="00D32F4B"/>
    <w:rsid w:val="00D335B9"/>
    <w:rsid w:val="00D33803"/>
    <w:rsid w:val="00D3473C"/>
    <w:rsid w:val="00D348F3"/>
    <w:rsid w:val="00D35081"/>
    <w:rsid w:val="00D35AAC"/>
    <w:rsid w:val="00D366F7"/>
    <w:rsid w:val="00D4078D"/>
    <w:rsid w:val="00D41020"/>
    <w:rsid w:val="00D41395"/>
    <w:rsid w:val="00D42616"/>
    <w:rsid w:val="00D43296"/>
    <w:rsid w:val="00D44337"/>
    <w:rsid w:val="00D4574F"/>
    <w:rsid w:val="00D45A30"/>
    <w:rsid w:val="00D5000E"/>
    <w:rsid w:val="00D50482"/>
    <w:rsid w:val="00D517B8"/>
    <w:rsid w:val="00D52336"/>
    <w:rsid w:val="00D53148"/>
    <w:rsid w:val="00D536E8"/>
    <w:rsid w:val="00D538B1"/>
    <w:rsid w:val="00D53E8B"/>
    <w:rsid w:val="00D547F8"/>
    <w:rsid w:val="00D55E4D"/>
    <w:rsid w:val="00D560DC"/>
    <w:rsid w:val="00D57A7C"/>
    <w:rsid w:val="00D57E3E"/>
    <w:rsid w:val="00D618FC"/>
    <w:rsid w:val="00D61C2B"/>
    <w:rsid w:val="00D6257F"/>
    <w:rsid w:val="00D63E72"/>
    <w:rsid w:val="00D640AB"/>
    <w:rsid w:val="00D6494E"/>
    <w:rsid w:val="00D6627B"/>
    <w:rsid w:val="00D66959"/>
    <w:rsid w:val="00D67DF0"/>
    <w:rsid w:val="00D67FC5"/>
    <w:rsid w:val="00D700C5"/>
    <w:rsid w:val="00D70B0E"/>
    <w:rsid w:val="00D70FBF"/>
    <w:rsid w:val="00D7226F"/>
    <w:rsid w:val="00D736DD"/>
    <w:rsid w:val="00D738EA"/>
    <w:rsid w:val="00D74D49"/>
    <w:rsid w:val="00D7580E"/>
    <w:rsid w:val="00D75E15"/>
    <w:rsid w:val="00D76F76"/>
    <w:rsid w:val="00D77AE9"/>
    <w:rsid w:val="00D802D6"/>
    <w:rsid w:val="00D80DEE"/>
    <w:rsid w:val="00D811CF"/>
    <w:rsid w:val="00D83825"/>
    <w:rsid w:val="00D8414D"/>
    <w:rsid w:val="00D854AE"/>
    <w:rsid w:val="00D85684"/>
    <w:rsid w:val="00D86D10"/>
    <w:rsid w:val="00D87167"/>
    <w:rsid w:val="00D87A42"/>
    <w:rsid w:val="00D87C9E"/>
    <w:rsid w:val="00D87EC4"/>
    <w:rsid w:val="00D94E9D"/>
    <w:rsid w:val="00D95751"/>
    <w:rsid w:val="00D96A45"/>
    <w:rsid w:val="00D97671"/>
    <w:rsid w:val="00D976C1"/>
    <w:rsid w:val="00D97A19"/>
    <w:rsid w:val="00DA05BC"/>
    <w:rsid w:val="00DA0D79"/>
    <w:rsid w:val="00DA1B22"/>
    <w:rsid w:val="00DA1EF9"/>
    <w:rsid w:val="00DA271B"/>
    <w:rsid w:val="00DA39BB"/>
    <w:rsid w:val="00DA4AF4"/>
    <w:rsid w:val="00DA77C3"/>
    <w:rsid w:val="00DB070C"/>
    <w:rsid w:val="00DB1D6E"/>
    <w:rsid w:val="00DB2693"/>
    <w:rsid w:val="00DB390E"/>
    <w:rsid w:val="00DB4498"/>
    <w:rsid w:val="00DB5167"/>
    <w:rsid w:val="00DB6163"/>
    <w:rsid w:val="00DB65F6"/>
    <w:rsid w:val="00DB7852"/>
    <w:rsid w:val="00DB7901"/>
    <w:rsid w:val="00DC1AAE"/>
    <w:rsid w:val="00DC2229"/>
    <w:rsid w:val="00DC4451"/>
    <w:rsid w:val="00DC4B56"/>
    <w:rsid w:val="00DC4C0C"/>
    <w:rsid w:val="00DC66FD"/>
    <w:rsid w:val="00DC679A"/>
    <w:rsid w:val="00DC6870"/>
    <w:rsid w:val="00DC7075"/>
    <w:rsid w:val="00DC71C9"/>
    <w:rsid w:val="00DD3958"/>
    <w:rsid w:val="00DD5C9E"/>
    <w:rsid w:val="00DD65EE"/>
    <w:rsid w:val="00DD6ACD"/>
    <w:rsid w:val="00DD6F9A"/>
    <w:rsid w:val="00DE0B89"/>
    <w:rsid w:val="00DE0F40"/>
    <w:rsid w:val="00DE14F9"/>
    <w:rsid w:val="00DE254C"/>
    <w:rsid w:val="00DE3BBF"/>
    <w:rsid w:val="00DE67A2"/>
    <w:rsid w:val="00DF0717"/>
    <w:rsid w:val="00DF1251"/>
    <w:rsid w:val="00DF1D26"/>
    <w:rsid w:val="00DF1E67"/>
    <w:rsid w:val="00DF297B"/>
    <w:rsid w:val="00DF2F85"/>
    <w:rsid w:val="00DF4A5A"/>
    <w:rsid w:val="00DF616B"/>
    <w:rsid w:val="00E002E6"/>
    <w:rsid w:val="00E019D1"/>
    <w:rsid w:val="00E01BFC"/>
    <w:rsid w:val="00E01CAA"/>
    <w:rsid w:val="00E02267"/>
    <w:rsid w:val="00E03CA7"/>
    <w:rsid w:val="00E07A87"/>
    <w:rsid w:val="00E10AC3"/>
    <w:rsid w:val="00E10AE7"/>
    <w:rsid w:val="00E11627"/>
    <w:rsid w:val="00E124F9"/>
    <w:rsid w:val="00E13F6F"/>
    <w:rsid w:val="00E1454F"/>
    <w:rsid w:val="00E15D4B"/>
    <w:rsid w:val="00E16108"/>
    <w:rsid w:val="00E16FF3"/>
    <w:rsid w:val="00E17A77"/>
    <w:rsid w:val="00E17F06"/>
    <w:rsid w:val="00E21414"/>
    <w:rsid w:val="00E21789"/>
    <w:rsid w:val="00E21AF3"/>
    <w:rsid w:val="00E22DD5"/>
    <w:rsid w:val="00E2404F"/>
    <w:rsid w:val="00E27B7A"/>
    <w:rsid w:val="00E3074B"/>
    <w:rsid w:val="00E31090"/>
    <w:rsid w:val="00E31CAF"/>
    <w:rsid w:val="00E3234A"/>
    <w:rsid w:val="00E323AE"/>
    <w:rsid w:val="00E3308C"/>
    <w:rsid w:val="00E33898"/>
    <w:rsid w:val="00E33B09"/>
    <w:rsid w:val="00E342B7"/>
    <w:rsid w:val="00E34C86"/>
    <w:rsid w:val="00E34F7A"/>
    <w:rsid w:val="00E3503B"/>
    <w:rsid w:val="00E353FB"/>
    <w:rsid w:val="00E3647C"/>
    <w:rsid w:val="00E367EE"/>
    <w:rsid w:val="00E37CFD"/>
    <w:rsid w:val="00E402DC"/>
    <w:rsid w:val="00E41BCC"/>
    <w:rsid w:val="00E41E30"/>
    <w:rsid w:val="00E42742"/>
    <w:rsid w:val="00E43295"/>
    <w:rsid w:val="00E432C2"/>
    <w:rsid w:val="00E43370"/>
    <w:rsid w:val="00E447BB"/>
    <w:rsid w:val="00E47173"/>
    <w:rsid w:val="00E47AB7"/>
    <w:rsid w:val="00E5046D"/>
    <w:rsid w:val="00E5193F"/>
    <w:rsid w:val="00E52BAB"/>
    <w:rsid w:val="00E530F3"/>
    <w:rsid w:val="00E5595E"/>
    <w:rsid w:val="00E55B4D"/>
    <w:rsid w:val="00E55CAC"/>
    <w:rsid w:val="00E56F5B"/>
    <w:rsid w:val="00E6033B"/>
    <w:rsid w:val="00E60B80"/>
    <w:rsid w:val="00E61043"/>
    <w:rsid w:val="00E61477"/>
    <w:rsid w:val="00E625C7"/>
    <w:rsid w:val="00E62F2D"/>
    <w:rsid w:val="00E633F6"/>
    <w:rsid w:val="00E64C0E"/>
    <w:rsid w:val="00E70582"/>
    <w:rsid w:val="00E715FC"/>
    <w:rsid w:val="00E7207F"/>
    <w:rsid w:val="00E72179"/>
    <w:rsid w:val="00E75455"/>
    <w:rsid w:val="00E754F1"/>
    <w:rsid w:val="00E77F6E"/>
    <w:rsid w:val="00E803C7"/>
    <w:rsid w:val="00E80700"/>
    <w:rsid w:val="00E8149C"/>
    <w:rsid w:val="00E81981"/>
    <w:rsid w:val="00E81A35"/>
    <w:rsid w:val="00E81DBF"/>
    <w:rsid w:val="00E82915"/>
    <w:rsid w:val="00E83973"/>
    <w:rsid w:val="00E83E0D"/>
    <w:rsid w:val="00E84837"/>
    <w:rsid w:val="00E850FD"/>
    <w:rsid w:val="00E854AD"/>
    <w:rsid w:val="00E8584D"/>
    <w:rsid w:val="00E85F4C"/>
    <w:rsid w:val="00E867D6"/>
    <w:rsid w:val="00E93D4F"/>
    <w:rsid w:val="00E93E17"/>
    <w:rsid w:val="00E9606D"/>
    <w:rsid w:val="00E96093"/>
    <w:rsid w:val="00E96158"/>
    <w:rsid w:val="00E96675"/>
    <w:rsid w:val="00E97F0C"/>
    <w:rsid w:val="00EA1B0F"/>
    <w:rsid w:val="00EA20D3"/>
    <w:rsid w:val="00EA35AD"/>
    <w:rsid w:val="00EA3A5B"/>
    <w:rsid w:val="00EA455F"/>
    <w:rsid w:val="00EA5AB3"/>
    <w:rsid w:val="00EA5DF3"/>
    <w:rsid w:val="00EA6C3E"/>
    <w:rsid w:val="00EB0495"/>
    <w:rsid w:val="00EB141C"/>
    <w:rsid w:val="00EB3615"/>
    <w:rsid w:val="00EB52AD"/>
    <w:rsid w:val="00EB6E73"/>
    <w:rsid w:val="00EC3BF5"/>
    <w:rsid w:val="00EC3D1F"/>
    <w:rsid w:val="00EC4448"/>
    <w:rsid w:val="00EC46A0"/>
    <w:rsid w:val="00EC76BE"/>
    <w:rsid w:val="00ED0570"/>
    <w:rsid w:val="00ED0781"/>
    <w:rsid w:val="00ED0AF0"/>
    <w:rsid w:val="00ED1826"/>
    <w:rsid w:val="00ED36AF"/>
    <w:rsid w:val="00ED3BA6"/>
    <w:rsid w:val="00ED66E4"/>
    <w:rsid w:val="00ED7CD5"/>
    <w:rsid w:val="00EE09FE"/>
    <w:rsid w:val="00EE1711"/>
    <w:rsid w:val="00EE266C"/>
    <w:rsid w:val="00EE2BFE"/>
    <w:rsid w:val="00EE32CD"/>
    <w:rsid w:val="00EE3AF5"/>
    <w:rsid w:val="00EE44DC"/>
    <w:rsid w:val="00EE58FA"/>
    <w:rsid w:val="00EE649B"/>
    <w:rsid w:val="00EE65F4"/>
    <w:rsid w:val="00EE7BEB"/>
    <w:rsid w:val="00EF0A2F"/>
    <w:rsid w:val="00EF0C86"/>
    <w:rsid w:val="00EF125B"/>
    <w:rsid w:val="00EF2438"/>
    <w:rsid w:val="00EF54E3"/>
    <w:rsid w:val="00EF552E"/>
    <w:rsid w:val="00EF6288"/>
    <w:rsid w:val="00EF62E3"/>
    <w:rsid w:val="00EF6DC0"/>
    <w:rsid w:val="00EF7894"/>
    <w:rsid w:val="00EF7EB8"/>
    <w:rsid w:val="00EF7F7F"/>
    <w:rsid w:val="00F00C24"/>
    <w:rsid w:val="00F039F7"/>
    <w:rsid w:val="00F06669"/>
    <w:rsid w:val="00F066D6"/>
    <w:rsid w:val="00F06901"/>
    <w:rsid w:val="00F13771"/>
    <w:rsid w:val="00F14347"/>
    <w:rsid w:val="00F1737F"/>
    <w:rsid w:val="00F17A72"/>
    <w:rsid w:val="00F21E06"/>
    <w:rsid w:val="00F22DB8"/>
    <w:rsid w:val="00F23894"/>
    <w:rsid w:val="00F23A54"/>
    <w:rsid w:val="00F24786"/>
    <w:rsid w:val="00F247DA"/>
    <w:rsid w:val="00F25C4F"/>
    <w:rsid w:val="00F26338"/>
    <w:rsid w:val="00F2682E"/>
    <w:rsid w:val="00F27560"/>
    <w:rsid w:val="00F3047D"/>
    <w:rsid w:val="00F30706"/>
    <w:rsid w:val="00F30D38"/>
    <w:rsid w:val="00F3117E"/>
    <w:rsid w:val="00F3137D"/>
    <w:rsid w:val="00F320FF"/>
    <w:rsid w:val="00F32900"/>
    <w:rsid w:val="00F32E78"/>
    <w:rsid w:val="00F33490"/>
    <w:rsid w:val="00F3530F"/>
    <w:rsid w:val="00F358AF"/>
    <w:rsid w:val="00F360CE"/>
    <w:rsid w:val="00F37982"/>
    <w:rsid w:val="00F37A99"/>
    <w:rsid w:val="00F4021D"/>
    <w:rsid w:val="00F403B0"/>
    <w:rsid w:val="00F406EF"/>
    <w:rsid w:val="00F40E45"/>
    <w:rsid w:val="00F41244"/>
    <w:rsid w:val="00F43F69"/>
    <w:rsid w:val="00F4480A"/>
    <w:rsid w:val="00F44D4A"/>
    <w:rsid w:val="00F45126"/>
    <w:rsid w:val="00F45E6F"/>
    <w:rsid w:val="00F51088"/>
    <w:rsid w:val="00F5280B"/>
    <w:rsid w:val="00F534E9"/>
    <w:rsid w:val="00F5392F"/>
    <w:rsid w:val="00F53930"/>
    <w:rsid w:val="00F560A7"/>
    <w:rsid w:val="00F56C0E"/>
    <w:rsid w:val="00F576E7"/>
    <w:rsid w:val="00F60BC5"/>
    <w:rsid w:val="00F60C2E"/>
    <w:rsid w:val="00F60EFC"/>
    <w:rsid w:val="00F62C65"/>
    <w:rsid w:val="00F63213"/>
    <w:rsid w:val="00F63932"/>
    <w:rsid w:val="00F6458C"/>
    <w:rsid w:val="00F647DB"/>
    <w:rsid w:val="00F65304"/>
    <w:rsid w:val="00F66C41"/>
    <w:rsid w:val="00F71C3C"/>
    <w:rsid w:val="00F71CD4"/>
    <w:rsid w:val="00F71D2B"/>
    <w:rsid w:val="00F72C5A"/>
    <w:rsid w:val="00F737EF"/>
    <w:rsid w:val="00F76178"/>
    <w:rsid w:val="00F81336"/>
    <w:rsid w:val="00F8191C"/>
    <w:rsid w:val="00F81A7C"/>
    <w:rsid w:val="00F81D64"/>
    <w:rsid w:val="00F821DF"/>
    <w:rsid w:val="00F8268F"/>
    <w:rsid w:val="00F832EA"/>
    <w:rsid w:val="00F8546B"/>
    <w:rsid w:val="00F855A0"/>
    <w:rsid w:val="00F86965"/>
    <w:rsid w:val="00F86BBB"/>
    <w:rsid w:val="00F8734C"/>
    <w:rsid w:val="00F87CF4"/>
    <w:rsid w:val="00F90CFD"/>
    <w:rsid w:val="00F92E47"/>
    <w:rsid w:val="00F9540B"/>
    <w:rsid w:val="00F95A30"/>
    <w:rsid w:val="00F95A59"/>
    <w:rsid w:val="00F9694E"/>
    <w:rsid w:val="00F97250"/>
    <w:rsid w:val="00F97BBC"/>
    <w:rsid w:val="00FA0479"/>
    <w:rsid w:val="00FA3844"/>
    <w:rsid w:val="00FA461A"/>
    <w:rsid w:val="00FA4BF2"/>
    <w:rsid w:val="00FA4CCC"/>
    <w:rsid w:val="00FA50CD"/>
    <w:rsid w:val="00FA7138"/>
    <w:rsid w:val="00FB0F38"/>
    <w:rsid w:val="00FB4884"/>
    <w:rsid w:val="00FB4B15"/>
    <w:rsid w:val="00FB548E"/>
    <w:rsid w:val="00FB5A64"/>
    <w:rsid w:val="00FB671B"/>
    <w:rsid w:val="00FB7C3D"/>
    <w:rsid w:val="00FC1166"/>
    <w:rsid w:val="00FC3404"/>
    <w:rsid w:val="00FC59CD"/>
    <w:rsid w:val="00FC5E5D"/>
    <w:rsid w:val="00FC6980"/>
    <w:rsid w:val="00FD0575"/>
    <w:rsid w:val="00FD1BAD"/>
    <w:rsid w:val="00FD2062"/>
    <w:rsid w:val="00FD3255"/>
    <w:rsid w:val="00FD4D6D"/>
    <w:rsid w:val="00FD5804"/>
    <w:rsid w:val="00FD65A4"/>
    <w:rsid w:val="00FD7C85"/>
    <w:rsid w:val="00FE0084"/>
    <w:rsid w:val="00FE0802"/>
    <w:rsid w:val="00FE0901"/>
    <w:rsid w:val="00FE0D1A"/>
    <w:rsid w:val="00FE10C5"/>
    <w:rsid w:val="00FE12BF"/>
    <w:rsid w:val="00FE1312"/>
    <w:rsid w:val="00FE18EB"/>
    <w:rsid w:val="00FE53DA"/>
    <w:rsid w:val="00FE5AB1"/>
    <w:rsid w:val="00FE7ADA"/>
    <w:rsid w:val="00FE7E2E"/>
    <w:rsid w:val="00FF1846"/>
    <w:rsid w:val="00FF2171"/>
    <w:rsid w:val="00FF2C71"/>
    <w:rsid w:val="00FF2F0D"/>
    <w:rsid w:val="00FF3025"/>
    <w:rsid w:val="00FF4398"/>
    <w:rsid w:val="00FF4A19"/>
    <w:rsid w:val="00FF5400"/>
    <w:rsid w:val="00FF5613"/>
    <w:rsid w:val="00FF57B5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23937"/>
    <o:shapelayout v:ext="edit">
      <o:idmap v:ext="edit" data="1"/>
    </o:shapelayout>
  </w:shapeDefaults>
  <w:decimalSymbol w:val=","/>
  <w:listSeparator w:val=";"/>
  <w14:docId w14:val="770E6C00"/>
  <w15:docId w15:val="{C4D265FC-0B66-4234-8090-C4D0367F0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8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/>
    <w:lsdException w:name="heading 6" w:locked="1"/>
    <w:lsdException w:name="heading 7" w:locked="1"/>
    <w:lsdException w:name="heading 8" w:locked="1"/>
    <w:lsdException w:name="heading 9" w:lock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iPriority="0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16AC2"/>
    <w:pPr>
      <w:spacing w:line="276" w:lineRule="auto"/>
    </w:pPr>
    <w:rPr>
      <w:rFonts w:ascii="Verdana" w:hAnsi="Verdana" w:cs="Times New Roman"/>
      <w:sz w:val="18"/>
      <w:szCs w:val="18"/>
    </w:rPr>
  </w:style>
  <w:style w:type="paragraph" w:styleId="Kop1">
    <w:name w:val="heading 1"/>
    <w:basedOn w:val="GenummerdHoofdstuk"/>
    <w:next w:val="Kop2"/>
    <w:link w:val="Kop1Char"/>
    <w:uiPriority w:val="8"/>
    <w:qFormat/>
    <w:rsid w:val="00422F47"/>
    <w:pPr>
      <w:spacing w:after="240"/>
      <w:outlineLvl w:val="0"/>
    </w:pPr>
  </w:style>
  <w:style w:type="paragraph" w:styleId="Kop2">
    <w:name w:val="heading 2"/>
    <w:basedOn w:val="Paragraaf"/>
    <w:next w:val="Kop3"/>
    <w:link w:val="Kop2Char"/>
    <w:uiPriority w:val="9"/>
    <w:qFormat/>
    <w:rsid w:val="00422F47"/>
    <w:pPr>
      <w:spacing w:line="240" w:lineRule="auto"/>
      <w:outlineLvl w:val="1"/>
    </w:pPr>
  </w:style>
  <w:style w:type="paragraph" w:styleId="Kop3">
    <w:name w:val="heading 3"/>
    <w:basedOn w:val="Subparagraaf"/>
    <w:next w:val="Kop4"/>
    <w:link w:val="Kop3Char"/>
    <w:uiPriority w:val="9"/>
    <w:qFormat/>
    <w:rsid w:val="00422F47"/>
    <w:pPr>
      <w:outlineLvl w:val="2"/>
    </w:pPr>
  </w:style>
  <w:style w:type="paragraph" w:styleId="Kop4">
    <w:name w:val="heading 4"/>
    <w:basedOn w:val="Subparagraaf"/>
    <w:next w:val="Standaard"/>
    <w:link w:val="Kop4Char"/>
    <w:uiPriority w:val="9"/>
    <w:qFormat/>
    <w:locked/>
    <w:rsid w:val="00B4543E"/>
    <w:pPr>
      <w:numPr>
        <w:ilvl w:val="3"/>
      </w:numPr>
      <w:tabs>
        <w:tab w:val="clear" w:pos="227"/>
        <w:tab w:val="clear" w:pos="454"/>
        <w:tab w:val="clear" w:pos="680"/>
      </w:tabs>
      <w:outlineLvl w:val="3"/>
    </w:pPr>
  </w:style>
  <w:style w:type="paragraph" w:styleId="Kop5">
    <w:name w:val="heading 5"/>
    <w:aliases w:val="Kop 5: Bijlage Kop,Level 3 - i"/>
    <w:basedOn w:val="Standaard"/>
    <w:next w:val="Standaard"/>
    <w:link w:val="Kop5Char"/>
    <w:uiPriority w:val="9"/>
    <w:locked/>
    <w:rsid w:val="00BF751B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,Legal Level 1."/>
    <w:basedOn w:val="Standaard"/>
    <w:next w:val="Standaard"/>
    <w:link w:val="Kop6Char"/>
    <w:uiPriority w:val="99"/>
    <w:locked/>
    <w:rsid w:val="00BF751B"/>
    <w:pPr>
      <w:numPr>
        <w:ilvl w:val="5"/>
        <w:numId w:val="1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,Legal Level 1.1."/>
    <w:basedOn w:val="Standaard"/>
    <w:next w:val="Standaard"/>
    <w:link w:val="Kop7Char"/>
    <w:uiPriority w:val="99"/>
    <w:locked/>
    <w:rsid w:val="00BF751B"/>
    <w:pPr>
      <w:numPr>
        <w:ilvl w:val="6"/>
        <w:numId w:val="1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,(Kop 4 zonder titel),Kop 4 zonder titel,Bijlagestijl,Legal Level 1.1.1."/>
    <w:basedOn w:val="Standaard"/>
    <w:next w:val="Standaard"/>
    <w:link w:val="Kop8Char"/>
    <w:uiPriority w:val="99"/>
    <w:locked/>
    <w:rsid w:val="00BF751B"/>
    <w:pPr>
      <w:numPr>
        <w:ilvl w:val="7"/>
        <w:numId w:val="1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Tabelkop 1,Legal Level 1.1.1.1.,Reference Appendix"/>
    <w:basedOn w:val="Standaard"/>
    <w:next w:val="Standaard"/>
    <w:link w:val="Kop9Char"/>
    <w:uiPriority w:val="99"/>
    <w:locked/>
    <w:rsid w:val="00BF751B"/>
    <w:pPr>
      <w:numPr>
        <w:ilvl w:val="8"/>
        <w:numId w:val="1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8"/>
    <w:locked/>
    <w:rsid w:val="00422F47"/>
    <w:rPr>
      <w:rFonts w:ascii="Verdana" w:hAnsi="Verdana" w:cs="Times New Roman"/>
      <w:sz w:val="24"/>
    </w:rPr>
  </w:style>
  <w:style w:type="character" w:customStyle="1" w:styleId="Heading2Char">
    <w:name w:val="Heading 2 Char"/>
    <w:aliases w:val="Char1 Char,Paragraafkop Char,Pargagraaf Char,paragraaf Char,Gewonekop Char,Gewonekop1 Char,Gewonekop2 Char,Gewonekop3 Char,Gewonekop11 Char,Gewonekop21 Char,Gewonekop4 Char,Gewonekop12 Char,Gewonekop22 Char,Gewonekop5 Char,Gewonekop6 Char"/>
    <w:uiPriority w:val="9"/>
    <w:semiHidden/>
    <w:rsid w:val="00EF7D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link w:val="Kop3"/>
    <w:uiPriority w:val="9"/>
    <w:locked/>
    <w:rsid w:val="00422F47"/>
    <w:rPr>
      <w:rFonts w:ascii="Verdana" w:hAnsi="Verdana" w:cs="Times New Roman"/>
      <w:i/>
      <w:sz w:val="18"/>
    </w:rPr>
  </w:style>
  <w:style w:type="character" w:customStyle="1" w:styleId="Kop4Char">
    <w:name w:val="Kop 4 Char"/>
    <w:link w:val="Kop4"/>
    <w:uiPriority w:val="9"/>
    <w:locked/>
    <w:rsid w:val="00B4543E"/>
    <w:rPr>
      <w:rFonts w:ascii="Verdana" w:hAnsi="Verdana" w:cs="Times New Roman"/>
      <w:i/>
      <w:sz w:val="18"/>
    </w:rPr>
  </w:style>
  <w:style w:type="character" w:customStyle="1" w:styleId="Kop5Char">
    <w:name w:val="Kop 5 Char"/>
    <w:aliases w:val="Kop 5: Bijlage Kop Char,Level 3 - i Char"/>
    <w:link w:val="Kop5"/>
    <w:uiPriority w:val="9"/>
    <w:locked/>
    <w:rsid w:val="00BF751B"/>
    <w:rPr>
      <w:rFonts w:ascii="Verdana" w:hAnsi="Verdana" w:cs="Times New Roman"/>
      <w:b/>
      <w:bCs/>
      <w:i/>
      <w:iCs/>
      <w:sz w:val="26"/>
      <w:szCs w:val="26"/>
    </w:rPr>
  </w:style>
  <w:style w:type="character" w:customStyle="1" w:styleId="Kop6Char">
    <w:name w:val="Kop 6 Char"/>
    <w:aliases w:val="Tussenkop 2 Char,Legal Level 1. Char"/>
    <w:link w:val="Kop6"/>
    <w:uiPriority w:val="99"/>
    <w:locked/>
    <w:rsid w:val="00BF751B"/>
    <w:rPr>
      <w:rFonts w:cs="Times New Roman"/>
      <w:b/>
      <w:bCs/>
      <w:sz w:val="22"/>
      <w:szCs w:val="22"/>
    </w:rPr>
  </w:style>
  <w:style w:type="character" w:customStyle="1" w:styleId="Kop7Char">
    <w:name w:val="Kop 7 Char"/>
    <w:aliases w:val="Tussenkop 3 Char,Legal Level 1.1. Char"/>
    <w:link w:val="Kop7"/>
    <w:uiPriority w:val="99"/>
    <w:locked/>
    <w:rsid w:val="00BF751B"/>
    <w:rPr>
      <w:rFonts w:cs="Times New Roman"/>
      <w:sz w:val="24"/>
      <w:szCs w:val="18"/>
    </w:rPr>
  </w:style>
  <w:style w:type="character" w:customStyle="1" w:styleId="Kop8Char">
    <w:name w:val="Kop 8 Char"/>
    <w:aliases w:val="Tussenkop 4 Char,(Kop 4 zonder titel) Char,Kop 4 zonder titel Char,Bijlagestijl Char,Legal Level 1.1.1. Char"/>
    <w:link w:val="Kop8"/>
    <w:uiPriority w:val="99"/>
    <w:locked/>
    <w:rsid w:val="00BF751B"/>
    <w:rPr>
      <w:rFonts w:cs="Times New Roman"/>
      <w:i/>
      <w:iCs/>
      <w:sz w:val="24"/>
      <w:szCs w:val="18"/>
    </w:rPr>
  </w:style>
  <w:style w:type="character" w:customStyle="1" w:styleId="Kop9Char">
    <w:name w:val="Kop 9 Char"/>
    <w:aliases w:val="Tabelkop 1 Char,Legal Level 1.1.1.1. Char,Reference Appendix Char"/>
    <w:link w:val="Kop9"/>
    <w:uiPriority w:val="99"/>
    <w:locked/>
    <w:rsid w:val="00BF751B"/>
    <w:rPr>
      <w:rFonts w:ascii="Arial" w:hAnsi="Arial" w:cs="Arial"/>
      <w:sz w:val="22"/>
      <w:szCs w:val="22"/>
    </w:rPr>
  </w:style>
  <w:style w:type="character" w:customStyle="1" w:styleId="Heading2Char4">
    <w:name w:val="Heading 2 Char4"/>
    <w:aliases w:val="Char1 Char5,Paragraafkop Char5,Pargagraaf Char5,paragraaf Char5,Gewonekop Char5,Gewonekop1 Char5,Gewonekop2 Char5,Gewonekop3 Char5,Gewonekop11 Char5,Gewonekop21 Char5,Gewonekop4 Char5,Gewonekop12 Char5,Gewonekop22 Char5,Gewonekop5 Char5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3">
    <w:name w:val="Heading 2 Char3"/>
    <w:aliases w:val="Char1 Char4,Paragraafkop Char4,Pargagraaf Char4,paragraaf Char4,Gewonekop Char4,Gewonekop1 Char4,Gewonekop2 Char4,Gewonekop3 Char4,Gewonekop11 Char4,Gewonekop21 Char4,Gewonekop4 Char4,Gewonekop12 Char4,Gewonekop22 Char4,Gewonekop5 Char4"/>
    <w:uiPriority w:val="99"/>
    <w:semiHidden/>
    <w:locked/>
    <w:rsid w:val="00C0208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2">
    <w:name w:val="Heading 2 Char2"/>
    <w:aliases w:val="Char1 Char3,Paragraafkop Char3,Pargagraaf Char3,paragraaf Char3,Gewonekop Char3,Gewonekop1 Char3,Gewonekop2 Char3,Gewonekop3 Char3,Gewonekop11 Char3,Gewonekop21 Char3,Gewonekop4 Char3,Gewonekop12 Char3,Gewonekop22 Char3,Gewonekop5 Char3"/>
    <w:uiPriority w:val="99"/>
    <w:semiHidden/>
    <w:locked/>
    <w:rsid w:val="00DE14F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2Char">
    <w:name w:val="Kop 2 Char"/>
    <w:link w:val="Kop2"/>
    <w:uiPriority w:val="9"/>
    <w:locked/>
    <w:rsid w:val="00422F47"/>
    <w:rPr>
      <w:rFonts w:ascii="Verdana" w:hAnsi="Verdana" w:cs="Times New Roman"/>
      <w:b/>
      <w:sz w:val="18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BF751B"/>
    <w:rPr>
      <w:noProof/>
    </w:rPr>
  </w:style>
  <w:style w:type="paragraph" w:customStyle="1" w:styleId="Textbody">
    <w:name w:val="Text body"/>
    <w:basedOn w:val="Standaard"/>
    <w:uiPriority w:val="99"/>
    <w:semiHidden/>
    <w:rsid w:val="00BF751B"/>
    <w:pPr>
      <w:spacing w:after="120"/>
    </w:pPr>
  </w:style>
  <w:style w:type="paragraph" w:styleId="Lijst">
    <w:name w:val="List"/>
    <w:basedOn w:val="Textbody"/>
    <w:uiPriority w:val="99"/>
    <w:semiHidden/>
    <w:rsid w:val="00BF751B"/>
  </w:style>
  <w:style w:type="paragraph" w:customStyle="1" w:styleId="Caption1">
    <w:name w:val="Caption1"/>
    <w:basedOn w:val="Standaard"/>
    <w:uiPriority w:val="99"/>
    <w:semiHidden/>
    <w:rsid w:val="00BF751B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BF751B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BF751B"/>
    <w:rPr>
      <w:noProof/>
    </w:rPr>
  </w:style>
  <w:style w:type="paragraph" w:styleId="Ondertitel">
    <w:name w:val="Subtitle"/>
    <w:basedOn w:val="Standaard"/>
    <w:next w:val="Textbody"/>
    <w:link w:val="OndertitelChar"/>
    <w:uiPriority w:val="11"/>
    <w:rsid w:val="00BF751B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link w:val="Ondertitel"/>
    <w:uiPriority w:val="11"/>
    <w:locked/>
    <w:rsid w:val="00BF751B"/>
    <w:rPr>
      <w:rFonts w:ascii="Arial" w:hAnsi="Arial" w:cs="Times New Roman"/>
      <w:i/>
      <w:iCs/>
      <w:sz w:val="28"/>
      <w:szCs w:val="28"/>
    </w:rPr>
  </w:style>
  <w:style w:type="paragraph" w:customStyle="1" w:styleId="ContentsHeading">
    <w:name w:val="Contents Heading"/>
    <w:basedOn w:val="Standaard"/>
    <w:uiPriority w:val="99"/>
    <w:semiHidden/>
    <w:rsid w:val="00BF751B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BF751B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BF751B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BF751B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BF751B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BF751B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BF751B"/>
  </w:style>
  <w:style w:type="paragraph" w:customStyle="1" w:styleId="Huisstijl-Paginanummer">
    <w:name w:val="Huisstijl - Paginanummer"/>
    <w:basedOn w:val="Standaard"/>
    <w:uiPriority w:val="99"/>
    <w:semiHidden/>
    <w:rsid w:val="00BF751B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BF751B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BF751B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BF751B"/>
    <w:rPr>
      <w:rFonts w:ascii="Verdana" w:hAnsi="Verdana"/>
      <w:sz w:val="26"/>
    </w:rPr>
  </w:style>
  <w:style w:type="paragraph" w:styleId="Koptekst">
    <w:name w:val="header"/>
    <w:aliases w:val="--don't use"/>
    <w:basedOn w:val="broodtekst"/>
    <w:link w:val="KoptekstChar"/>
    <w:uiPriority w:val="99"/>
    <w:rsid w:val="00BF75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--don't use Char"/>
    <w:link w:val="Koptekst"/>
    <w:uiPriority w:val="99"/>
    <w:locked/>
    <w:rsid w:val="00BF751B"/>
    <w:rPr>
      <w:rFonts w:ascii="Verdana" w:hAnsi="Verdana" w:cs="Times New Roman"/>
      <w:sz w:val="18"/>
      <w:szCs w:val="18"/>
      <w:lang w:val="nl-NL" w:eastAsia="nl-NL" w:bidi="ar-SA"/>
    </w:rPr>
  </w:style>
  <w:style w:type="paragraph" w:styleId="Voettekst">
    <w:name w:val="footer"/>
    <w:basedOn w:val="broodtekst"/>
    <w:link w:val="VoettekstChar"/>
    <w:uiPriority w:val="99"/>
    <w:rsid w:val="00BF75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BF751B"/>
    <w:rPr>
      <w:rFonts w:ascii="Verdana" w:hAnsi="Verdana" w:cs="Times New Roman"/>
      <w:sz w:val="18"/>
      <w:szCs w:val="18"/>
      <w:lang w:val="nl-NL" w:eastAsia="nl-NL" w:bidi="ar-SA"/>
    </w:rPr>
  </w:style>
  <w:style w:type="paragraph" w:styleId="Ballontekst">
    <w:name w:val="Balloon Text"/>
    <w:basedOn w:val="Standaard"/>
    <w:link w:val="BallontekstChar"/>
    <w:uiPriority w:val="99"/>
    <w:semiHidden/>
    <w:rsid w:val="00BF751B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link w:val="Ballontekst"/>
    <w:uiPriority w:val="99"/>
    <w:semiHidden/>
    <w:locked/>
    <w:rsid w:val="00BF751B"/>
    <w:rPr>
      <w:rFonts w:ascii="Tahoma" w:hAnsi="Tahoma" w:cs="Mangal"/>
      <w:sz w:val="14"/>
      <w:szCs w:val="14"/>
    </w:rPr>
  </w:style>
  <w:style w:type="paragraph" w:customStyle="1" w:styleId="Huisstijl-Titel">
    <w:name w:val="Huisstijl - Titel"/>
    <w:basedOn w:val="Standaard"/>
    <w:uiPriority w:val="99"/>
    <w:semiHidden/>
    <w:rsid w:val="00BF751B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BF751B"/>
    <w:pPr>
      <w:spacing w:after="740"/>
    </w:pPr>
    <w:rPr>
      <w:sz w:val="24"/>
    </w:rPr>
  </w:style>
  <w:style w:type="table" w:styleId="Tabelraster">
    <w:name w:val="Table Grid"/>
    <w:basedOn w:val="Standaardtabel"/>
    <w:uiPriority w:val="59"/>
    <w:rsid w:val="00BF75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uiPriority w:val="99"/>
    <w:semiHidden/>
    <w:rsid w:val="00BF751B"/>
  </w:style>
  <w:style w:type="paragraph" w:customStyle="1" w:styleId="Huisstijl-Colofon">
    <w:name w:val="Huisstijl - Colofon"/>
    <w:basedOn w:val="Standaard"/>
    <w:uiPriority w:val="99"/>
    <w:semiHidden/>
    <w:rsid w:val="00BF751B"/>
  </w:style>
  <w:style w:type="paragraph" w:customStyle="1" w:styleId="Huisstijl-koptekst">
    <w:name w:val="Huisstijl - koptekst"/>
    <w:basedOn w:val="Standaard"/>
    <w:uiPriority w:val="99"/>
    <w:semiHidden/>
    <w:rsid w:val="00BF751B"/>
    <w:rPr>
      <w:sz w:val="13"/>
    </w:rPr>
  </w:style>
  <w:style w:type="character" w:customStyle="1" w:styleId="Huisstijl-Koptekststatus">
    <w:name w:val="Huisstijl - Koptekst status"/>
    <w:uiPriority w:val="99"/>
    <w:semiHidden/>
    <w:rsid w:val="00BF751B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BF751B"/>
    <w:pPr>
      <w:tabs>
        <w:tab w:val="left" w:pos="0"/>
      </w:tabs>
      <w:spacing w:before="240"/>
      <w:ind w:hanging="1134"/>
    </w:pPr>
    <w:rPr>
      <w:b/>
    </w:rPr>
  </w:style>
  <w:style w:type="character" w:styleId="Hyperlink">
    <w:name w:val="Hyperlink"/>
    <w:uiPriority w:val="99"/>
    <w:rsid w:val="00BF751B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3A53D6"/>
    <w:pPr>
      <w:tabs>
        <w:tab w:val="left" w:pos="0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semiHidden/>
    <w:rsid w:val="00BF751B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semiHidden/>
    <w:rsid w:val="00BF751B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semiHidden/>
    <w:rsid w:val="00BF751B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5B2E5E"/>
    <w:pPr>
      <w:tabs>
        <w:tab w:val="left" w:pos="0"/>
      </w:tabs>
      <w:ind w:hanging="1134"/>
    </w:pPr>
    <w:rPr>
      <w:noProof/>
    </w:rPr>
  </w:style>
  <w:style w:type="paragraph" w:styleId="Inhopg4">
    <w:name w:val="toc 4"/>
    <w:basedOn w:val="Standaard"/>
    <w:next w:val="Standaard"/>
    <w:autoRedefine/>
    <w:uiPriority w:val="39"/>
    <w:rsid w:val="00BF751B"/>
    <w:pPr>
      <w:spacing w:before="240"/>
    </w:pPr>
  </w:style>
  <w:style w:type="paragraph" w:styleId="Inhopg9">
    <w:name w:val="toc 9"/>
    <w:basedOn w:val="Standaard"/>
    <w:next w:val="Standaard"/>
    <w:uiPriority w:val="39"/>
    <w:rsid w:val="00BF751B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link w:val="broodtekstChar3"/>
    <w:rsid w:val="00BF751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BF751B"/>
    <w:pPr>
      <w:pageBreakBefore/>
      <w:numPr>
        <w:numId w:val="29"/>
      </w:numPr>
      <w:spacing w:after="660" w:line="300" w:lineRule="atLeast"/>
    </w:pPr>
    <w:rPr>
      <w:sz w:val="24"/>
    </w:rPr>
  </w:style>
  <w:style w:type="paragraph" w:customStyle="1" w:styleId="OngenummerdeKop">
    <w:name w:val="OngenummerdeKop"/>
    <w:basedOn w:val="broodtekst"/>
    <w:next w:val="broodtekst"/>
    <w:uiPriority w:val="99"/>
    <w:rsid w:val="00BF751B"/>
    <w:pPr>
      <w:pageBreakBefore/>
      <w:spacing w:after="660" w:line="300" w:lineRule="atLeast"/>
    </w:pPr>
    <w:rPr>
      <w:sz w:val="24"/>
    </w:rPr>
  </w:style>
  <w:style w:type="paragraph" w:customStyle="1" w:styleId="OngenummerdeKopBijlage">
    <w:name w:val="OngenummerdeKopBijlage"/>
    <w:basedOn w:val="broodtekst"/>
    <w:next w:val="broodtekst"/>
    <w:link w:val="OngenummerdeKopBijlageChar"/>
    <w:rsid w:val="00BF751B"/>
    <w:pPr>
      <w:pageBreakBefore/>
      <w:numPr>
        <w:numId w:val="15"/>
      </w:numPr>
      <w:tabs>
        <w:tab w:val="clear" w:pos="2552"/>
        <w:tab w:val="num" w:pos="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link w:val="ParagraafChar"/>
    <w:rsid w:val="00BF751B"/>
    <w:pPr>
      <w:numPr>
        <w:ilvl w:val="1"/>
        <w:numId w:val="29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link w:val="SubparagraafChar"/>
    <w:rsid w:val="00BF751B"/>
    <w:pPr>
      <w:numPr>
        <w:ilvl w:val="2"/>
        <w:numId w:val="29"/>
      </w:numPr>
      <w:spacing w:before="240"/>
    </w:pPr>
    <w:rPr>
      <w:i/>
    </w:rPr>
  </w:style>
  <w:style w:type="character" w:styleId="Zwaar">
    <w:name w:val="Strong"/>
    <w:uiPriority w:val="22"/>
    <w:locked/>
    <w:rsid w:val="00BF751B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locked/>
    <w:rsid w:val="00BF751B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1"/>
    <w:qFormat/>
    <w:rsid w:val="00BF751B"/>
    <w:pPr>
      <w:widowControl w:val="0"/>
      <w:suppressAutoHyphens/>
      <w:autoSpaceDN w:val="0"/>
      <w:textAlignment w:val="baseline"/>
    </w:pPr>
    <w:rPr>
      <w:rFonts w:ascii="Verdana" w:hAnsi="Verdana"/>
      <w:sz w:val="18"/>
      <w:szCs w:val="18"/>
    </w:rPr>
  </w:style>
  <w:style w:type="character" w:styleId="Titelvanboek">
    <w:name w:val="Book Title"/>
    <w:uiPriority w:val="33"/>
    <w:rsid w:val="00BF751B"/>
    <w:rPr>
      <w:rFonts w:cs="Times New Roman"/>
      <w:b/>
      <w:bCs/>
      <w:smallCaps/>
      <w:spacing w:val="5"/>
    </w:rPr>
  </w:style>
  <w:style w:type="paragraph" w:styleId="Lijstalinea">
    <w:name w:val="List Paragraph"/>
    <w:aliases w:val="Lijst opsomming 1,Colorful List Accent 1,Dot pt,F5 List Paragraph,List Paragraph1,No Spacing1,List Paragraph Char Char Char,Indicator Text,Numbered Para 1,Bullet 1,Bullet Points,Párrafo de lista,MAIN CONTENT,Recommendation,List Paragraph2"/>
    <w:basedOn w:val="Standaard"/>
    <w:link w:val="LijstalineaChar"/>
    <w:uiPriority w:val="34"/>
    <w:qFormat/>
    <w:rsid w:val="00BF751B"/>
    <w:pPr>
      <w:ind w:left="720"/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BF751B"/>
  </w:style>
  <w:style w:type="paragraph" w:styleId="Aanhef">
    <w:name w:val="Salutation"/>
    <w:basedOn w:val="Standaard"/>
    <w:next w:val="Standaard"/>
    <w:link w:val="AanhefChar"/>
    <w:uiPriority w:val="99"/>
    <w:semiHidden/>
    <w:rsid w:val="00BF751B"/>
  </w:style>
  <w:style w:type="character" w:customStyle="1" w:styleId="AanhefChar">
    <w:name w:val="Aanhef Char"/>
    <w:link w:val="Aanhef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Adresenvelop">
    <w:name w:val="envelope address"/>
    <w:basedOn w:val="Standaard"/>
    <w:uiPriority w:val="99"/>
    <w:semiHidden/>
    <w:rsid w:val="00BF751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BF751B"/>
    <w:pPr>
      <w:spacing w:line="240" w:lineRule="auto"/>
      <w:ind w:left="4252"/>
    </w:pPr>
  </w:style>
  <w:style w:type="character" w:customStyle="1" w:styleId="AfsluitingChar">
    <w:name w:val="Afsluiting Char"/>
    <w:link w:val="Afsluit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rsid w:val="00BF751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link w:val="Berichtkop"/>
    <w:uiPriority w:val="99"/>
    <w:semiHidden/>
    <w:locked/>
    <w:rsid w:val="00BF751B"/>
    <w:rPr>
      <w:rFonts w:ascii="Cambria" w:hAnsi="Cambria" w:cs="Times New Roman"/>
      <w:sz w:val="24"/>
      <w:szCs w:val="24"/>
      <w:shd w:val="pct20" w:color="auto" w:fill="auto"/>
    </w:rPr>
  </w:style>
  <w:style w:type="paragraph" w:styleId="Kopbronvermelding">
    <w:name w:val="toa heading"/>
    <w:basedOn w:val="Standaard"/>
    <w:next w:val="Standaard"/>
    <w:uiPriority w:val="99"/>
    <w:semiHidden/>
    <w:rsid w:val="00BF751B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BF751B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uiPriority w:val="99"/>
    <w:semiHidden/>
    <w:rsid w:val="00BF751B"/>
    <w:pPr>
      <w:spacing w:after="120"/>
    </w:pPr>
  </w:style>
  <w:style w:type="character" w:customStyle="1" w:styleId="PlattetekstChar">
    <w:name w:val="Platte tekst Char"/>
    <w:link w:val="Plattetekst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table" w:styleId="3D-effectenvoortabel1">
    <w:name w:val="Table 3D effects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/>
    <w:tcPr>
      <w:shd w:val="solid" w:color="C0C0C0" w:fill="FFFFFF"/>
    </w:tcPr>
    <w:tblStylePr w:type="firstRow">
      <w:rPr>
        <w:rFonts w:cs="Goudy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Goudy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Goudy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</w:tblPr>
    <w:tcPr>
      <w:shd w:val="solid" w:color="C0C0C0" w:fill="FFFFFF"/>
    </w:tc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StyleColBandSize w:val="1"/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solid" w:color="C0C0C0" w:fill="FFFFFF"/>
      </w:tcPr>
    </w:tblStylePr>
    <w:tblStylePr w:type="band2Vert">
      <w:rPr>
        <w:rFonts w:cs="Goudy"/>
      </w:rPr>
      <w:tblPr/>
      <w:tcPr>
        <w:shd w:val="pct50" w:color="C0C0C0" w:fill="FFFFFF"/>
      </w:tcPr>
    </w:tblStylePr>
    <w:tblStylePr w:type="band1Horz">
      <w:rPr>
        <w:rFonts w:cs="Goudy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BF751B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BF751B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BF751B"/>
  </w:style>
  <w:style w:type="character" w:customStyle="1" w:styleId="DatumChar">
    <w:name w:val="Datum Char"/>
    <w:link w:val="Datum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table" w:styleId="Eenvoudigetabel1">
    <w:name w:val="Table Simple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Goudy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/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Goudy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BF751B"/>
  </w:style>
  <w:style w:type="character" w:customStyle="1" w:styleId="E-mailhandtekeningChar">
    <w:name w:val="E-mailhandtekening Char"/>
    <w:link w:val="E-mailhandteken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character" w:styleId="GevolgdeHyperlink">
    <w:name w:val="FollowedHyperlink"/>
    <w:uiPriority w:val="99"/>
    <w:semiHidden/>
    <w:locked/>
    <w:rsid w:val="00BF751B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locked/>
    <w:rsid w:val="00BF751B"/>
    <w:pPr>
      <w:ind w:left="4252"/>
    </w:pPr>
  </w:style>
  <w:style w:type="character" w:customStyle="1" w:styleId="HandtekeningChar">
    <w:name w:val="Handtekening Char"/>
    <w:link w:val="Handteken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HTML-voorafopgemaakt">
    <w:name w:val="HTML Preformatted"/>
    <w:aliases w:val="vooraf opgemaakt"/>
    <w:basedOn w:val="Standaard"/>
    <w:link w:val="HTML-voorafopgemaaktChar"/>
    <w:uiPriority w:val="99"/>
    <w:semiHidden/>
    <w:locked/>
    <w:rsid w:val="00BF751B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aliases w:val="vooraf opgemaakt Char"/>
    <w:link w:val="HTML-voorafopgemaakt"/>
    <w:uiPriority w:val="99"/>
    <w:semiHidden/>
    <w:locked/>
    <w:rsid w:val="00BF751B"/>
    <w:rPr>
      <w:rFonts w:ascii="Courier New" w:hAnsi="Courier New" w:cs="Courier New"/>
      <w:sz w:val="20"/>
      <w:szCs w:val="20"/>
    </w:rPr>
  </w:style>
  <w:style w:type="character" w:styleId="HTMLCode">
    <w:name w:val="HTML Code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styleId="HTMLDefinition">
    <w:name w:val="HTML Definition"/>
    <w:uiPriority w:val="99"/>
    <w:semiHidden/>
    <w:rsid w:val="00BF751B"/>
    <w:rPr>
      <w:rFonts w:cs="Times New Roman"/>
      <w:i/>
      <w:iCs/>
    </w:rPr>
  </w:style>
  <w:style w:type="character" w:styleId="HTMLVariable">
    <w:name w:val="HTML Variable"/>
    <w:uiPriority w:val="99"/>
    <w:semiHidden/>
    <w:rsid w:val="00BF751B"/>
    <w:rPr>
      <w:rFonts w:cs="Times New Roman"/>
      <w:i/>
      <w:iCs/>
    </w:rPr>
  </w:style>
  <w:style w:type="character" w:styleId="HTML-acroniem">
    <w:name w:val="HTML Acronym"/>
    <w:uiPriority w:val="99"/>
    <w:semiHidden/>
    <w:rsid w:val="00BF751B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BF751B"/>
    <w:rPr>
      <w:i/>
      <w:iCs/>
    </w:rPr>
  </w:style>
  <w:style w:type="character" w:customStyle="1" w:styleId="HTML-adresChar">
    <w:name w:val="HTML-adres Char"/>
    <w:link w:val="HTML-adres"/>
    <w:uiPriority w:val="99"/>
    <w:semiHidden/>
    <w:locked/>
    <w:rsid w:val="00BF751B"/>
    <w:rPr>
      <w:rFonts w:ascii="Verdana" w:hAnsi="Verdana" w:cs="Times New Roman"/>
      <w:i/>
      <w:iCs/>
      <w:sz w:val="18"/>
      <w:szCs w:val="18"/>
    </w:rPr>
  </w:style>
  <w:style w:type="character" w:styleId="HTML-citaat">
    <w:name w:val="HTML Cite"/>
    <w:uiPriority w:val="99"/>
    <w:semiHidden/>
    <w:rsid w:val="00BF751B"/>
    <w:rPr>
      <w:rFonts w:cs="Times New Roman"/>
      <w:i/>
      <w:iCs/>
    </w:rPr>
  </w:style>
  <w:style w:type="character" w:styleId="HTML-schrijfmachine">
    <w:name w:val="HTML Typewriter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styleId="HTML-toetsenbord">
    <w:name w:val="HTML Keyboard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styleId="HTML-voorbeeld">
    <w:name w:val="HTML Sample"/>
    <w:uiPriority w:val="99"/>
    <w:semiHidden/>
    <w:rsid w:val="00BF751B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Goudy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Goudy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BF751B"/>
    <w:pPr>
      <w:ind w:left="566" w:hanging="283"/>
    </w:pPr>
  </w:style>
  <w:style w:type="paragraph" w:styleId="Lijst3">
    <w:name w:val="List 3"/>
    <w:basedOn w:val="Standaard"/>
    <w:uiPriority w:val="99"/>
    <w:semiHidden/>
    <w:rsid w:val="00BF751B"/>
    <w:pPr>
      <w:ind w:left="849" w:hanging="283"/>
    </w:pPr>
  </w:style>
  <w:style w:type="paragraph" w:styleId="Lijst4">
    <w:name w:val="List 4"/>
    <w:basedOn w:val="Standaard"/>
    <w:uiPriority w:val="99"/>
    <w:semiHidden/>
    <w:rsid w:val="00BF751B"/>
    <w:pPr>
      <w:ind w:left="1132" w:hanging="283"/>
    </w:pPr>
  </w:style>
  <w:style w:type="paragraph" w:styleId="Lijst5">
    <w:name w:val="List 5"/>
    <w:basedOn w:val="Standaard"/>
    <w:uiPriority w:val="99"/>
    <w:semiHidden/>
    <w:rsid w:val="00BF751B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BF751B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BF751B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BF751B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BF751B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BF751B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BF751B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BF751B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BF751B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BF751B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BF751B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BF751B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BF751B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BF751B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BF751B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BF751B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BF751B"/>
  </w:style>
  <w:style w:type="character" w:customStyle="1" w:styleId="NotitiekopChar">
    <w:name w:val="Notitiekop Char"/>
    <w:link w:val="Notitiekop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character" w:styleId="Paginanummer">
    <w:name w:val="page number"/>
    <w:uiPriority w:val="99"/>
    <w:semiHidden/>
    <w:rsid w:val="00BF751B"/>
    <w:rPr>
      <w:rFonts w:cs="Times New Roman"/>
    </w:rPr>
  </w:style>
  <w:style w:type="paragraph" w:styleId="Plattetekst2">
    <w:name w:val="Body Text 2"/>
    <w:basedOn w:val="Standaard"/>
    <w:link w:val="Plattetekst2Char"/>
    <w:uiPriority w:val="99"/>
    <w:semiHidden/>
    <w:rsid w:val="00BF751B"/>
    <w:pPr>
      <w:spacing w:after="120" w:line="480" w:lineRule="auto"/>
    </w:pPr>
  </w:style>
  <w:style w:type="character" w:customStyle="1" w:styleId="Plattetekst2Char">
    <w:name w:val="Platte tekst 2 Char"/>
    <w:link w:val="Plattetekst2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rsid w:val="00BF751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uiPriority w:val="99"/>
    <w:semiHidden/>
    <w:locked/>
    <w:rsid w:val="00BF751B"/>
    <w:rPr>
      <w:rFonts w:ascii="Verdana" w:hAnsi="Verdana" w:cs="Times New Roman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BF751B"/>
    <w:pPr>
      <w:ind w:firstLine="210"/>
    </w:pPr>
  </w:style>
  <w:style w:type="character" w:customStyle="1" w:styleId="PlatteteksteersteinspringingChar">
    <w:name w:val="Platte tekst eerste inspringing Char"/>
    <w:link w:val="Platteteksteersteinspring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rsid w:val="00BF751B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BF751B"/>
    <w:pPr>
      <w:ind w:firstLine="210"/>
    </w:pPr>
  </w:style>
  <w:style w:type="character" w:customStyle="1" w:styleId="Platteteksteersteinspringing2Char">
    <w:name w:val="Platte tekst eerste inspringing 2 Char"/>
    <w:link w:val="Platteteksteersteinspringing2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BF751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link w:val="Plattetekstinspringen2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rsid w:val="00BF751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link w:val="Plattetekstinspringen3"/>
    <w:uiPriority w:val="99"/>
    <w:semiHidden/>
    <w:locked/>
    <w:rsid w:val="00BF751B"/>
    <w:rPr>
      <w:rFonts w:ascii="Verdana" w:hAnsi="Verdana" w:cs="Times New Roman"/>
      <w:sz w:val="16"/>
      <w:szCs w:val="16"/>
    </w:rPr>
  </w:style>
  <w:style w:type="table" w:styleId="Professioneletabel">
    <w:name w:val="Table Professional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uiPriority w:val="99"/>
    <w:semiHidden/>
    <w:rsid w:val="00BF751B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BF751B"/>
    <w:pPr>
      <w:ind w:left="708"/>
    </w:pPr>
  </w:style>
  <w:style w:type="table" w:styleId="Tabelkolommen1">
    <w:name w:val="Table Columns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Goudy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pct25" w:color="000000" w:fill="FFFFFF"/>
      </w:tcPr>
    </w:tblStylePr>
    <w:tblStylePr w:type="band2Vert">
      <w:rPr>
        <w:rFonts w:cs="Goudy"/>
      </w:rPr>
      <w:tblPr/>
      <w:tcPr>
        <w:shd w:val="pct25" w:color="FFFF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StyleColBandSize w:val="1"/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pct30" w:color="000000" w:fill="FFFFFF"/>
      </w:tcPr>
    </w:tblStylePr>
    <w:tblStylePr w:type="band2Vert">
      <w:rPr>
        <w:rFonts w:cs="Goudy"/>
      </w:rPr>
      <w:tblPr/>
      <w:tcPr>
        <w:shd w:val="pct25" w:color="00FF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Goudy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solid" w:color="C0C0C0" w:fill="FFFFFF"/>
      </w:tcPr>
    </w:tblStylePr>
    <w:tblStylePr w:type="band2Vert">
      <w:rPr>
        <w:rFonts w:cs="Goudy"/>
      </w:rPr>
      <w:tblPr/>
      <w:tcPr>
        <w:shd w:val="pct10" w:color="0000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ColBandSize w:val="1"/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pct50" w:color="008080" w:fill="FFFFFF"/>
      </w:tcPr>
    </w:tblStylePr>
    <w:tblStylePr w:type="band2Vert">
      <w:rPr>
        <w:rFonts w:cs="Goudy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Goudy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Goudy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link w:val="Tekstzonderopmaak"/>
    <w:uiPriority w:val="99"/>
    <w:semiHidden/>
    <w:locked/>
    <w:rsid w:val="00BF751B"/>
    <w:rPr>
      <w:rFonts w:ascii="Courier New" w:hAnsi="Courier New" w:cs="Courier New"/>
      <w:sz w:val="20"/>
      <w:szCs w:val="20"/>
    </w:rPr>
  </w:style>
  <w:style w:type="table" w:styleId="Verfijndetabel1">
    <w:name w:val="Table Subtle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</w:tblPr>
    <w:tblStylePr w:type="firstRow">
      <w:rPr>
        <w:rFonts w:cs="Goudy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Goudy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Goudy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locked/>
    <w:rsid w:val="00BF751B"/>
    <w:pPr>
      <w:ind w:left="900"/>
    </w:pPr>
  </w:style>
  <w:style w:type="paragraph" w:styleId="Inhopg7">
    <w:name w:val="toc 7"/>
    <w:basedOn w:val="Standaard"/>
    <w:next w:val="Standaard"/>
    <w:autoRedefine/>
    <w:uiPriority w:val="39"/>
    <w:locked/>
    <w:rsid w:val="00BF751B"/>
    <w:pPr>
      <w:spacing w:after="100"/>
      <w:ind w:left="1080"/>
    </w:pPr>
  </w:style>
  <w:style w:type="paragraph" w:customStyle="1" w:styleId="BijlageKop2">
    <w:name w:val="BijlageKop2"/>
    <w:basedOn w:val="broodtekst"/>
    <w:next w:val="broodtekst"/>
    <w:uiPriority w:val="99"/>
    <w:rsid w:val="00BF751B"/>
    <w:pPr>
      <w:numPr>
        <w:ilvl w:val="1"/>
        <w:numId w:val="14"/>
      </w:numPr>
      <w:spacing w:before="240"/>
    </w:pPr>
    <w:rPr>
      <w:b/>
    </w:rPr>
  </w:style>
  <w:style w:type="paragraph" w:customStyle="1" w:styleId="BijlageKop3">
    <w:name w:val="BijlageKop3"/>
    <w:basedOn w:val="broodtekst"/>
    <w:next w:val="broodtekst"/>
    <w:uiPriority w:val="99"/>
    <w:rsid w:val="00BF751B"/>
    <w:pPr>
      <w:numPr>
        <w:ilvl w:val="2"/>
        <w:numId w:val="14"/>
      </w:numPr>
      <w:spacing w:before="240"/>
    </w:pPr>
    <w:rPr>
      <w:i/>
    </w:rPr>
  </w:style>
  <w:style w:type="paragraph" w:customStyle="1" w:styleId="BijlagenGenummerd">
    <w:name w:val="BijlagenGenummerd"/>
    <w:basedOn w:val="broodtekst"/>
    <w:next w:val="broodtekst"/>
    <w:uiPriority w:val="99"/>
    <w:rsid w:val="00BF751B"/>
    <w:pPr>
      <w:numPr>
        <w:numId w:val="13"/>
      </w:numPr>
      <w:spacing w:before="240"/>
    </w:pPr>
    <w:rPr>
      <w:b/>
    </w:rPr>
  </w:style>
  <w:style w:type="paragraph" w:customStyle="1" w:styleId="KopBijlage">
    <w:name w:val="KopBijlage"/>
    <w:next w:val="broodtekst"/>
    <w:link w:val="KopBijlageChar"/>
    <w:uiPriority w:val="99"/>
    <w:rsid w:val="00BF751B"/>
    <w:pPr>
      <w:pageBreakBefore/>
      <w:numPr>
        <w:numId w:val="21"/>
      </w:numPr>
      <w:spacing w:after="660" w:line="300" w:lineRule="atLeast"/>
    </w:pPr>
    <w:rPr>
      <w:rFonts w:ascii="Verdana" w:hAnsi="Verdana" w:cs="Times New Roman"/>
      <w:sz w:val="24"/>
      <w:szCs w:val="18"/>
    </w:rPr>
  </w:style>
  <w:style w:type="paragraph" w:customStyle="1" w:styleId="Tussenkop">
    <w:name w:val="Tussenkop"/>
    <w:basedOn w:val="broodtekst"/>
    <w:next w:val="broodtekst"/>
    <w:uiPriority w:val="99"/>
    <w:rsid w:val="00BF751B"/>
    <w:pPr>
      <w:spacing w:before="240"/>
      <w:ind w:left="454" w:hanging="454"/>
    </w:pPr>
    <w:rPr>
      <w:i/>
    </w:rPr>
  </w:style>
  <w:style w:type="character" w:customStyle="1" w:styleId="afdeling">
    <w:name w:val="afdeling"/>
    <w:uiPriority w:val="99"/>
    <w:semiHidden/>
    <w:rsid w:val="00BF751B"/>
    <w:rPr>
      <w:rFonts w:cs="Times New Roman"/>
      <w:position w:val="-9"/>
    </w:rPr>
  </w:style>
  <w:style w:type="character" w:customStyle="1" w:styleId="Afzenddata">
    <w:name w:val="Afzenddata"/>
    <w:uiPriority w:val="99"/>
    <w:semiHidden/>
    <w:rsid w:val="00BF751B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BF751B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BF751B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link w:val="bijschriftChar"/>
    <w:uiPriority w:val="99"/>
    <w:rsid w:val="00BF751B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BF751B"/>
    <w:rPr>
      <w:i/>
      <w:iCs/>
    </w:rPr>
  </w:style>
  <w:style w:type="character" w:customStyle="1" w:styleId="contactfunctie">
    <w:name w:val="contactfunctie"/>
    <w:uiPriority w:val="99"/>
    <w:semiHidden/>
    <w:rsid w:val="00BF751B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BF751B"/>
    <w:rPr>
      <w:i/>
      <w:position w:val="9"/>
      <w:sz w:val="13"/>
    </w:rPr>
  </w:style>
  <w:style w:type="character" w:customStyle="1" w:styleId="contactpersoon">
    <w:name w:val="contactpersoon"/>
    <w:uiPriority w:val="99"/>
    <w:semiHidden/>
    <w:rsid w:val="00BF751B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BF751B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uiPriority w:val="99"/>
    <w:semiHidden/>
    <w:rsid w:val="00BF751B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BF751B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rFonts w:ascii="Verdana" w:hAnsi="Verdana" w:cs="Times New Roman"/>
      <w:b/>
      <w:noProof/>
      <w:sz w:val="13"/>
      <w:szCs w:val="13"/>
    </w:rPr>
  </w:style>
  <w:style w:type="paragraph" w:customStyle="1" w:styleId="Directoraatnaam">
    <w:name w:val="Directoraatnaam"/>
    <w:basedOn w:val="Directoraat"/>
    <w:uiPriority w:val="99"/>
    <w:semiHidden/>
    <w:rsid w:val="00BF751B"/>
  </w:style>
  <w:style w:type="paragraph" w:customStyle="1" w:styleId="Directoraatnam">
    <w:name w:val="Directoraatnam"/>
    <w:basedOn w:val="Directoraat"/>
    <w:uiPriority w:val="99"/>
    <w:semiHidden/>
    <w:rsid w:val="00BF751B"/>
  </w:style>
  <w:style w:type="character" w:customStyle="1" w:styleId="emailadres">
    <w:name w:val="emailadres"/>
    <w:uiPriority w:val="99"/>
    <w:semiHidden/>
    <w:rsid w:val="00BF751B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BF751B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uiPriority w:val="99"/>
    <w:semiHidden/>
    <w:rsid w:val="00BF751B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BF751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BF751B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BF751B"/>
    <w:rPr>
      <w:noProof/>
    </w:rPr>
  </w:style>
  <w:style w:type="paragraph" w:customStyle="1" w:styleId="Huisstijl-Paginanummering">
    <w:name w:val="Huisstijl-Paginanummering"/>
    <w:basedOn w:val="broodtekst"/>
    <w:uiPriority w:val="99"/>
    <w:semiHidden/>
    <w:rsid w:val="00BF751B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BF751B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BF751B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BF751B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uiPriority w:val="99"/>
    <w:semiHidden/>
    <w:rsid w:val="00BF751B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uiPriority w:val="99"/>
    <w:semiHidden/>
    <w:rsid w:val="00BF751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</w:rPr>
  </w:style>
  <w:style w:type="paragraph" w:customStyle="1" w:styleId="opsomming-bullet">
    <w:name w:val="opsomming-bullet"/>
    <w:basedOn w:val="broodtekst"/>
    <w:uiPriority w:val="99"/>
    <w:rsid w:val="00BF751B"/>
    <w:pPr>
      <w:numPr>
        <w:numId w:val="16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9"/>
    <w:rsid w:val="00BF751B"/>
    <w:pPr>
      <w:numPr>
        <w:numId w:val="17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uiPriority w:val="99"/>
    <w:semiHidden/>
    <w:rsid w:val="00BF751B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BF751B"/>
    <w:rPr>
      <w:i/>
    </w:rPr>
  </w:style>
  <w:style w:type="character" w:customStyle="1" w:styleId="referentiegegevensleeg">
    <w:name w:val="referentiegegevensleeg"/>
    <w:uiPriority w:val="99"/>
    <w:semiHidden/>
    <w:rsid w:val="00BF751B"/>
    <w:rPr>
      <w:position w:val="-9"/>
    </w:rPr>
  </w:style>
  <w:style w:type="character" w:customStyle="1" w:styleId="referentiegegevensleeggroot">
    <w:name w:val="referentiegegevensleeggroot"/>
    <w:uiPriority w:val="99"/>
    <w:semiHidden/>
    <w:rsid w:val="00BF751B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BF751B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uiPriority w:val="99"/>
    <w:semiHidden/>
    <w:rsid w:val="00BF751B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uiPriority w:val="99"/>
    <w:semiHidden/>
    <w:rsid w:val="00BF751B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BF751B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BF751B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rsid w:val="00BF751B"/>
    <w:rPr>
      <w:b/>
      <w:sz w:val="14"/>
    </w:rPr>
  </w:style>
  <w:style w:type="paragraph" w:customStyle="1" w:styleId="tabeltekst">
    <w:name w:val="tabeltekst"/>
    <w:basedOn w:val="broodtekst"/>
    <w:uiPriority w:val="99"/>
    <w:rsid w:val="00BF751B"/>
    <w:rPr>
      <w:sz w:val="14"/>
    </w:rPr>
  </w:style>
  <w:style w:type="paragraph" w:customStyle="1" w:styleId="titel">
    <w:name w:val="titel"/>
    <w:basedOn w:val="broodtekst"/>
    <w:next w:val="broodtekst"/>
    <w:uiPriority w:val="99"/>
    <w:semiHidden/>
    <w:rsid w:val="00BF751B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uiPriority w:val="99"/>
    <w:semiHidden/>
    <w:rsid w:val="00BF751B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uiPriority w:val="99"/>
    <w:semiHidden/>
    <w:rsid w:val="00BF751B"/>
    <w:pPr>
      <w:spacing w:after="660" w:line="300" w:lineRule="atLeast"/>
    </w:pPr>
    <w:rPr>
      <w:sz w:val="24"/>
    </w:rPr>
  </w:style>
  <w:style w:type="character" w:styleId="Voetnootmarkering">
    <w:name w:val="footnote reference"/>
    <w:uiPriority w:val="99"/>
    <w:locked/>
    <w:rsid w:val="00BF751B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locked/>
    <w:rsid w:val="00BF751B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link w:val="Voetnoottekst"/>
    <w:uiPriority w:val="99"/>
    <w:semiHidden/>
    <w:locked/>
    <w:rsid w:val="00BF751B"/>
    <w:rPr>
      <w:rFonts w:ascii="Verdana" w:hAnsi="Verdana" w:cs="Times New Roman"/>
      <w:sz w:val="20"/>
      <w:szCs w:val="20"/>
    </w:rPr>
  </w:style>
  <w:style w:type="character" w:customStyle="1" w:styleId="w1">
    <w:name w:val="w1"/>
    <w:uiPriority w:val="99"/>
    <w:semiHidden/>
    <w:rsid w:val="00BF751B"/>
    <w:rPr>
      <w:rFonts w:ascii="Verdana" w:hAnsi="Verdana"/>
      <w:sz w:val="9"/>
    </w:rPr>
  </w:style>
  <w:style w:type="paragraph" w:styleId="Inhopg8">
    <w:name w:val="toc 8"/>
    <w:basedOn w:val="Standaard"/>
    <w:next w:val="Standaard"/>
    <w:autoRedefine/>
    <w:uiPriority w:val="39"/>
    <w:locked/>
    <w:rsid w:val="00841BE8"/>
    <w:pPr>
      <w:spacing w:line="240" w:lineRule="auto"/>
      <w:ind w:left="1260"/>
    </w:pPr>
  </w:style>
  <w:style w:type="paragraph" w:customStyle="1" w:styleId="RapportBijschrift">
    <w:name w:val="RapportBijschrift"/>
    <w:basedOn w:val="Standaard"/>
    <w:next w:val="Standaard"/>
    <w:rsid w:val="00841BE8"/>
    <w:pPr>
      <w:spacing w:line="260" w:lineRule="atLeast"/>
    </w:pPr>
    <w:rPr>
      <w:rFonts w:ascii="V&amp;W Syntax (Adobe)" w:hAnsi="V&amp;W Syntax (Adobe)"/>
      <w:b/>
      <w:spacing w:val="4"/>
      <w:sz w:val="20"/>
      <w:szCs w:val="20"/>
    </w:rPr>
  </w:style>
  <w:style w:type="character" w:customStyle="1" w:styleId="Verborgentekst">
    <w:name w:val="Verborgen tekst"/>
    <w:uiPriority w:val="99"/>
    <w:rsid w:val="00841BE8"/>
    <w:rPr>
      <w:rFonts w:ascii="V&amp;W Syntax (Adobe)" w:hAnsi="V&amp;W Syntax (Adobe)"/>
      <w:b/>
      <w:i/>
      <w:vanish/>
      <w:color w:val="3366FF"/>
      <w:sz w:val="16"/>
    </w:rPr>
  </w:style>
  <w:style w:type="paragraph" w:styleId="Tekstopmerking">
    <w:name w:val="annotation text"/>
    <w:basedOn w:val="Standaard"/>
    <w:link w:val="TekstopmerkingChar"/>
    <w:uiPriority w:val="99"/>
    <w:locked/>
    <w:rsid w:val="00841BE8"/>
    <w:pPr>
      <w:spacing w:line="252" w:lineRule="auto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uiPriority w:val="99"/>
    <w:semiHidden/>
    <w:locked/>
    <w:rsid w:val="006204BB"/>
    <w:rPr>
      <w:rFonts w:ascii="Verdana" w:hAnsi="Verdana" w:cs="Times New Roman"/>
      <w:sz w:val="20"/>
      <w:szCs w:val="20"/>
    </w:rPr>
  </w:style>
  <w:style w:type="character" w:customStyle="1" w:styleId="CharChar1">
    <w:name w:val="Char Char1"/>
    <w:uiPriority w:val="99"/>
    <w:rsid w:val="00841BE8"/>
    <w:rPr>
      <w:rFonts w:ascii="Tahoma" w:hAnsi="Tahoma" w:cs="Tahoma"/>
      <w:sz w:val="16"/>
      <w:szCs w:val="16"/>
    </w:rPr>
  </w:style>
  <w:style w:type="character" w:styleId="Verwijzingopmerking">
    <w:name w:val="annotation reference"/>
    <w:uiPriority w:val="99"/>
    <w:locked/>
    <w:rsid w:val="00841BE8"/>
    <w:rPr>
      <w:rFonts w:cs="Times New Roman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locked/>
    <w:rsid w:val="00841BE8"/>
    <w:pPr>
      <w:spacing w:line="240" w:lineRule="auto"/>
    </w:pPr>
    <w:rPr>
      <w:rFonts w:ascii="Verdana" w:hAnsi="Verdana"/>
      <w:b/>
      <w:bCs/>
    </w:rPr>
  </w:style>
  <w:style w:type="character" w:customStyle="1" w:styleId="CommentSubjectChar">
    <w:name w:val="Comment Subject Char"/>
    <w:uiPriority w:val="99"/>
    <w:semiHidden/>
    <w:locked/>
    <w:rsid w:val="006204BB"/>
    <w:rPr>
      <w:rFonts w:ascii="Verdana" w:hAnsi="Verdana" w:cs="Times New Roman"/>
      <w:b/>
      <w:bCs/>
      <w:sz w:val="20"/>
      <w:szCs w:val="20"/>
    </w:rPr>
  </w:style>
  <w:style w:type="character" w:customStyle="1" w:styleId="TekstopmerkingChar">
    <w:name w:val="Tekst opmerking Char"/>
    <w:link w:val="Tekstopmerking"/>
    <w:uiPriority w:val="99"/>
    <w:locked/>
    <w:rsid w:val="00841BE8"/>
    <w:rPr>
      <w:rFonts w:ascii="Arial" w:hAnsi="Arial" w:cs="Times New Roman"/>
      <w:lang w:val="nl-NL" w:eastAsia="nl-NL" w:bidi="ar-SA"/>
    </w:rPr>
  </w:style>
  <w:style w:type="character" w:customStyle="1" w:styleId="OnderwerpvanopmerkingChar">
    <w:name w:val="Onderwerp van opmerking Char"/>
    <w:link w:val="Onderwerpvanopmerking"/>
    <w:uiPriority w:val="99"/>
    <w:locked/>
    <w:rsid w:val="00841BE8"/>
    <w:rPr>
      <w:rFonts w:ascii="Verdana" w:hAnsi="Verdana" w:cs="Times New Roman"/>
      <w:b/>
      <w:bCs/>
      <w:lang w:val="nl-NL" w:eastAsia="nl-NL" w:bidi="ar-SA"/>
    </w:rPr>
  </w:style>
  <w:style w:type="paragraph" w:customStyle="1" w:styleId="Revisie1">
    <w:name w:val="Revisie1"/>
    <w:hidden/>
    <w:uiPriority w:val="99"/>
    <w:semiHidden/>
    <w:rsid w:val="00841BE8"/>
    <w:rPr>
      <w:rFonts w:ascii="Verdana" w:hAnsi="Verdana" w:cs="Times New Roman"/>
      <w:sz w:val="18"/>
      <w:szCs w:val="24"/>
    </w:rPr>
  </w:style>
  <w:style w:type="character" w:customStyle="1" w:styleId="Char1Char1">
    <w:name w:val="Char1 Char1"/>
    <w:aliases w:val="Paragraafkop Char1,Pargagraaf Char1,paragraaf Char1,Gewonekop Char1,Gewonekop1 Char1,Gewonekop2 Char1,Gewonekop3 Char1,Gewonekop11 Char1,Gewonekop21 Char1,Gewonekop4 Char1,Gewonekop12 Char1,Gewonekop22 Char1,Gewonekop5 Char1,Gewonekop13 Cha"/>
    <w:uiPriority w:val="99"/>
    <w:rsid w:val="00841BE8"/>
    <w:rPr>
      <w:rFonts w:ascii="Arial" w:hAnsi="Arial" w:cs="Arial"/>
      <w:b/>
      <w:bCs/>
      <w:i/>
      <w:iCs/>
      <w:sz w:val="28"/>
      <w:szCs w:val="28"/>
    </w:rPr>
  </w:style>
  <w:style w:type="character" w:customStyle="1" w:styleId="CharChar3">
    <w:name w:val="Char Char3"/>
    <w:uiPriority w:val="99"/>
    <w:rsid w:val="00841BE8"/>
    <w:rPr>
      <w:rFonts w:ascii="Verdana" w:hAnsi="Verdana" w:cs="Times New Roman"/>
      <w:sz w:val="24"/>
      <w:szCs w:val="24"/>
    </w:rPr>
  </w:style>
  <w:style w:type="character" w:customStyle="1" w:styleId="HoofdstukkopChar1">
    <w:name w:val="Hoofdstukkop Char1"/>
    <w:aliases w:val="Hoofdstuk Char1,hoofdstuk Char1,Hoofdkop Char1,Hoofdkop1 Char1,Hoofdkop2 Char1,Hoofdkop11 Char1,Hoofdkop3 Char1,Hoofdkop12 Char1,Hoofdkop21 Char1,Hoofdkop111 Char1,Hoofdkop4 Char1,Hoofdkop13 Char1,Hoofdkop22 Char1,Hoofdkop112 Char1"/>
    <w:uiPriority w:val="99"/>
    <w:rsid w:val="00841BE8"/>
    <w:rPr>
      <w:rFonts w:ascii="Verdana" w:hAnsi="Verdana" w:cs="Times New Roman"/>
      <w:sz w:val="24"/>
      <w:szCs w:val="24"/>
      <w:lang w:val="en-US"/>
    </w:rPr>
  </w:style>
  <w:style w:type="character" w:customStyle="1" w:styleId="Heading3CharChar">
    <w:name w:val="Heading 3 Char Char"/>
    <w:aliases w:val="Char Char Char1,Subparagraafkop Char1,subparagraaf Char1,Subkop Char1,Subkop1 Char1,Subkop2 Char1,Subkop3 Char1,Subkop4 Char1,Subkop11 Char1,Subkop5 Char1,Subkop12 Char1,Subkop21 Char1,Subkop31 Char1,Subkop41 Char1,Subkop111 Char1"/>
    <w:uiPriority w:val="99"/>
    <w:rsid w:val="00841BE8"/>
    <w:rPr>
      <w:rFonts w:ascii="Arial" w:hAnsi="Arial" w:cs="Arial"/>
      <w:b/>
      <w:bCs/>
      <w:sz w:val="26"/>
      <w:szCs w:val="26"/>
    </w:rPr>
  </w:style>
  <w:style w:type="paragraph" w:customStyle="1" w:styleId="Lijstalinea1">
    <w:name w:val="Lijstalinea1"/>
    <w:basedOn w:val="broodtekst"/>
    <w:qFormat/>
    <w:rsid w:val="00B4543E"/>
    <w:pPr>
      <w:numPr>
        <w:numId w:val="32"/>
      </w:numPr>
      <w:tabs>
        <w:tab w:val="clear" w:pos="454"/>
        <w:tab w:val="clear" w:pos="680"/>
        <w:tab w:val="left" w:pos="567"/>
      </w:tabs>
      <w:ind w:left="567" w:hanging="283"/>
    </w:pPr>
  </w:style>
  <w:style w:type="paragraph" w:styleId="Documentstructuur">
    <w:name w:val="Document Map"/>
    <w:basedOn w:val="Standaard"/>
    <w:link w:val="DocumentstructuurChar"/>
    <w:uiPriority w:val="99"/>
    <w:locked/>
    <w:rsid w:val="00841B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link w:val="Documentstructuur"/>
    <w:uiPriority w:val="99"/>
    <w:semiHidden/>
    <w:locked/>
    <w:rsid w:val="006204BB"/>
    <w:rPr>
      <w:rFonts w:cs="Times New Roman"/>
      <w:sz w:val="2"/>
    </w:rPr>
  </w:style>
  <w:style w:type="character" w:customStyle="1" w:styleId="broodtekstChar3">
    <w:name w:val="broodtekst Char3"/>
    <w:link w:val="broodtekst"/>
    <w:locked/>
    <w:rsid w:val="00841BE8"/>
    <w:rPr>
      <w:rFonts w:ascii="Verdana" w:hAnsi="Verdana"/>
      <w:sz w:val="18"/>
      <w:lang w:val="nl-NL" w:eastAsia="nl-NL"/>
    </w:rPr>
  </w:style>
  <w:style w:type="paragraph" w:customStyle="1" w:styleId="StandaardRegelafstandMeerdere1">
    <w:name w:val="Standaard + Regelafstand:  Meerdere 1"/>
    <w:aliases w:val="15 rg"/>
    <w:basedOn w:val="Standaard"/>
    <w:uiPriority w:val="99"/>
    <w:rsid w:val="00841BE8"/>
    <w:pPr>
      <w:spacing w:before="100" w:beforeAutospacing="1" w:after="100" w:afterAutospacing="1" w:line="240" w:lineRule="auto"/>
    </w:pPr>
  </w:style>
  <w:style w:type="character" w:customStyle="1" w:styleId="ParagraafChar">
    <w:name w:val="Paragraaf Char"/>
    <w:link w:val="Paragraaf"/>
    <w:locked/>
    <w:rsid w:val="00841BE8"/>
    <w:rPr>
      <w:rFonts w:ascii="Verdana" w:hAnsi="Verdana" w:cs="Times New Roman"/>
      <w:b/>
      <w:sz w:val="18"/>
    </w:rPr>
  </w:style>
  <w:style w:type="character" w:customStyle="1" w:styleId="bijschriftChar">
    <w:name w:val="bijschrift Char"/>
    <w:link w:val="bijschrift"/>
    <w:uiPriority w:val="99"/>
    <w:locked/>
    <w:rsid w:val="00841BE8"/>
    <w:rPr>
      <w:rFonts w:ascii="Verdana" w:hAnsi="Verdana" w:cs="Times New Roman"/>
      <w:sz w:val="18"/>
      <w:szCs w:val="18"/>
      <w:lang w:val="nl-NL" w:eastAsia="nl-NL" w:bidi="ar-SA"/>
    </w:rPr>
  </w:style>
  <w:style w:type="character" w:customStyle="1" w:styleId="SubparagraafChar">
    <w:name w:val="Subparagraaf Char"/>
    <w:link w:val="Subparagraaf"/>
    <w:locked/>
    <w:rsid w:val="00841BE8"/>
    <w:rPr>
      <w:rFonts w:ascii="Verdana" w:hAnsi="Verdana" w:cs="Times New Roman"/>
      <w:i/>
      <w:sz w:val="18"/>
    </w:rPr>
  </w:style>
  <w:style w:type="character" w:customStyle="1" w:styleId="OngenummerdeKopBijlageChar">
    <w:name w:val="OngenummerdeKopBijlage Char"/>
    <w:link w:val="OngenummerdeKopBijlage"/>
    <w:locked/>
    <w:rsid w:val="007A49E7"/>
    <w:rPr>
      <w:rFonts w:ascii="Verdana" w:hAnsi="Verdana" w:cs="Times New Roman"/>
      <w:sz w:val="24"/>
    </w:rPr>
  </w:style>
  <w:style w:type="character" w:customStyle="1" w:styleId="KopBijlageChar">
    <w:name w:val="KopBijlage Char"/>
    <w:link w:val="KopBijlage"/>
    <w:uiPriority w:val="99"/>
    <w:locked/>
    <w:rsid w:val="007A49E7"/>
    <w:rPr>
      <w:rFonts w:ascii="Verdana" w:hAnsi="Verdana" w:cs="Times New Roman"/>
      <w:sz w:val="24"/>
      <w:szCs w:val="18"/>
    </w:rPr>
  </w:style>
  <w:style w:type="character" w:customStyle="1" w:styleId="GenummerdHoofdstukChar">
    <w:name w:val="GenummerdHoofdstuk Char"/>
    <w:link w:val="GenummerdHoofdstuk"/>
    <w:locked/>
    <w:rsid w:val="007A49E7"/>
    <w:rPr>
      <w:rFonts w:ascii="Verdana" w:hAnsi="Verdana" w:cs="Times New Roman"/>
      <w:sz w:val="24"/>
    </w:rPr>
  </w:style>
  <w:style w:type="numbering" w:customStyle="1" w:styleId="Artikelsectie1">
    <w:name w:val="Artikel/sectie1"/>
    <w:rsid w:val="00EF7DF9"/>
    <w:pPr>
      <w:numPr>
        <w:numId w:val="20"/>
      </w:numPr>
    </w:pPr>
  </w:style>
  <w:style w:type="numbering" w:styleId="1ai">
    <w:name w:val="Outline List 1"/>
    <w:basedOn w:val="Geenlijst"/>
    <w:uiPriority w:val="99"/>
    <w:semiHidden/>
    <w:unhideWhenUsed/>
    <w:locked/>
    <w:rsid w:val="00EF7DF9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unhideWhenUsed/>
    <w:locked/>
    <w:rsid w:val="00EF7DF9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locked/>
    <w:rsid w:val="00EF7DF9"/>
    <w:pPr>
      <w:numPr>
        <w:numId w:val="18"/>
      </w:numPr>
    </w:pPr>
  </w:style>
  <w:style w:type="paragraph" w:customStyle="1" w:styleId="Huisstijl-Rubricering0">
    <w:name w:val="Huisstijl - Rubricering"/>
    <w:basedOn w:val="Standaard"/>
    <w:next w:val="Standaard"/>
    <w:rsid w:val="00407510"/>
    <w:pPr>
      <w:widowControl w:val="0"/>
      <w:suppressAutoHyphens/>
      <w:autoSpaceDN w:val="0"/>
      <w:spacing w:line="180" w:lineRule="exact"/>
    </w:pPr>
    <w:rPr>
      <w:rFonts w:eastAsia="Times New Roman" w:cs="Lohit Hindi"/>
      <w:b/>
      <w:caps/>
      <w:kern w:val="3"/>
      <w:sz w:val="13"/>
      <w:lang w:eastAsia="zh-CN" w:bidi="hi-IN"/>
    </w:rPr>
  </w:style>
  <w:style w:type="paragraph" w:customStyle="1" w:styleId="Huisstijl-Toezendgegevens">
    <w:name w:val="Huisstijl - Toezendgegevens"/>
    <w:basedOn w:val="Standaard"/>
    <w:rsid w:val="00407510"/>
    <w:pPr>
      <w:widowControl w:val="0"/>
      <w:suppressAutoHyphens/>
      <w:autoSpaceDN w:val="0"/>
      <w:spacing w:line="240" w:lineRule="exact"/>
    </w:pPr>
    <w:rPr>
      <w:rFonts w:eastAsia="Times New Roman" w:cs="Lohit Hindi"/>
      <w:kern w:val="3"/>
      <w:lang w:eastAsia="zh-CN" w:bidi="hi-IN"/>
    </w:rPr>
  </w:style>
  <w:style w:type="character" w:customStyle="1" w:styleId="Heading2Char9">
    <w:name w:val="Heading 2 Char9"/>
    <w:aliases w:val="Char1 Char10,Paragraafkop Char10,Pargagraaf Char10,paragraaf Char10,Gewonekop Char10,Gewonekop1 Char10,Gewonekop2 Char10,Gewonekop3 Char10,Gewonekop11 Char10,Gewonekop21 Char10,Gewonekop4 Char10,Gewonekop12 Char10,Gewonekop22 Char10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8">
    <w:name w:val="Heading 2 Char8"/>
    <w:aliases w:val="Char1 Char9,Paragraafkop Char9,Pargagraaf Char9,paragraaf Char9,Gewonekop Char9,Gewonekop1 Char9,Gewonekop2 Char9,Gewonekop3 Char9,Gewonekop11 Char9,Gewonekop21 Char9,Gewonekop4 Char9,Gewonekop12 Char9,Gewonekop22 Char9,Gewonekop5 Char9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7">
    <w:name w:val="Heading 2 Char7"/>
    <w:aliases w:val="Char1 Char8,Paragraafkop Char8,Pargagraaf Char8,paragraaf Char8,Gewonekop Char8,Gewonekop1 Char8,Gewonekop2 Char8,Gewonekop3 Char8,Gewonekop11 Char8,Gewonekop21 Char8,Gewonekop4 Char8,Gewonekop12 Char8,Gewonekop22 Char8,Gewonekop5 Char8"/>
    <w:uiPriority w:val="99"/>
    <w:semiHidden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6">
    <w:name w:val="Heading 2 Char6"/>
    <w:aliases w:val="Char1 Char7,Paragraafkop Char7,Pargagraaf Char7,paragraaf Char7,Gewonekop Char7,Gewonekop1 Char7,Gewonekop2 Char7,Gewonekop3 Char7,Gewonekop11 Char7,Gewonekop21 Char7,Gewonekop4 Char7,Gewonekop12 Char7,Gewonekop22 Char7,Gewonekop5 Char7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5">
    <w:name w:val="Heading 2 Char5"/>
    <w:aliases w:val="Char1 Char6,Paragraafkop Char6,Pargagraaf Char6,paragraaf Char6,Gewonekop Char6,Gewonekop1 Char6,Gewonekop2 Char6,Gewonekop3 Char6,Gewonekop11 Char6,Gewonekop21 Char6,Gewonekop4 Char6,Gewonekop12 Char6,Gewonekop22 Char6,Gewonekop5 Char6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harChar11">
    <w:name w:val="Char Char11"/>
    <w:uiPriority w:val="99"/>
    <w:semiHidden/>
    <w:locked/>
    <w:rsid w:val="0015774E"/>
    <w:rPr>
      <w:rFonts w:ascii="Arial" w:hAnsi="Arial"/>
      <w:lang w:val="nl-NL" w:eastAsia="nl-NL"/>
    </w:rPr>
  </w:style>
  <w:style w:type="paragraph" w:customStyle="1" w:styleId="Normaltabel">
    <w:name w:val="Normal tabel"/>
    <w:basedOn w:val="Standaard"/>
    <w:rsid w:val="00ED0AF0"/>
    <w:pPr>
      <w:spacing w:line="240" w:lineRule="auto"/>
    </w:pPr>
    <w:rPr>
      <w:rFonts w:ascii="Times New Roman" w:eastAsia="Calibri" w:hAnsi="Times New Roman"/>
      <w:sz w:val="20"/>
      <w:szCs w:val="20"/>
      <w:lang w:eastAsia="en-US"/>
    </w:rPr>
  </w:style>
  <w:style w:type="paragraph" w:customStyle="1" w:styleId="Lijstalinea2">
    <w:name w:val="Lijstalinea2"/>
    <w:basedOn w:val="Standaard"/>
    <w:rsid w:val="00ED0AF0"/>
    <w:pPr>
      <w:spacing w:line="240" w:lineRule="auto"/>
      <w:ind w:left="720"/>
    </w:pPr>
    <w:rPr>
      <w:rFonts w:ascii="V&amp;W Syntax (Adobe)" w:eastAsia="Calibri" w:hAnsi="V&amp;W Syntax (Adobe)"/>
      <w:sz w:val="20"/>
      <w:szCs w:val="20"/>
    </w:rPr>
  </w:style>
  <w:style w:type="character" w:customStyle="1" w:styleId="LijstalineaChar">
    <w:name w:val="Lijstalinea Char"/>
    <w:aliases w:val="Lijst opsomming 1 Char,Colorful List Accent 1 Char,Dot pt Char,F5 List Paragraph Char,List Paragraph1 Char,No Spacing1 Char,List Paragraph Char Char Char Char,Indicator Text Char,Numbered Para 1 Char,Bullet 1 Char,Bullet Points Char"/>
    <w:link w:val="Lijstalinea"/>
    <w:uiPriority w:val="34"/>
    <w:rsid w:val="003E520D"/>
    <w:rPr>
      <w:rFonts w:ascii="Verdana" w:hAnsi="Verdana" w:cs="Times New Roman"/>
      <w:sz w:val="18"/>
      <w:szCs w:val="24"/>
    </w:rPr>
  </w:style>
  <w:style w:type="paragraph" w:styleId="Eindnoottekst">
    <w:name w:val="endnote text"/>
    <w:basedOn w:val="Standaard"/>
    <w:link w:val="EindnoottekstChar"/>
    <w:semiHidden/>
    <w:locked/>
    <w:rsid w:val="00471C05"/>
    <w:pPr>
      <w:spacing w:line="240" w:lineRule="auto"/>
    </w:pPr>
    <w:rPr>
      <w:rFonts w:ascii="Arial" w:eastAsia="MS Mincho" w:hAnsi="Arial"/>
      <w:sz w:val="20"/>
      <w:szCs w:val="20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semiHidden/>
    <w:rsid w:val="00471C05"/>
    <w:rPr>
      <w:rFonts w:ascii="Arial" w:eastAsia="MS Mincho" w:hAnsi="Arial" w:cs="Times New Roman"/>
      <w:lang w:eastAsia="en-US"/>
    </w:rPr>
  </w:style>
  <w:style w:type="character" w:styleId="Eindnootmarkering">
    <w:name w:val="endnote reference"/>
    <w:semiHidden/>
    <w:locked/>
    <w:rsid w:val="00471C05"/>
    <w:rPr>
      <w:vertAlign w:val="superscript"/>
    </w:rPr>
  </w:style>
  <w:style w:type="paragraph" w:customStyle="1" w:styleId="Lijstalinea3">
    <w:name w:val="Lijstalinea3"/>
    <w:basedOn w:val="Standaard"/>
    <w:uiPriority w:val="34"/>
    <w:rsid w:val="00406025"/>
    <w:pPr>
      <w:spacing w:line="240" w:lineRule="auto"/>
      <w:ind w:left="720"/>
      <w:contextualSpacing/>
    </w:pPr>
    <w:rPr>
      <w:rFonts w:ascii="Arial" w:eastAsia="MS Mincho" w:hAnsi="Arial"/>
      <w:sz w:val="20"/>
      <w:lang w:eastAsia="en-US"/>
    </w:rPr>
  </w:style>
  <w:style w:type="character" w:customStyle="1" w:styleId="broodtekstChar">
    <w:name w:val="broodtekst Char"/>
    <w:rsid w:val="00AA7EA3"/>
    <w:rPr>
      <w:rFonts w:ascii="Verdana" w:hAnsi="Verdana"/>
      <w:sz w:val="18"/>
      <w:szCs w:val="18"/>
      <w:lang w:val="nl-NL" w:eastAsia="nl-NL" w:bidi="ar-SA"/>
    </w:rPr>
  </w:style>
  <w:style w:type="character" w:customStyle="1" w:styleId="broodtekstChar2">
    <w:name w:val="broodtekst Char2"/>
    <w:basedOn w:val="Standaardalinea-lettertype"/>
    <w:rsid w:val="0062030F"/>
    <w:rPr>
      <w:rFonts w:ascii="Verdana" w:hAnsi="Verdana"/>
      <w:sz w:val="18"/>
      <w:szCs w:val="18"/>
      <w:lang w:val="nl-NL" w:eastAsia="nl-NL" w:bidi="ar-SA"/>
    </w:rPr>
  </w:style>
  <w:style w:type="paragraph" w:customStyle="1" w:styleId="BepalingA">
    <w:name w:val="BepalingA"/>
    <w:basedOn w:val="Standaard"/>
    <w:rsid w:val="006E4249"/>
    <w:pPr>
      <w:numPr>
        <w:numId w:val="22"/>
      </w:numPr>
      <w:spacing w:line="260" w:lineRule="atLeast"/>
    </w:pPr>
    <w:rPr>
      <w:rFonts w:eastAsia="Times New Roman"/>
      <w:sz w:val="16"/>
    </w:rPr>
  </w:style>
  <w:style w:type="table" w:customStyle="1" w:styleId="TableNormal">
    <w:name w:val="Table Normal"/>
    <w:rsid w:val="0023417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Ondertekeningvervolg">
    <w:name w:val="Huisstijl - Ondertekening vervolg"/>
    <w:basedOn w:val="Standaard"/>
    <w:rsid w:val="004A5E66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Default">
    <w:name w:val="Default"/>
    <w:rsid w:val="00836794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</w:rPr>
  </w:style>
  <w:style w:type="paragraph" w:customStyle="1" w:styleId="Broodtekst0">
    <w:name w:val="Broodtekst"/>
    <w:basedOn w:val="Standaard"/>
    <w:rsid w:val="00E633F6"/>
    <w:pPr>
      <w:autoSpaceDE w:val="0"/>
      <w:autoSpaceDN w:val="0"/>
      <w:spacing w:line="240" w:lineRule="atLeast"/>
    </w:pPr>
    <w:rPr>
      <w:rFonts w:eastAsiaTheme="minorHAnsi"/>
    </w:rPr>
  </w:style>
  <w:style w:type="paragraph" w:customStyle="1" w:styleId="Variabelegegevens">
    <w:name w:val="Variabele gegevens"/>
    <w:basedOn w:val="Standaard"/>
    <w:rsid w:val="00533325"/>
    <w:pPr>
      <w:spacing w:line="240" w:lineRule="atLeast"/>
    </w:pPr>
    <w:rPr>
      <w:rFonts w:eastAsia="Times New Roman"/>
    </w:rPr>
  </w:style>
  <w:style w:type="numbering" w:customStyle="1" w:styleId="Lijststijl">
    <w:name w:val="Lijststijl"/>
    <w:uiPriority w:val="99"/>
    <w:rsid w:val="00011DD5"/>
    <w:pPr>
      <w:numPr>
        <w:numId w:val="26"/>
      </w:numPr>
    </w:pPr>
  </w:style>
  <w:style w:type="paragraph" w:styleId="Titel0">
    <w:name w:val="Title"/>
    <w:basedOn w:val="Standaard"/>
    <w:next w:val="Standaard"/>
    <w:link w:val="TitelChar"/>
    <w:uiPriority w:val="10"/>
    <w:locked/>
    <w:rsid w:val="008D5325"/>
    <w:pPr>
      <w:pBdr>
        <w:bottom w:val="single" w:sz="8" w:space="4" w:color="4F81BD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0"/>
    <w:uiPriority w:val="10"/>
    <w:rsid w:val="008D5325"/>
    <w:rPr>
      <w:rFonts w:ascii="Verdana" w:eastAsiaTheme="majorEastAsia" w:hAnsi="Verdana" w:cstheme="majorBidi"/>
      <w:spacing w:val="5"/>
      <w:kern w:val="28"/>
      <w:sz w:val="52"/>
      <w:szCs w:val="52"/>
    </w:rPr>
  </w:style>
  <w:style w:type="numbering" w:customStyle="1" w:styleId="Stijl2">
    <w:name w:val="Stijl2"/>
    <w:uiPriority w:val="99"/>
    <w:rsid w:val="008D5325"/>
    <w:pPr>
      <w:numPr>
        <w:numId w:val="30"/>
      </w:numPr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8D5325"/>
    <w:pPr>
      <w:numPr>
        <w:numId w:val="31"/>
      </w:numPr>
      <w:contextualSpacing w:val="0"/>
    </w:pPr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8D5325"/>
    <w:rPr>
      <w:rFonts w:ascii="Verdana" w:hAnsi="Verdana" w:cs="Times New Roman"/>
      <w:sz w:val="18"/>
      <w:szCs w:val="18"/>
    </w:rPr>
  </w:style>
  <w:style w:type="table" w:styleId="Lichtearcering">
    <w:name w:val="Light Shading"/>
    <w:basedOn w:val="Standaardtabel"/>
    <w:uiPriority w:val="60"/>
    <w:rsid w:val="008D5325"/>
    <w:rPr>
      <w:rFonts w:asciiTheme="minorHAnsi" w:eastAsiaTheme="minorHAnsi" w:hAnsiTheme="minorHAnsi" w:cstheme="minorBidi"/>
      <w:color w:val="000000" w:themeColor="text1" w:themeShade="BF"/>
      <w:sz w:val="18"/>
      <w:szCs w:val="18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8D5325"/>
    <w:rPr>
      <w:rFonts w:asciiTheme="minorHAnsi" w:eastAsiaTheme="minorHAnsi" w:hAnsiTheme="minorHAnsi" w:cstheme="minorBidi"/>
      <w:color w:val="365F91" w:themeColor="accent1" w:themeShade="BF"/>
      <w:sz w:val="18"/>
      <w:szCs w:val="18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8D5325"/>
    <w:rPr>
      <w:rFonts w:asciiTheme="minorHAnsi" w:eastAsiaTheme="minorHAnsi" w:hAnsiTheme="minorHAnsi" w:cstheme="minorBidi"/>
      <w:color w:val="76923C" w:themeColor="accent3" w:themeShade="BF"/>
      <w:sz w:val="18"/>
      <w:szCs w:val="18"/>
      <w:lang w:eastAsia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Intensievebenadrukking">
    <w:name w:val="Intense Emphasis"/>
    <w:basedOn w:val="Standaardalinea-lettertype"/>
    <w:uiPriority w:val="21"/>
    <w:rsid w:val="008D5325"/>
    <w:rPr>
      <w:b/>
      <w:bCs/>
      <w:i/>
      <w:iCs/>
      <w:color w:val="4F81BD" w:themeColor="accent1"/>
    </w:rPr>
  </w:style>
  <w:style w:type="character" w:styleId="Nadruk">
    <w:name w:val="Emphasis"/>
    <w:basedOn w:val="Standaardalinea-lettertype"/>
    <w:uiPriority w:val="20"/>
    <w:locked/>
    <w:rsid w:val="008D5325"/>
    <w:rPr>
      <w:i/>
      <w:iCs/>
    </w:rPr>
  </w:style>
  <w:style w:type="character" w:styleId="Subtielebenadrukking">
    <w:name w:val="Subtle Emphasis"/>
    <w:basedOn w:val="Standaardalinea-lettertype"/>
    <w:uiPriority w:val="19"/>
    <w:rsid w:val="008D5325"/>
    <w:rPr>
      <w:i/>
      <w:iCs/>
      <w:color w:val="808080" w:themeColor="text1" w:themeTint="7F"/>
    </w:rPr>
  </w:style>
  <w:style w:type="paragraph" w:styleId="Citaat">
    <w:name w:val="Quote"/>
    <w:basedOn w:val="Standaard"/>
    <w:next w:val="Standaard"/>
    <w:link w:val="CitaatChar"/>
    <w:uiPriority w:val="29"/>
    <w:rsid w:val="008D5325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8D5325"/>
    <w:rPr>
      <w:rFonts w:ascii="Verdana" w:hAnsi="Verdana" w:cs="Times New Roman"/>
      <w:i/>
      <w:iCs/>
      <w:color w:val="000000" w:themeColor="text1"/>
      <w:sz w:val="18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8D532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D5325"/>
    <w:rPr>
      <w:rFonts w:ascii="Verdana" w:hAnsi="Verdana" w:cs="Times New Roman"/>
      <w:b/>
      <w:bCs/>
      <w:i/>
      <w:iCs/>
      <w:color w:val="4F81BD" w:themeColor="accent1"/>
      <w:sz w:val="18"/>
      <w:szCs w:val="24"/>
    </w:rPr>
  </w:style>
  <w:style w:type="character" w:styleId="Intensieveverwijzing">
    <w:name w:val="Intense Reference"/>
    <w:basedOn w:val="Standaardalinea-lettertype"/>
    <w:uiPriority w:val="32"/>
    <w:rsid w:val="008D5325"/>
    <w:rPr>
      <w:b/>
      <w:bCs/>
      <w:smallCaps/>
      <w:color w:val="C0504D" w:themeColor="accent2"/>
      <w:spacing w:val="5"/>
      <w:u w:val="single"/>
    </w:rPr>
  </w:style>
  <w:style w:type="paragraph" w:styleId="Revisie">
    <w:name w:val="Revision"/>
    <w:hidden/>
    <w:uiPriority w:val="99"/>
    <w:semiHidden/>
    <w:rsid w:val="008D5325"/>
    <w:rPr>
      <w:rFonts w:ascii="Verdana" w:hAnsi="Verdana" w:cs="Times New Roman"/>
      <w:sz w:val="18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8D5325"/>
    <w:rPr>
      <w:color w:val="80808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22F47"/>
    <w:pPr>
      <w:keepNext/>
      <w:keepLines/>
      <w:pageBreakBefore w:val="0"/>
      <w:numPr>
        <w:numId w:val="0"/>
      </w:numPr>
      <w:tabs>
        <w:tab w:val="clear" w:pos="227"/>
        <w:tab w:val="clear" w:pos="454"/>
        <w:tab w:val="clear" w:pos="680"/>
      </w:tabs>
      <w:autoSpaceDE/>
      <w:autoSpaceDN/>
      <w:adjustRightInd/>
      <w:spacing w:before="480" w:after="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ijschrift0">
    <w:name w:val="caption"/>
    <w:basedOn w:val="Standaard"/>
    <w:next w:val="Standaard"/>
    <w:uiPriority w:val="35"/>
    <w:unhideWhenUsed/>
    <w:qFormat/>
    <w:locked/>
    <w:rsid w:val="00DC4B56"/>
    <w:pPr>
      <w:spacing w:after="200" w:line="240" w:lineRule="auto"/>
    </w:pPr>
    <w:rPr>
      <w:rFonts w:asciiTheme="minorHAnsi" w:eastAsiaTheme="minorHAnsi" w:hAnsiTheme="minorHAnsi" w:cstheme="minorBidi"/>
      <w:i/>
      <w:iCs/>
      <w:color w:val="1F497D" w:themeColor="text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4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0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8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04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33431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508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418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210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6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3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5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5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312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63147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195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39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471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5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36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52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10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942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94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71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2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7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77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141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29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4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tenderned.n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tenderned.n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tenderned.n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catie_x0020_datum xmlns="93331081-eed1-4b52-85f9-6ed5102967d8">2013-10-24T00:00:00+00:00</Publicatie_x0020_datum>
    <_Publisher xmlns="http://schemas.microsoft.com/sharepoint/v3/fields">InkoopCentrum IV</_Publisher>
    <Inkoopcategorie xmlns="49d7c7d0-377f-412f-9534-f7e1a36fa843">
      <Value>Europese aanbesteding</Value>
    </Inkoopcategorie>
    <Uitvoerend_x0020_verantwoordlijk xmlns="49d7c7d0-377f-412f-9534-f7e1a36fa843">Inkoopadviseur</Uitvoerend_x0020_verantwoordlijk>
    <Fase_x0020_Europees_x0020_aanbesteden xmlns="49d7c7d0-377f-412f-9534-f7e1a36fa843">3 Marktbenadering en gunning</Fase_x0020_Europees_x0020_aanbesteden>
    <Samenvatting xmlns="93331081-eed1-4b52-85f9-6ed5102967d8" xsi:nil="true"/>
    <Rijksvoorwaarden xmlns="49d7c7d0-377f-412f-9534-f7e1a36fa843">false</Rijksvoorwaarden>
    <Procedure xmlns="49d7c7d0-377f-412f-9534-f7e1a36fa843" xsi:nil="true"/>
    <Inkoopfase xmlns="49d7c7d0-377f-412f-9534-f7e1a36fa84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FD61BF4506FB2A409346F464310142F93000C2794FB20519E0429DD249040D87984B" ma:contentTypeVersion="23" ma:contentTypeDescription="Alleen bedoeld voor kaderdocumenten" ma:contentTypeScope="" ma:versionID="bb81596c00a22f021e3401d9d7cbf368">
  <xsd:schema xmlns:xsd="http://www.w3.org/2001/XMLSchema" xmlns:p="http://schemas.microsoft.com/office/2006/metadata/properties" xmlns:ns2="49d7c7d0-377f-412f-9534-f7e1a36fa843" xmlns:ns3="93331081-eed1-4b52-85f9-6ed5102967d8" xmlns:ns4="http://schemas.microsoft.com/sharepoint/v3/fields" targetNamespace="http://schemas.microsoft.com/office/2006/metadata/properties" ma:root="true" ma:fieldsID="ac8e78d6abe0562ae3b4f373a4d9df15" ns2:_="" ns3:_="" ns4:_="">
    <xsd:import namespace="49d7c7d0-377f-412f-9534-f7e1a36fa843"/>
    <xsd:import namespace="93331081-eed1-4b52-85f9-6ed5102967d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 minOccurs="0"/>
                <xsd:element ref="ns3:Samenvatting" minOccurs="0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9d7c7d0-377f-412f-9534-f7e1a36fa843" elementFormDefault="qualified">
    <xsd:import namespace="http://schemas.microsoft.com/office/2006/documentManagement/types"/>
    <xsd:element name="Inkoopcategorie" ma:index="2" nillable="true" ma:displayName="Inkoopcategorie" ma:internalName="Inkoopcategori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50.000-130.000"/>
                    <xsd:enumeration value="15.000-50.000"/>
                    <xsd:enumeration value="&lt;15.000"/>
                    <xsd:enumeration value="Inhuur"/>
                    <xsd:enumeration value="contracten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 Europees aanbesteden" ma:description="Indien Europees aanbesteden geef fase op." ma:format="RadioButtons" ma:internalName="Fase_x0020_Europees_x0020_aanbesteden">
      <xsd:simpleType>
        <xsd:restriction base="dms:Choice">
          <xsd:enumeration value="1 Strategische voorbereiding"/>
          <xsd:enumeration value="2 Tactische voorbereiding"/>
          <xsd:enumeration value="3 Marktbenadering en gunning"/>
        </xsd:restriction>
      </xsd:simpleType>
    </xsd:element>
    <xsd:element name="Uitvoerend_x0020_verantwoordlijk" ma:index="4" nillable="true" ma:displayName="Responsible" ma:format="RadioButtons" ma:internalName="Uitvoerend_x0020_verantwoordlijk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7" nillable="true" ma:displayName="Rijksvoorwaarden" ma:default="0" ma:internalName="Rijksvoorwaarden">
      <xsd:simpleType>
        <xsd:restriction base="dms:Boolean"/>
      </xsd:simpleType>
    </xsd:element>
    <xsd:element name="Procedure" ma:index="18" nillable="true" ma:displayName="Inkoopstap" ma:internalName="Procedure">
      <xsd:simpleType>
        <xsd:restriction base="dms:Text">
          <xsd:maxLength value="255"/>
        </xsd:restriction>
      </xsd:simpleType>
    </xsd:element>
    <xsd:element name="Inkoopfase" ma:index="19" nillable="true" ma:displayName="Inkoopfase" ma:internalName="Inkoopfase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93331081-eed1-4b52-85f9-6ed5102967d8" elementFormDefault="qualified">
    <xsd:import namespace="http://schemas.microsoft.com/office/2006/documentManagement/types"/>
    <xsd:element name="Samenvatting" ma:index="5" nillable="true" ma:displayName="Samenvatting" ma:description="Geef hier een korte omschrijving van de inhoud op" ma:internalName="Samenvatting" ma:readOnly="false">
      <xsd:simpleType>
        <xsd:restriction base="dms:Note"/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13" ma:displayName="Inhoudstype" ma:readOnly="tru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A7759-609A-4450-9E87-8C92B2C34482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49d7c7d0-377f-412f-9534-f7e1a36fa843"/>
    <ds:schemaRef ds:uri="http://purl.org/dc/elements/1.1/"/>
    <ds:schemaRef ds:uri="http://schemas.microsoft.com/sharepoint/v3/fields"/>
    <ds:schemaRef ds:uri="http://schemas.microsoft.com/office/2006/metadata/properties"/>
    <ds:schemaRef ds:uri="93331081-eed1-4b52-85f9-6ed5102967d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E45E5D7-10DB-4648-B1FF-8416D8D9C7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7c7d0-377f-412f-9534-f7e1a36fa843"/>
    <ds:schemaRef ds:uri="93331081-eed1-4b52-85f9-6ed5102967d8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1AB8EB5-3B69-4593-B297-084CEF7B46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325D9A-B6A4-4824-B9BB-09CBD7F57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503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 openbaar</vt:lpstr>
    </vt:vector>
  </TitlesOfParts>
  <Company>Rijkswaterstaat</Company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 openbaar</dc:title>
  <dc:creator>wiemla.gangadin@rws.nl</dc:creator>
  <cp:lastModifiedBy>Moesman, Johan (CD)</cp:lastModifiedBy>
  <cp:revision>6</cp:revision>
  <cp:lastPrinted>2017-12-05T13:00:00Z</cp:lastPrinted>
  <dcterms:created xsi:type="dcterms:W3CDTF">2020-07-23T07:58:00Z</dcterms:created>
  <dcterms:modified xsi:type="dcterms:W3CDTF">2020-07-23T08:18:00Z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0x010100FD61BF4506FB2A409346F464310142F93000C2794FB20519E0429DD249040D87984B</vt:lpwstr>
  </property>
  <property fmtid="{D5CDD505-2E9C-101B-9397-08002B2CF9AE}" pid="3" name="Inkoopcategorie">
    <vt:lpwstr>Europese aanbesteding</vt:lpwstr>
  </property>
  <property fmtid="{D5CDD505-2E9C-101B-9397-08002B2CF9AE}" pid="4" name="_Publisher">
    <vt:lpwstr>InkoopCentrum IV</vt:lpwstr>
  </property>
  <property fmtid="{D5CDD505-2E9C-101B-9397-08002B2CF9AE}" pid="5" name="Fase Europees aanbesteden">
    <vt:lpwstr>3 Marktbenadering en gunning</vt:lpwstr>
  </property>
  <property fmtid="{D5CDD505-2E9C-101B-9397-08002B2CF9AE}" pid="6" name="Samenvatting">
    <vt:lpwstr/>
  </property>
  <property fmtid="{D5CDD505-2E9C-101B-9397-08002B2CF9AE}" pid="7" name="Uitvoerend verantwoordlijk">
    <vt:lpwstr>Inkoopadviseur</vt:lpwstr>
  </property>
  <property fmtid="{D5CDD505-2E9C-101B-9397-08002B2CF9AE}" pid="8" name="Publicatie datum">
    <vt:lpwstr>2013-10-24T00:00:00Z</vt:lpwstr>
  </property>
</Properties>
</file>