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C16A" w14:textId="77777777" w:rsidR="00CC5CD6" w:rsidRDefault="00CC5CD6" w:rsidP="00D755E7">
      <w:pPr>
        <w:widowControl w:val="0"/>
        <w:spacing w:line="310" w:lineRule="atLeast"/>
        <w:rPr>
          <w:b/>
          <w:noProof/>
          <w:spacing w:val="4"/>
          <w:sz w:val="32"/>
          <w:lang w:eastAsia="en-US"/>
        </w:rPr>
      </w:pPr>
      <w:bookmarkStart w:id="0" w:name="_Toc144171265"/>
    </w:p>
    <w:p w14:paraId="67F5ED93"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34BECAF4" wp14:editId="167CB6AE">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60A81A29" w14:textId="77777777" w:rsidR="00CC5CD6" w:rsidRDefault="00CC5CD6" w:rsidP="00D755E7">
      <w:pPr>
        <w:widowControl w:val="0"/>
        <w:spacing w:line="310" w:lineRule="atLeast"/>
        <w:rPr>
          <w:b/>
          <w:noProof/>
          <w:spacing w:val="4"/>
          <w:sz w:val="32"/>
          <w:lang w:eastAsia="en-US"/>
        </w:rPr>
      </w:pPr>
    </w:p>
    <w:p w14:paraId="2C00771B" w14:textId="63E437EB"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25582F">
        <w:rPr>
          <w:b/>
          <w:noProof/>
          <w:spacing w:val="4"/>
          <w:sz w:val="32"/>
          <w:lang w:eastAsia="en-US"/>
        </w:rPr>
        <w:t>C</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w:t>
      </w:r>
    </w:p>
    <w:p w14:paraId="28E602FA" w14:textId="77777777" w:rsidR="00AC761F" w:rsidRDefault="00AC761F">
      <w:pPr>
        <w:pStyle w:val="StandardText"/>
        <w:numPr>
          <w:ilvl w:val="0"/>
          <w:numId w:val="0"/>
        </w:numPr>
      </w:pPr>
    </w:p>
    <w:bookmarkEnd w:id="0"/>
    <w:p w14:paraId="1B0D0531" w14:textId="77777777" w:rsidR="005F511F" w:rsidRDefault="005F511F" w:rsidP="00AD4E5E">
      <w:pPr>
        <w:pStyle w:val="StandardText"/>
        <w:numPr>
          <w:ilvl w:val="0"/>
          <w:numId w:val="0"/>
        </w:numPr>
        <w:spacing w:line="260" w:lineRule="exact"/>
        <w:jc w:val="left"/>
      </w:pPr>
    </w:p>
    <w:p w14:paraId="5D8CF081" w14:textId="3BAAF021"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25582F">
        <w:t>5 (vijf)</w:t>
      </w:r>
      <w:r>
        <w:t xml:space="preserve">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25582F">
        <w:t>5.5.1</w:t>
      </w:r>
      <w:r>
        <w:t xml:space="preserve"> van de </w:t>
      </w:r>
      <w:r w:rsidRPr="0025582F">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25582F" w:rsidRPr="0025582F">
        <w:t>I</w:t>
      </w:r>
      <w:r w:rsidR="005F511F" w:rsidRPr="0025582F">
        <w:t>nschrijver</w:t>
      </w:r>
      <w:r w:rsidR="0025582F">
        <w:t xml:space="preserve"> </w:t>
      </w:r>
      <w:r w:rsidR="005F511F">
        <w:t>voldoet aan de gevraagde kerncompetenties.</w:t>
      </w:r>
    </w:p>
    <w:p w14:paraId="02F37E8D" w14:textId="77777777" w:rsidR="00AD4E5E" w:rsidRDefault="00AD4E5E" w:rsidP="00AD4E5E">
      <w:pPr>
        <w:pStyle w:val="StandardText"/>
        <w:numPr>
          <w:ilvl w:val="0"/>
          <w:numId w:val="0"/>
        </w:numPr>
        <w:spacing w:line="260" w:lineRule="exact"/>
        <w:jc w:val="left"/>
      </w:pPr>
    </w:p>
    <w:p w14:paraId="524A9A19" w14:textId="77777777"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14:paraId="130697BD" w14:textId="272076CD" w:rsidR="008863FD" w:rsidRDefault="00566B1F" w:rsidP="005F511F">
      <w:pPr>
        <w:pStyle w:val="StandardText"/>
        <w:numPr>
          <w:ilvl w:val="0"/>
          <w:numId w:val="0"/>
        </w:numPr>
        <w:spacing w:line="260" w:lineRule="exact"/>
        <w:jc w:val="left"/>
      </w:pPr>
      <w:r>
        <w:t xml:space="preserve">Het is mogelijk dat </w:t>
      </w:r>
      <w:r w:rsidR="0025582F" w:rsidRPr="0025582F">
        <w:t>Inschrijver</w:t>
      </w:r>
      <w:r w:rsidR="0025582F">
        <w:t xml:space="preserve"> </w:t>
      </w:r>
      <w:r>
        <w:t xml:space="preserve">meerdere referentieopdrachten moet indienen om aan de gestelde </w:t>
      </w:r>
      <w:r w:rsidR="008863FD">
        <w:t xml:space="preserve">minimumeisen in paragraaf </w:t>
      </w:r>
      <w:r w:rsidR="0025582F">
        <w:t xml:space="preserve">5.5.1 </w:t>
      </w:r>
      <w:r w:rsidR="008863FD">
        <w:t>te voldoen.</w:t>
      </w:r>
      <w:r w:rsidR="003C4B81">
        <w:t xml:space="preserve"> Gebruik </w:t>
      </w:r>
      <w:r w:rsidR="00AE4423">
        <w:t>hier</w:t>
      </w:r>
      <w:r w:rsidR="003C4B81">
        <w:t xml:space="preserve">voor meerdere exemplaren van deze Bijlage. </w:t>
      </w:r>
    </w:p>
    <w:p w14:paraId="7EF7F24A"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20079797" w14:textId="77777777">
        <w:tc>
          <w:tcPr>
            <w:tcW w:w="9540" w:type="dxa"/>
            <w:shd w:val="clear" w:color="auto" w:fill="D9D9D9"/>
          </w:tcPr>
          <w:p w14:paraId="24D5F11A" w14:textId="77777777" w:rsidR="00A67F03" w:rsidRDefault="00B41D9B" w:rsidP="00A67F03">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cf. par</w:t>
            </w:r>
            <w:r w:rsidR="003C4B81" w:rsidRPr="0025582F">
              <w:rPr>
                <w:b/>
                <w:szCs w:val="19"/>
              </w:rPr>
              <w:t xml:space="preserve">. </w:t>
            </w:r>
            <w:r w:rsidR="0025582F" w:rsidRPr="0025582F">
              <w:rPr>
                <w:b/>
              </w:rPr>
              <w:t>5.5.1</w:t>
            </w:r>
            <w:r w:rsidR="0025582F">
              <w:t xml:space="preserve"> </w:t>
            </w:r>
            <w:r w:rsidR="003C4B81">
              <w:rPr>
                <w:b/>
                <w:szCs w:val="19"/>
              </w:rPr>
              <w:t>onderhavige referentieopdracht betrekking heeft</w:t>
            </w:r>
            <w:r w:rsidR="00A67F03">
              <w:rPr>
                <w:b/>
                <w:szCs w:val="19"/>
              </w:rPr>
              <w:t xml:space="preserve"> (aanvinken welke van toepassing is/zijn):</w:t>
            </w:r>
          </w:p>
          <w:p w14:paraId="3E8F3FFF" w14:textId="7C4E6836" w:rsidR="00A67F03" w:rsidRDefault="00350D1B" w:rsidP="00A67F03">
            <w:pPr>
              <w:pStyle w:val="Lijstalinea"/>
              <w:numPr>
                <w:ilvl w:val="0"/>
                <w:numId w:val="15"/>
              </w:numPr>
              <w:spacing w:before="90" w:after="54" w:line="260" w:lineRule="exact"/>
              <w:rPr>
                <w:b/>
                <w:szCs w:val="19"/>
              </w:rPr>
            </w:pPr>
            <w:r>
              <w:rPr>
                <w:b/>
                <w:szCs w:val="19"/>
              </w:rPr>
              <w:t xml:space="preserve">Maaien van </w:t>
            </w:r>
            <w:r w:rsidR="00036E7B">
              <w:rPr>
                <w:b/>
                <w:szCs w:val="19"/>
              </w:rPr>
              <w:t>extensief gras</w:t>
            </w:r>
            <w:r>
              <w:rPr>
                <w:b/>
                <w:szCs w:val="19"/>
              </w:rPr>
              <w:t xml:space="preserve"> op natte ondergronden</w:t>
            </w:r>
          </w:p>
          <w:p w14:paraId="54C4E164" w14:textId="4516679A" w:rsidR="00350D1B" w:rsidRPr="00350D1B" w:rsidRDefault="00350D1B" w:rsidP="00036E7B">
            <w:pPr>
              <w:pStyle w:val="Lijstalinea"/>
              <w:spacing w:before="90" w:after="54" w:line="260" w:lineRule="exact"/>
              <w:rPr>
                <w:b/>
                <w:szCs w:val="19"/>
              </w:rPr>
            </w:pPr>
          </w:p>
        </w:tc>
      </w:tr>
      <w:tr w:rsidR="000F37CF" w14:paraId="21BD4030" w14:textId="77777777">
        <w:tc>
          <w:tcPr>
            <w:tcW w:w="9540" w:type="dxa"/>
            <w:shd w:val="clear" w:color="auto" w:fill="D9D9D9"/>
          </w:tcPr>
          <w:p w14:paraId="5E4F42A9"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0A6F7778" w14:textId="77777777">
        <w:tc>
          <w:tcPr>
            <w:tcW w:w="9540" w:type="dxa"/>
          </w:tcPr>
          <w:p w14:paraId="74542F66" w14:textId="77777777" w:rsidR="000F37CF" w:rsidRDefault="000F37CF" w:rsidP="00AC761F">
            <w:pPr>
              <w:pStyle w:val="Ballontekst"/>
              <w:spacing w:before="90" w:after="54" w:line="260" w:lineRule="exact"/>
              <w:rPr>
                <w:rFonts w:ascii="Times New Roman" w:hAnsi="Times New Roman" w:cs="Times New Roman"/>
                <w:bCs/>
                <w:sz w:val="20"/>
              </w:rPr>
            </w:pPr>
          </w:p>
          <w:p w14:paraId="5CAB6493" w14:textId="77777777" w:rsidR="000F37CF" w:rsidRDefault="000F37CF" w:rsidP="00AC761F">
            <w:pPr>
              <w:pStyle w:val="Ballontekst"/>
              <w:spacing w:before="90" w:after="54" w:line="260" w:lineRule="exact"/>
              <w:rPr>
                <w:rFonts w:ascii="Times New Roman" w:hAnsi="Times New Roman" w:cs="Times New Roman"/>
                <w:bCs/>
                <w:sz w:val="20"/>
              </w:rPr>
            </w:pPr>
          </w:p>
          <w:p w14:paraId="363E3372" w14:textId="77777777" w:rsidR="000F37CF" w:rsidRDefault="000F37CF" w:rsidP="00AC761F">
            <w:pPr>
              <w:pStyle w:val="Ballontekst"/>
              <w:spacing w:before="90" w:after="54" w:line="260" w:lineRule="exact"/>
              <w:rPr>
                <w:rFonts w:ascii="Times New Roman" w:hAnsi="Times New Roman" w:cs="Times New Roman"/>
                <w:bCs/>
                <w:sz w:val="20"/>
              </w:rPr>
            </w:pPr>
          </w:p>
          <w:p w14:paraId="0B48604D" w14:textId="77777777" w:rsidR="000F37CF" w:rsidRDefault="000F37CF" w:rsidP="00AC761F">
            <w:pPr>
              <w:pStyle w:val="Aanhef"/>
              <w:spacing w:before="90" w:after="54" w:line="260" w:lineRule="exact"/>
              <w:rPr>
                <w:szCs w:val="16"/>
              </w:rPr>
            </w:pPr>
          </w:p>
          <w:p w14:paraId="72A3332D" w14:textId="77777777" w:rsidR="000F37CF" w:rsidRDefault="000F37CF" w:rsidP="00AC761F">
            <w:pPr>
              <w:pStyle w:val="Koptekst"/>
              <w:tabs>
                <w:tab w:val="clear" w:pos="9072"/>
              </w:tabs>
              <w:spacing w:before="90" w:after="54" w:line="260" w:lineRule="exact"/>
              <w:rPr>
                <w:szCs w:val="16"/>
              </w:rPr>
            </w:pPr>
          </w:p>
          <w:p w14:paraId="79EF30F1" w14:textId="77777777" w:rsidR="000F37CF" w:rsidRDefault="000F37CF" w:rsidP="00AC761F">
            <w:pPr>
              <w:spacing w:before="90" w:after="54" w:line="260" w:lineRule="exact"/>
              <w:rPr>
                <w:szCs w:val="16"/>
              </w:rPr>
            </w:pPr>
          </w:p>
          <w:p w14:paraId="68358775" w14:textId="77777777" w:rsidR="000F37CF" w:rsidRDefault="000F37CF" w:rsidP="00AC761F">
            <w:pPr>
              <w:spacing w:before="90" w:after="54" w:line="260" w:lineRule="exact"/>
              <w:rPr>
                <w:szCs w:val="16"/>
              </w:rPr>
            </w:pPr>
          </w:p>
          <w:p w14:paraId="689A81B9" w14:textId="77777777" w:rsidR="000F37CF" w:rsidRDefault="000F37CF" w:rsidP="00AC761F">
            <w:pPr>
              <w:spacing w:before="90" w:after="54" w:line="260" w:lineRule="exact"/>
              <w:rPr>
                <w:b/>
                <w:sz w:val="16"/>
                <w:szCs w:val="16"/>
              </w:rPr>
            </w:pPr>
          </w:p>
        </w:tc>
      </w:tr>
    </w:tbl>
    <w:p w14:paraId="7146E13A"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473B5579"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10835FDB" w14:textId="77777777">
        <w:tc>
          <w:tcPr>
            <w:tcW w:w="5220" w:type="dxa"/>
          </w:tcPr>
          <w:p w14:paraId="4A4ACFE8" w14:textId="77777777" w:rsidR="000F37CF" w:rsidRDefault="000F37CF" w:rsidP="00AC761F">
            <w:pPr>
              <w:spacing w:before="90" w:after="54" w:line="260" w:lineRule="exact"/>
              <w:rPr>
                <w:szCs w:val="16"/>
              </w:rPr>
            </w:pPr>
            <w:r>
              <w:rPr>
                <w:szCs w:val="16"/>
              </w:rPr>
              <w:t>Opdrachtnemer:</w:t>
            </w:r>
          </w:p>
        </w:tc>
        <w:tc>
          <w:tcPr>
            <w:tcW w:w="4320" w:type="dxa"/>
          </w:tcPr>
          <w:p w14:paraId="3316E607" w14:textId="77777777" w:rsidR="000F37CF" w:rsidRDefault="000F37CF" w:rsidP="00AC761F">
            <w:pPr>
              <w:spacing w:before="90" w:after="54" w:line="260" w:lineRule="exact"/>
              <w:rPr>
                <w:i/>
                <w:szCs w:val="16"/>
              </w:rPr>
            </w:pPr>
          </w:p>
        </w:tc>
      </w:tr>
      <w:tr w:rsidR="000F37CF" w14:paraId="69ED5B7E" w14:textId="77777777">
        <w:tc>
          <w:tcPr>
            <w:tcW w:w="5220" w:type="dxa"/>
          </w:tcPr>
          <w:p w14:paraId="1B0108B6" w14:textId="77777777" w:rsidR="000F37CF" w:rsidRDefault="000F37CF" w:rsidP="00AC761F">
            <w:pPr>
              <w:spacing w:before="90" w:after="54" w:line="260" w:lineRule="exact"/>
              <w:rPr>
                <w:szCs w:val="16"/>
              </w:rPr>
            </w:pPr>
            <w:r>
              <w:rPr>
                <w:szCs w:val="16"/>
              </w:rPr>
              <w:t>Was er sprake van een samenwerkingsverband:</w:t>
            </w:r>
          </w:p>
          <w:p w14:paraId="11B7F1C8" w14:textId="77777777" w:rsidR="000F37CF" w:rsidRDefault="000F37CF" w:rsidP="00AC761F">
            <w:pPr>
              <w:spacing w:before="90" w:after="54" w:line="260" w:lineRule="exact"/>
              <w:rPr>
                <w:szCs w:val="16"/>
              </w:rPr>
            </w:pPr>
            <w:r>
              <w:rPr>
                <w:szCs w:val="16"/>
              </w:rPr>
              <w:t>Wat zijn de namen van de ondernemingen in het samenwerkingsverband:</w:t>
            </w:r>
          </w:p>
          <w:p w14:paraId="58C339F4" w14:textId="77777777" w:rsidR="000F37CF" w:rsidRDefault="000F37CF" w:rsidP="00AC761F">
            <w:pPr>
              <w:spacing w:before="90" w:after="54" w:line="260" w:lineRule="exact"/>
              <w:rPr>
                <w:szCs w:val="16"/>
              </w:rPr>
            </w:pPr>
            <w:r>
              <w:rPr>
                <w:szCs w:val="16"/>
              </w:rPr>
              <w:t>Wat is de rechtsvorm van het samenwerkingsverband:</w:t>
            </w:r>
          </w:p>
          <w:p w14:paraId="54933D9A"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2FAF0F5E" w14:textId="77777777" w:rsidR="000F37CF" w:rsidRDefault="000F37CF" w:rsidP="00AC761F">
            <w:pPr>
              <w:spacing w:before="90" w:after="54" w:line="260" w:lineRule="exact"/>
              <w:rPr>
                <w:i/>
                <w:szCs w:val="16"/>
              </w:rPr>
            </w:pPr>
          </w:p>
        </w:tc>
      </w:tr>
      <w:tr w:rsidR="000F37CF" w14:paraId="59C53381" w14:textId="77777777">
        <w:tc>
          <w:tcPr>
            <w:tcW w:w="5220" w:type="dxa"/>
          </w:tcPr>
          <w:p w14:paraId="51DBE284" w14:textId="77777777" w:rsidR="000F37CF" w:rsidRDefault="000F37CF" w:rsidP="00AC761F">
            <w:pPr>
              <w:spacing w:before="90" w:after="54" w:line="260" w:lineRule="exact"/>
              <w:rPr>
                <w:szCs w:val="16"/>
              </w:rPr>
            </w:pPr>
            <w:r>
              <w:rPr>
                <w:szCs w:val="16"/>
              </w:rPr>
              <w:t>Was u hoofd- of onderaannemer:</w:t>
            </w:r>
          </w:p>
          <w:p w14:paraId="7B8DB173" w14:textId="77777777" w:rsidR="000F37CF" w:rsidRDefault="000F37CF" w:rsidP="00AC761F">
            <w:pPr>
              <w:spacing w:before="90" w:after="54" w:line="260" w:lineRule="exact"/>
              <w:rPr>
                <w:szCs w:val="16"/>
              </w:rPr>
            </w:pPr>
            <w:r>
              <w:rPr>
                <w:szCs w:val="16"/>
              </w:rPr>
              <w:t>Indien onderaannemer, wie was de hoofdaannemer:</w:t>
            </w:r>
          </w:p>
          <w:p w14:paraId="05DD7E45" w14:textId="77777777" w:rsidR="000F37CF" w:rsidRDefault="000F37CF" w:rsidP="00AC761F">
            <w:pPr>
              <w:spacing w:before="90" w:after="54" w:line="260" w:lineRule="exact"/>
              <w:rPr>
                <w:szCs w:val="16"/>
              </w:rPr>
            </w:pPr>
            <w:r>
              <w:rPr>
                <w:szCs w:val="16"/>
              </w:rPr>
              <w:t>Werkverdeling tussen hoofd- en onderaannemer:</w:t>
            </w:r>
          </w:p>
          <w:p w14:paraId="1D41C95A" w14:textId="77777777" w:rsidR="000F37CF" w:rsidRDefault="000F37CF" w:rsidP="00AC761F">
            <w:pPr>
              <w:spacing w:before="90" w:after="54" w:line="260" w:lineRule="exact"/>
              <w:rPr>
                <w:szCs w:val="16"/>
              </w:rPr>
            </w:pPr>
            <w:r>
              <w:rPr>
                <w:szCs w:val="16"/>
              </w:rPr>
              <w:lastRenderedPageBreak/>
              <w:t>Aanneemsommen onderaannemers</w:t>
            </w:r>
          </w:p>
        </w:tc>
        <w:tc>
          <w:tcPr>
            <w:tcW w:w="4320" w:type="dxa"/>
          </w:tcPr>
          <w:p w14:paraId="7FD64294" w14:textId="77777777" w:rsidR="000F37CF" w:rsidRDefault="000F37CF" w:rsidP="00AC761F">
            <w:pPr>
              <w:spacing w:before="90" w:after="54" w:line="260" w:lineRule="exact"/>
              <w:rPr>
                <w:i/>
                <w:szCs w:val="16"/>
              </w:rPr>
            </w:pPr>
          </w:p>
        </w:tc>
      </w:tr>
      <w:tr w:rsidR="000F37CF" w14:paraId="19D76C90" w14:textId="77777777">
        <w:tc>
          <w:tcPr>
            <w:tcW w:w="5220" w:type="dxa"/>
          </w:tcPr>
          <w:p w14:paraId="7D55D2EC" w14:textId="77777777" w:rsidR="000F37CF" w:rsidRDefault="000F37CF" w:rsidP="00AC761F">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320" w:type="dxa"/>
          </w:tcPr>
          <w:p w14:paraId="608999A0" w14:textId="77777777" w:rsidR="000F37CF" w:rsidRDefault="000F37CF" w:rsidP="00AC761F">
            <w:pPr>
              <w:spacing w:before="90" w:after="54" w:line="260" w:lineRule="exact"/>
              <w:rPr>
                <w:i/>
                <w:szCs w:val="16"/>
              </w:rPr>
            </w:pPr>
          </w:p>
        </w:tc>
      </w:tr>
      <w:tr w:rsidR="000F37CF" w14:paraId="57474A3B" w14:textId="77777777">
        <w:tc>
          <w:tcPr>
            <w:tcW w:w="5220" w:type="dxa"/>
          </w:tcPr>
          <w:p w14:paraId="786C9731" w14:textId="77777777" w:rsidR="000F37CF" w:rsidRDefault="000F37CF" w:rsidP="00AC761F">
            <w:pPr>
              <w:spacing w:before="90" w:after="54" w:line="260" w:lineRule="exact"/>
              <w:rPr>
                <w:szCs w:val="16"/>
              </w:rPr>
            </w:pPr>
            <w:r>
              <w:rPr>
                <w:szCs w:val="16"/>
              </w:rPr>
              <w:t>Naam contactpersoon bedrijf:</w:t>
            </w:r>
          </w:p>
        </w:tc>
        <w:tc>
          <w:tcPr>
            <w:tcW w:w="4320" w:type="dxa"/>
          </w:tcPr>
          <w:p w14:paraId="78F12C8E" w14:textId="77777777" w:rsidR="000F37CF" w:rsidRDefault="000F37CF" w:rsidP="00AC761F">
            <w:pPr>
              <w:spacing w:before="90" w:after="54" w:line="260" w:lineRule="exact"/>
              <w:rPr>
                <w:i/>
                <w:szCs w:val="16"/>
              </w:rPr>
            </w:pPr>
          </w:p>
        </w:tc>
      </w:tr>
      <w:tr w:rsidR="000F37CF" w14:paraId="18EEB9E0" w14:textId="77777777">
        <w:tc>
          <w:tcPr>
            <w:tcW w:w="5220" w:type="dxa"/>
          </w:tcPr>
          <w:p w14:paraId="64F7A301" w14:textId="77777777" w:rsidR="000F37CF" w:rsidRDefault="000F37CF" w:rsidP="00AC761F">
            <w:pPr>
              <w:spacing w:before="90" w:after="54" w:line="260" w:lineRule="exact"/>
              <w:rPr>
                <w:szCs w:val="16"/>
              </w:rPr>
            </w:pPr>
            <w:r>
              <w:rPr>
                <w:szCs w:val="16"/>
              </w:rPr>
              <w:t>Telefoonnummer contactpersoon:</w:t>
            </w:r>
          </w:p>
        </w:tc>
        <w:tc>
          <w:tcPr>
            <w:tcW w:w="4320" w:type="dxa"/>
          </w:tcPr>
          <w:p w14:paraId="0B355AF2" w14:textId="77777777" w:rsidR="000F37CF" w:rsidRDefault="000F37CF" w:rsidP="00AC761F">
            <w:pPr>
              <w:spacing w:before="90" w:after="54" w:line="260" w:lineRule="exact"/>
              <w:rPr>
                <w:i/>
                <w:szCs w:val="16"/>
              </w:rPr>
            </w:pPr>
          </w:p>
        </w:tc>
      </w:tr>
      <w:tr w:rsidR="000F37CF" w14:paraId="6A2D9729" w14:textId="77777777">
        <w:tc>
          <w:tcPr>
            <w:tcW w:w="5220" w:type="dxa"/>
          </w:tcPr>
          <w:p w14:paraId="195D968D" w14:textId="77777777" w:rsidR="000F37CF" w:rsidRDefault="000F37CF" w:rsidP="00AC761F">
            <w:pPr>
              <w:spacing w:before="90" w:after="54" w:line="260" w:lineRule="exact"/>
              <w:rPr>
                <w:szCs w:val="16"/>
              </w:rPr>
            </w:pPr>
            <w:r>
              <w:rPr>
                <w:szCs w:val="16"/>
              </w:rPr>
              <w:t>Emailadres contactpersoon:</w:t>
            </w:r>
          </w:p>
        </w:tc>
        <w:tc>
          <w:tcPr>
            <w:tcW w:w="4320" w:type="dxa"/>
          </w:tcPr>
          <w:p w14:paraId="36656056" w14:textId="77777777" w:rsidR="000F37CF" w:rsidRDefault="000F37CF" w:rsidP="00AC761F">
            <w:pPr>
              <w:spacing w:before="90" w:after="54" w:line="260" w:lineRule="exact"/>
              <w:rPr>
                <w:i/>
                <w:szCs w:val="16"/>
              </w:rPr>
            </w:pPr>
          </w:p>
        </w:tc>
      </w:tr>
      <w:tr w:rsidR="00254F9E" w14:paraId="7B8BF523" w14:textId="77777777">
        <w:tc>
          <w:tcPr>
            <w:tcW w:w="5220" w:type="dxa"/>
          </w:tcPr>
          <w:p w14:paraId="720CEA84"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748DB5FF" w14:textId="77777777" w:rsidR="00254F9E" w:rsidRDefault="00254F9E" w:rsidP="00AC761F">
            <w:pPr>
              <w:spacing w:before="90" w:after="54" w:line="260" w:lineRule="exact"/>
              <w:rPr>
                <w:i/>
                <w:szCs w:val="16"/>
              </w:rPr>
            </w:pPr>
          </w:p>
        </w:tc>
      </w:tr>
      <w:tr w:rsidR="000F37CF" w14:paraId="6B4C0D42" w14:textId="77777777">
        <w:tc>
          <w:tcPr>
            <w:tcW w:w="5220" w:type="dxa"/>
          </w:tcPr>
          <w:p w14:paraId="43484982"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4738DB90" w14:textId="77777777" w:rsidR="000F37CF" w:rsidRDefault="000F37CF" w:rsidP="00AC761F">
            <w:pPr>
              <w:spacing w:before="90" w:after="54" w:line="260" w:lineRule="exact"/>
              <w:rPr>
                <w:i/>
                <w:szCs w:val="16"/>
              </w:rPr>
            </w:pPr>
          </w:p>
        </w:tc>
      </w:tr>
      <w:tr w:rsidR="000F37CF" w14:paraId="0CAEE0D5" w14:textId="77777777">
        <w:tc>
          <w:tcPr>
            <w:tcW w:w="5220" w:type="dxa"/>
          </w:tcPr>
          <w:p w14:paraId="5FA59708" w14:textId="77777777" w:rsidR="000F37CF" w:rsidRDefault="000F37CF" w:rsidP="00AC761F">
            <w:pPr>
              <w:spacing w:before="90" w:after="54" w:line="260" w:lineRule="exact"/>
              <w:rPr>
                <w:szCs w:val="16"/>
              </w:rPr>
            </w:pPr>
            <w:r>
              <w:rPr>
                <w:szCs w:val="16"/>
              </w:rPr>
              <w:t>Datum oplevering:</w:t>
            </w:r>
          </w:p>
        </w:tc>
        <w:tc>
          <w:tcPr>
            <w:tcW w:w="4320" w:type="dxa"/>
          </w:tcPr>
          <w:p w14:paraId="6EA00A0F" w14:textId="77777777" w:rsidR="000F37CF" w:rsidRDefault="000F37CF" w:rsidP="00AC761F">
            <w:pPr>
              <w:spacing w:before="90" w:after="54" w:line="260" w:lineRule="exact"/>
              <w:rPr>
                <w:i/>
                <w:szCs w:val="16"/>
              </w:rPr>
            </w:pPr>
          </w:p>
        </w:tc>
      </w:tr>
      <w:tr w:rsidR="000F37CF" w14:paraId="3F5B77FB" w14:textId="77777777">
        <w:tc>
          <w:tcPr>
            <w:tcW w:w="5220" w:type="dxa"/>
          </w:tcPr>
          <w:p w14:paraId="2BF3F6C4"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494E7733" w14:textId="77777777" w:rsidR="000F37CF" w:rsidRDefault="00934484" w:rsidP="00934484">
            <w:pPr>
              <w:spacing w:before="90" w:after="54" w:line="260" w:lineRule="exact"/>
              <w:rPr>
                <w:szCs w:val="16"/>
              </w:rPr>
            </w:pPr>
            <w:r>
              <w:rPr>
                <w:szCs w:val="16"/>
              </w:rPr>
              <w:t>Deze dient te worden bijgevoegd</w:t>
            </w:r>
          </w:p>
        </w:tc>
        <w:tc>
          <w:tcPr>
            <w:tcW w:w="4320" w:type="dxa"/>
          </w:tcPr>
          <w:p w14:paraId="623FA9A1" w14:textId="77777777" w:rsidR="000F37CF" w:rsidRDefault="000F37CF" w:rsidP="00AC761F">
            <w:pPr>
              <w:spacing w:before="90" w:after="54" w:line="260" w:lineRule="exact"/>
              <w:rPr>
                <w:i/>
                <w:szCs w:val="16"/>
              </w:rPr>
            </w:pPr>
          </w:p>
        </w:tc>
      </w:tr>
    </w:tbl>
    <w:p w14:paraId="3316A0A4" w14:textId="77777777" w:rsidR="000F37CF" w:rsidRDefault="000F37CF" w:rsidP="00AC761F">
      <w:pPr>
        <w:spacing w:line="260" w:lineRule="exact"/>
        <w:rPr>
          <w:rFonts w:cs="Arial"/>
          <w:i/>
        </w:rPr>
      </w:pPr>
    </w:p>
    <w:p w14:paraId="061D7FDC"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B891A" w14:textId="77777777" w:rsidR="008A7651" w:rsidRDefault="008A7651">
      <w:r>
        <w:separator/>
      </w:r>
    </w:p>
  </w:endnote>
  <w:endnote w:type="continuationSeparator" w:id="0">
    <w:p w14:paraId="52F837BE"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TypographicSymbols">
    <w:altName w:val="Symbo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8E1FD" w14:textId="77777777" w:rsidR="008A7651" w:rsidRDefault="008A7651">
      <w:r>
        <w:separator/>
      </w:r>
    </w:p>
  </w:footnote>
  <w:footnote w:type="continuationSeparator" w:id="0">
    <w:p w14:paraId="53FF26FF" w14:textId="77777777" w:rsidR="008A7651" w:rsidRDefault="008A7651">
      <w:r>
        <w:continuationSeparator/>
      </w:r>
    </w:p>
  </w:footnote>
  <w:footnote w:id="1">
    <w:p w14:paraId="593694DE"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1A3F1A75"/>
    <w:multiLevelType w:val="hybridMultilevel"/>
    <w:tmpl w:val="6B900CD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2"/>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36E7B"/>
    <w:rsid w:val="00097147"/>
    <w:rsid w:val="000B61A3"/>
    <w:rsid w:val="000F37CF"/>
    <w:rsid w:val="00254F9E"/>
    <w:rsid w:val="0025582F"/>
    <w:rsid w:val="002648D9"/>
    <w:rsid w:val="00350D1B"/>
    <w:rsid w:val="003C4B81"/>
    <w:rsid w:val="00566B1F"/>
    <w:rsid w:val="005F511F"/>
    <w:rsid w:val="006060C0"/>
    <w:rsid w:val="00630F26"/>
    <w:rsid w:val="006D0AAC"/>
    <w:rsid w:val="006D2DFA"/>
    <w:rsid w:val="00732DA6"/>
    <w:rsid w:val="00743FCE"/>
    <w:rsid w:val="00754104"/>
    <w:rsid w:val="007A50BA"/>
    <w:rsid w:val="008268DF"/>
    <w:rsid w:val="0086618B"/>
    <w:rsid w:val="008863FD"/>
    <w:rsid w:val="008A302E"/>
    <w:rsid w:val="008A7651"/>
    <w:rsid w:val="00934484"/>
    <w:rsid w:val="00990DDD"/>
    <w:rsid w:val="009A365F"/>
    <w:rsid w:val="009A4D67"/>
    <w:rsid w:val="00A67F03"/>
    <w:rsid w:val="00A973FC"/>
    <w:rsid w:val="00AC761F"/>
    <w:rsid w:val="00AD4E5E"/>
    <w:rsid w:val="00AE4423"/>
    <w:rsid w:val="00B41D9B"/>
    <w:rsid w:val="00B42344"/>
    <w:rsid w:val="00C935BB"/>
    <w:rsid w:val="00CC5CD6"/>
    <w:rsid w:val="00CF74BA"/>
    <w:rsid w:val="00D22F90"/>
    <w:rsid w:val="00D273C2"/>
    <w:rsid w:val="00D36EDA"/>
    <w:rsid w:val="00D755E7"/>
    <w:rsid w:val="00EC769C"/>
    <w:rsid w:val="00F309E8"/>
    <w:rsid w:val="00F3577E"/>
    <w:rsid w:val="00F54743"/>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47351"/>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styleId="Lijstalinea">
    <w:name w:val="List Paragraph"/>
    <w:basedOn w:val="Standaard"/>
    <w:uiPriority w:val="34"/>
    <w:qFormat/>
    <w:rsid w:val="00A67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A73DD-C56E-42BC-B520-812138AE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266</Words>
  <Characters>1942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Pieter Westgeest</cp:lastModifiedBy>
  <cp:revision>4</cp:revision>
  <cp:lastPrinted>2012-03-21T09:28:00Z</cp:lastPrinted>
  <dcterms:created xsi:type="dcterms:W3CDTF">2020-10-01T13:57:00Z</dcterms:created>
  <dcterms:modified xsi:type="dcterms:W3CDTF">2021-09-29T11:18:00Z</dcterms:modified>
</cp:coreProperties>
</file>