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A1594" w14:textId="3E4418F8" w:rsidR="00BD6160" w:rsidRPr="00210A9B" w:rsidRDefault="0092450B" w:rsidP="00BD6160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4 </w:t>
      </w:r>
      <w:r w:rsidR="00BD6160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Model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Referentie-invulbladen</w:t>
      </w:r>
    </w:p>
    <w:p w14:paraId="49AA7FFE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CFD1A14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te gebruiken voor het aanleveren van de referenties. </w:t>
      </w:r>
    </w:p>
    <w:p w14:paraId="04DE2CD6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5A6AD0BA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4ED6583F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D6160" w:rsidRPr="00210A9B" w14:paraId="0ED60F7C" w14:textId="77777777" w:rsidTr="00500E10">
        <w:tc>
          <w:tcPr>
            <w:tcW w:w="4606" w:type="dxa"/>
          </w:tcPr>
          <w:p w14:paraId="1004393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Omschrijving </w:t>
            </w:r>
          </w:p>
          <w:p w14:paraId="0D139BA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447BAC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Nadere gegevens</w:t>
            </w:r>
          </w:p>
        </w:tc>
      </w:tr>
      <w:tr w:rsidR="00BD6160" w:rsidRPr="00210A9B" w14:paraId="651A4394" w14:textId="77777777" w:rsidTr="00500E10">
        <w:tc>
          <w:tcPr>
            <w:tcW w:w="4606" w:type="dxa"/>
          </w:tcPr>
          <w:p w14:paraId="451CC6B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</w:t>
            </w:r>
          </w:p>
          <w:p w14:paraId="7BFF221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5CB58C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98B3DAD" w14:textId="77777777" w:rsidTr="00500E10">
        <w:tc>
          <w:tcPr>
            <w:tcW w:w="4606" w:type="dxa"/>
          </w:tcPr>
          <w:p w14:paraId="3B9F6AD2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Type organisatie</w:t>
            </w:r>
          </w:p>
          <w:p w14:paraId="6DD1BCE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248AFC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7AFDF96" w14:textId="77777777" w:rsidTr="00500E10">
        <w:tc>
          <w:tcPr>
            <w:tcW w:w="4606" w:type="dxa"/>
          </w:tcPr>
          <w:p w14:paraId="4DCA096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Adres</w:t>
            </w:r>
          </w:p>
          <w:p w14:paraId="5AD6F84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3FE8E9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2678D778" w14:textId="77777777" w:rsidTr="00500E10">
        <w:tc>
          <w:tcPr>
            <w:tcW w:w="4606" w:type="dxa"/>
          </w:tcPr>
          <w:p w14:paraId="11215CF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Vestigingsplaats</w:t>
            </w:r>
          </w:p>
          <w:p w14:paraId="47F7BFD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687E56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0B73B9C" w14:textId="77777777" w:rsidTr="00500E10">
        <w:tc>
          <w:tcPr>
            <w:tcW w:w="4606" w:type="dxa"/>
          </w:tcPr>
          <w:p w14:paraId="04EEE6C5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5C17D4A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946EB22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3F4D650" w14:textId="77777777" w:rsidTr="00500E10">
        <w:tc>
          <w:tcPr>
            <w:tcW w:w="4606" w:type="dxa"/>
          </w:tcPr>
          <w:p w14:paraId="2076BBB9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060C58D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22B8DF2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956046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1C38F92B" w14:textId="77777777" w:rsidTr="00500E10">
        <w:tc>
          <w:tcPr>
            <w:tcW w:w="4606" w:type="dxa"/>
          </w:tcPr>
          <w:p w14:paraId="42CE998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0AE56B9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 dienstverlening</w:t>
            </w:r>
          </w:p>
          <w:p w14:paraId="1E5CA67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36B08A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367F92A" w14:textId="77777777" w:rsidTr="00500E10">
        <w:tc>
          <w:tcPr>
            <w:tcW w:w="4606" w:type="dxa"/>
          </w:tcPr>
          <w:p w14:paraId="50BBA70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Contractwaarde (per jaar)</w:t>
            </w:r>
          </w:p>
          <w:p w14:paraId="4A04CC6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35218E9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24F96428" w14:textId="77777777" w:rsidTr="00500E10">
        <w:tc>
          <w:tcPr>
            <w:tcW w:w="4606" w:type="dxa"/>
          </w:tcPr>
          <w:p w14:paraId="26CEB6F2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634D30F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235C3F69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3A839800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656B1E0D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sectPr w:rsidR="00BD6160" w:rsidRPr="00210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42060" w14:textId="77777777" w:rsidR="0092450B" w:rsidRDefault="0092450B" w:rsidP="00F91A8A">
      <w:pPr>
        <w:spacing w:line="240" w:lineRule="auto"/>
      </w:pPr>
      <w:r>
        <w:separator/>
      </w:r>
    </w:p>
  </w:endnote>
  <w:endnote w:type="continuationSeparator" w:id="0">
    <w:p w14:paraId="6B5A5389" w14:textId="77777777" w:rsidR="0092450B" w:rsidRDefault="0092450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6F3B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2F41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5CAC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17F35" w14:textId="77777777" w:rsidR="0092450B" w:rsidRDefault="0092450B" w:rsidP="00F91A8A">
      <w:pPr>
        <w:spacing w:line="240" w:lineRule="auto"/>
      </w:pPr>
      <w:r>
        <w:separator/>
      </w:r>
    </w:p>
  </w:footnote>
  <w:footnote w:type="continuationSeparator" w:id="0">
    <w:p w14:paraId="666C8A4A" w14:textId="77777777" w:rsidR="0092450B" w:rsidRDefault="0092450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9021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E2DA9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2FEC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450B"/>
    <w:rsid w:val="000E27D1"/>
    <w:rsid w:val="00183BFF"/>
    <w:rsid w:val="00186254"/>
    <w:rsid w:val="005355A5"/>
    <w:rsid w:val="0063599E"/>
    <w:rsid w:val="00747D8B"/>
    <w:rsid w:val="007D034A"/>
    <w:rsid w:val="008B4F42"/>
    <w:rsid w:val="008C06D2"/>
    <w:rsid w:val="0092450B"/>
    <w:rsid w:val="00A9425F"/>
    <w:rsid w:val="00BA1B56"/>
    <w:rsid w:val="00BD6160"/>
    <w:rsid w:val="00C4694D"/>
    <w:rsid w:val="00E72655"/>
    <w:rsid w:val="00F05018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EDAA"/>
  <w15:docId w15:val="{8A89B88E-BF16-4E0C-B127-B374681F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Energiecoaches%202021-459-JB\3.%20Aanbdoc\Model%20Referen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Referentie</Template>
  <TotalTime>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Besselink, Jos</dc:creator>
  <cp:lastModifiedBy>Besselink, Jos</cp:lastModifiedBy>
  <cp:revision>1</cp:revision>
  <dcterms:created xsi:type="dcterms:W3CDTF">2021-06-15T07:14:00Z</dcterms:created>
  <dcterms:modified xsi:type="dcterms:W3CDTF">2021-06-15T07:15:00Z</dcterms:modified>
</cp:coreProperties>
</file>