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996"/>
      </w:tblGrid>
      <w:tr w:rsidR="001C2827" w:rsidRPr="001F7AC8" w14:paraId="028E48CB" w14:textId="77777777" w:rsidTr="001C2827">
        <w:trPr>
          <w:trHeight w:val="977"/>
        </w:trPr>
        <w:tc>
          <w:tcPr>
            <w:tcW w:w="9996" w:type="dxa"/>
          </w:tcPr>
          <w:p w14:paraId="60003215" w14:textId="77777777" w:rsidR="001C2827" w:rsidRPr="001F7AC8" w:rsidRDefault="001C2827" w:rsidP="00CB22AB">
            <w:pPr>
              <w:pStyle w:val="Ondertitel"/>
              <w:rPr>
                <w:rFonts w:ascii="Calibri" w:hAnsi="Calibri"/>
                <w:b/>
                <w:sz w:val="40"/>
                <w:szCs w:val="40"/>
              </w:rPr>
            </w:pPr>
            <w:bookmarkStart w:id="0" w:name="bmTitel" w:colFirst="0" w:colLast="0"/>
            <w:r>
              <w:rPr>
                <w:rFonts w:ascii="Calibri" w:hAnsi="Calibri"/>
                <w:b/>
                <w:sz w:val="40"/>
                <w:szCs w:val="40"/>
              </w:rPr>
              <w:t xml:space="preserve">Bijlage 3 - </w:t>
            </w:r>
            <w:r w:rsidRPr="001F7AC8">
              <w:rPr>
                <w:rFonts w:ascii="Calibri" w:hAnsi="Calibri"/>
                <w:b/>
                <w:sz w:val="40"/>
                <w:szCs w:val="40"/>
              </w:rPr>
              <w:t>Model G</w:t>
            </w:r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Pr="001F7AC8">
              <w:rPr>
                <w:rFonts w:ascii="Calibri" w:hAnsi="Calibri"/>
                <w:b/>
                <w:sz w:val="40"/>
                <w:szCs w:val="40"/>
              </w:rPr>
              <w:t>Inschrijvingsbiljet</w:t>
            </w:r>
          </w:p>
        </w:tc>
      </w:tr>
    </w:tbl>
    <w:p w14:paraId="278B3C36" w14:textId="682D3D5D" w:rsidR="00B5243F" w:rsidRPr="00B5243F" w:rsidRDefault="001C2827" w:rsidP="00E555D8">
      <w:pPr>
        <w:spacing w:before="100" w:beforeAutospacing="1" w:after="100" w:afterAutospacing="1" w:line="240" w:lineRule="auto"/>
        <w:outlineLvl w:val="0"/>
        <w:rPr>
          <w:rFonts w:ascii="Calibri" w:hAnsi="Calibri"/>
          <w:sz w:val="28"/>
          <w:szCs w:val="28"/>
        </w:rPr>
      </w:pPr>
      <w:bookmarkStart w:id="1" w:name="bmBegin"/>
      <w:bookmarkEnd w:id="0"/>
      <w:bookmarkEnd w:id="1"/>
      <w:r w:rsidRPr="001C2827">
        <w:rPr>
          <w:rFonts w:asciiTheme="minorHAnsi" w:hAnsiTheme="minorHAnsi"/>
          <w:b/>
          <w:bCs/>
          <w:kern w:val="36"/>
          <w:sz w:val="32"/>
          <w:szCs w:val="32"/>
        </w:rPr>
        <w:t xml:space="preserve">Behorende bij aanbesteding </w:t>
      </w:r>
      <w:r w:rsidR="001843AF" w:rsidRPr="001843AF">
        <w:rPr>
          <w:rFonts w:asciiTheme="minorHAnsi" w:hAnsiTheme="minorHAnsi"/>
          <w:b/>
          <w:bCs/>
          <w:kern w:val="36"/>
          <w:sz w:val="32"/>
          <w:szCs w:val="32"/>
        </w:rPr>
        <w:t>OBN-2020-123-EG Oorzaken achteruitgang van biomassa van insecten</w:t>
      </w:r>
    </w:p>
    <w:p w14:paraId="23919A65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De hierna te noemen inschrijver(s):</w:t>
      </w:r>
    </w:p>
    <w:p w14:paraId="23DCD6B5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 xml:space="preserve">a. </w:t>
      </w:r>
      <w:r w:rsidRPr="001F7AC8">
        <w:rPr>
          <w:rFonts w:ascii="Calibri" w:hAnsi="Calibri"/>
          <w:color w:val="333333"/>
          <w:sz w:val="20"/>
          <w:szCs w:val="20"/>
        </w:rPr>
        <w:t>_____________________________________________</w:t>
      </w:r>
      <w:r w:rsidR="00CC7DDF" w:rsidRPr="001F7AC8">
        <w:rPr>
          <w:rFonts w:ascii="Calibri" w:hAnsi="Calibri"/>
          <w:color w:val="333333"/>
          <w:sz w:val="20"/>
          <w:szCs w:val="20"/>
        </w:rPr>
        <w:t>___</w:t>
      </w:r>
      <w:r w:rsidR="00CC7DDF" w:rsidRPr="001F7AC8">
        <w:rPr>
          <w:rFonts w:ascii="Calibri" w:hAnsi="Calibri"/>
          <w:sz w:val="20"/>
          <w:szCs w:val="20"/>
        </w:rPr>
        <w:tab/>
      </w:r>
      <w:r w:rsidR="0068165D" w:rsidRPr="001F7AC8">
        <w:rPr>
          <w:rFonts w:ascii="Calibri" w:hAnsi="Calibri"/>
          <w:i/>
          <w:sz w:val="20"/>
          <w:szCs w:val="20"/>
        </w:rPr>
        <w:t>(1)</w:t>
      </w:r>
      <w:bookmarkStart w:id="2" w:name="_GoBack"/>
      <w:bookmarkEnd w:id="2"/>
    </w:p>
    <w:p w14:paraId="6A259234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gevestigd te: _______________________________________</w:t>
      </w:r>
      <w:r w:rsidR="00CC7DDF" w:rsidRPr="001F7AC8">
        <w:rPr>
          <w:rFonts w:ascii="Calibri" w:hAnsi="Calibri"/>
          <w:sz w:val="20"/>
          <w:szCs w:val="20"/>
        </w:rPr>
        <w:tab/>
      </w:r>
      <w:r w:rsidR="0068165D" w:rsidRPr="001F7AC8">
        <w:rPr>
          <w:rFonts w:ascii="Calibri" w:hAnsi="Calibri"/>
          <w:i/>
          <w:sz w:val="20"/>
          <w:szCs w:val="20"/>
        </w:rPr>
        <w:t>(2)</w:t>
      </w:r>
    </w:p>
    <w:p w14:paraId="3E66B46D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KVK-nummer ______________________________</w:t>
      </w:r>
      <w:r w:rsidR="00CC7DDF" w:rsidRPr="001F7AC8">
        <w:rPr>
          <w:rFonts w:ascii="Calibri" w:hAnsi="Calibri"/>
          <w:sz w:val="20"/>
          <w:szCs w:val="20"/>
        </w:rPr>
        <w:t>_________</w:t>
      </w:r>
    </w:p>
    <w:p w14:paraId="052483C8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</w:p>
    <w:p w14:paraId="64E03C63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b. _____________________________________________</w:t>
      </w:r>
      <w:r w:rsidR="00CC7DDF" w:rsidRPr="001F7AC8">
        <w:rPr>
          <w:rFonts w:ascii="Calibri" w:hAnsi="Calibri"/>
          <w:sz w:val="20"/>
          <w:szCs w:val="20"/>
        </w:rPr>
        <w:t>___</w:t>
      </w:r>
      <w:r w:rsidRPr="001F7AC8">
        <w:rPr>
          <w:rFonts w:ascii="Calibri" w:hAnsi="Calibri"/>
          <w:sz w:val="20"/>
          <w:szCs w:val="20"/>
        </w:rPr>
        <w:t xml:space="preserve"> </w:t>
      </w:r>
      <w:r w:rsidR="0068165D" w:rsidRPr="001F7AC8">
        <w:rPr>
          <w:rFonts w:ascii="Calibri" w:hAnsi="Calibri"/>
          <w:i/>
          <w:sz w:val="20"/>
          <w:szCs w:val="20"/>
        </w:rPr>
        <w:t>(1)</w:t>
      </w:r>
    </w:p>
    <w:p w14:paraId="09798CAB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gevestigd te: _______________________________________</w:t>
      </w:r>
      <w:r w:rsidR="00CC7DDF" w:rsidRPr="001F7AC8">
        <w:rPr>
          <w:rFonts w:ascii="Calibri" w:hAnsi="Calibri"/>
          <w:sz w:val="20"/>
          <w:szCs w:val="20"/>
        </w:rPr>
        <w:tab/>
      </w:r>
      <w:r w:rsidR="0068165D" w:rsidRPr="001F7AC8">
        <w:rPr>
          <w:rFonts w:ascii="Calibri" w:hAnsi="Calibri"/>
          <w:i/>
          <w:sz w:val="20"/>
          <w:szCs w:val="20"/>
        </w:rPr>
        <w:t>(2)</w:t>
      </w:r>
    </w:p>
    <w:p w14:paraId="1716226A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KVK-nummer ______________________________</w:t>
      </w:r>
      <w:r w:rsidR="00CC7DDF" w:rsidRPr="001F7AC8">
        <w:rPr>
          <w:rFonts w:ascii="Calibri" w:hAnsi="Calibri"/>
          <w:sz w:val="20"/>
          <w:szCs w:val="20"/>
        </w:rPr>
        <w:t>_________</w:t>
      </w:r>
    </w:p>
    <w:p w14:paraId="4732E904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</w:p>
    <w:p w14:paraId="07221440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c. _____________________________________________</w:t>
      </w:r>
      <w:r w:rsidR="00CC7DDF" w:rsidRPr="001F7AC8">
        <w:rPr>
          <w:rFonts w:ascii="Calibri" w:hAnsi="Calibri"/>
          <w:sz w:val="20"/>
          <w:szCs w:val="20"/>
        </w:rPr>
        <w:t>___</w:t>
      </w:r>
      <w:r w:rsidR="00CC7DDF" w:rsidRPr="001F7AC8">
        <w:rPr>
          <w:rFonts w:ascii="Calibri" w:hAnsi="Calibri"/>
          <w:sz w:val="20"/>
          <w:szCs w:val="20"/>
        </w:rPr>
        <w:tab/>
      </w:r>
      <w:r w:rsidR="0068165D" w:rsidRPr="001F7AC8">
        <w:rPr>
          <w:rFonts w:ascii="Calibri" w:hAnsi="Calibri"/>
          <w:i/>
          <w:sz w:val="20"/>
          <w:szCs w:val="20"/>
        </w:rPr>
        <w:t>(1)</w:t>
      </w:r>
    </w:p>
    <w:p w14:paraId="416F8DE7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gevestigd te: _______________________________________</w:t>
      </w:r>
      <w:r w:rsidR="00CC7DDF" w:rsidRPr="001F7AC8">
        <w:rPr>
          <w:rFonts w:ascii="Calibri" w:hAnsi="Calibri"/>
          <w:sz w:val="20"/>
          <w:szCs w:val="20"/>
        </w:rPr>
        <w:tab/>
      </w:r>
      <w:r w:rsidR="0068165D" w:rsidRPr="001F7AC8">
        <w:rPr>
          <w:rFonts w:ascii="Calibri" w:hAnsi="Calibri"/>
          <w:i/>
          <w:sz w:val="20"/>
          <w:szCs w:val="20"/>
        </w:rPr>
        <w:t>(2)</w:t>
      </w:r>
    </w:p>
    <w:p w14:paraId="6FA3A8AA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KVK-nummer ______________________________</w:t>
      </w:r>
      <w:r w:rsidR="00CC7DDF" w:rsidRPr="001F7AC8">
        <w:rPr>
          <w:rFonts w:ascii="Calibri" w:hAnsi="Calibri"/>
          <w:sz w:val="20"/>
          <w:szCs w:val="20"/>
        </w:rPr>
        <w:t>_________</w:t>
      </w:r>
    </w:p>
    <w:p w14:paraId="748A621D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</w:p>
    <w:p w14:paraId="7BE2E326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</w:p>
    <w:p w14:paraId="4A31294E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verklaart (verklaren) zich door ondertekening dezes bereid de opdracht voor:</w:t>
      </w:r>
    </w:p>
    <w:p w14:paraId="5B0A82F4" w14:textId="77777777" w:rsidR="0068165D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__________________________________________</w:t>
      </w:r>
      <w:r w:rsidR="00CC7DDF" w:rsidRPr="001F7AC8">
        <w:rPr>
          <w:rFonts w:ascii="Calibri" w:hAnsi="Calibri"/>
          <w:sz w:val="20"/>
          <w:szCs w:val="20"/>
        </w:rPr>
        <w:t>________</w:t>
      </w:r>
      <w:r w:rsidRPr="001F7AC8">
        <w:rPr>
          <w:rFonts w:ascii="Calibri" w:hAnsi="Calibri"/>
          <w:sz w:val="20"/>
          <w:szCs w:val="20"/>
        </w:rPr>
        <w:t xml:space="preserve"> </w:t>
      </w:r>
      <w:r w:rsidR="00CC7DDF" w:rsidRPr="001F7AC8">
        <w:rPr>
          <w:rFonts w:ascii="Calibri" w:hAnsi="Calibri"/>
          <w:sz w:val="20"/>
          <w:szCs w:val="20"/>
        </w:rPr>
        <w:tab/>
      </w:r>
      <w:r w:rsidRPr="001F7AC8">
        <w:rPr>
          <w:rFonts w:ascii="Calibri" w:hAnsi="Calibri"/>
          <w:i/>
          <w:sz w:val="20"/>
          <w:szCs w:val="20"/>
        </w:rPr>
        <w:t>(</w:t>
      </w:r>
      <w:r w:rsidR="0068165D" w:rsidRPr="001F7AC8">
        <w:rPr>
          <w:rFonts w:ascii="Calibri" w:hAnsi="Calibri"/>
          <w:i/>
          <w:sz w:val="20"/>
          <w:szCs w:val="20"/>
        </w:rPr>
        <w:t>3)</w:t>
      </w:r>
    </w:p>
    <w:p w14:paraId="3D4EC0E1" w14:textId="77777777" w:rsidR="0052002F" w:rsidRPr="00231BE5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__________________________________________</w:t>
      </w:r>
      <w:r w:rsidR="00CC7DDF" w:rsidRPr="001F7AC8">
        <w:rPr>
          <w:rFonts w:ascii="Calibri" w:hAnsi="Calibri"/>
          <w:sz w:val="20"/>
          <w:szCs w:val="20"/>
        </w:rPr>
        <w:t>________</w:t>
      </w:r>
      <w:r w:rsidRPr="001F7AC8">
        <w:rPr>
          <w:rFonts w:ascii="Calibri" w:hAnsi="Calibri"/>
          <w:sz w:val="20"/>
          <w:szCs w:val="20"/>
        </w:rPr>
        <w:t xml:space="preserve"> </w:t>
      </w:r>
      <w:r w:rsidR="00CC7DDF" w:rsidRPr="001F7AC8">
        <w:rPr>
          <w:rFonts w:ascii="Calibri" w:hAnsi="Calibri"/>
          <w:sz w:val="20"/>
          <w:szCs w:val="20"/>
        </w:rPr>
        <w:tab/>
      </w:r>
      <w:r w:rsidRPr="001F7AC8">
        <w:rPr>
          <w:rFonts w:ascii="Calibri" w:hAnsi="Calibri"/>
          <w:i/>
          <w:sz w:val="20"/>
          <w:szCs w:val="20"/>
        </w:rPr>
        <w:t>(</w:t>
      </w:r>
      <w:r w:rsidR="00231BE5">
        <w:rPr>
          <w:rFonts w:ascii="Calibri" w:hAnsi="Calibri"/>
          <w:i/>
          <w:sz w:val="20"/>
          <w:szCs w:val="20"/>
        </w:rPr>
        <w:t>4)</w:t>
      </w:r>
    </w:p>
    <w:p w14:paraId="114A4358" w14:textId="77777777" w:rsidR="004325D5" w:rsidRPr="001F7AC8" w:rsidRDefault="004325D5" w:rsidP="0052002F">
      <w:pPr>
        <w:rPr>
          <w:rFonts w:ascii="Calibri" w:hAnsi="Calibri"/>
          <w:sz w:val="20"/>
          <w:szCs w:val="20"/>
        </w:rPr>
      </w:pPr>
    </w:p>
    <w:p w14:paraId="69064502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uit te voeren voor een bedrag, de omzetbelasting daarin niet inbegrepen, van:</w:t>
      </w:r>
    </w:p>
    <w:p w14:paraId="309246DA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__________________________________________</w:t>
      </w:r>
      <w:r w:rsidR="00CC7DDF" w:rsidRPr="001F7AC8">
        <w:rPr>
          <w:rFonts w:ascii="Calibri" w:hAnsi="Calibri"/>
          <w:sz w:val="20"/>
          <w:szCs w:val="20"/>
        </w:rPr>
        <w:t>___</w:t>
      </w:r>
      <w:r w:rsidRPr="001F7AC8">
        <w:rPr>
          <w:rFonts w:ascii="Calibri" w:hAnsi="Calibri"/>
          <w:sz w:val="20"/>
          <w:szCs w:val="20"/>
        </w:rPr>
        <w:t xml:space="preserve"> euro </w:t>
      </w:r>
      <w:r w:rsidR="00CC7DDF" w:rsidRPr="001F7AC8">
        <w:rPr>
          <w:rFonts w:ascii="Calibri" w:hAnsi="Calibri"/>
          <w:sz w:val="20"/>
          <w:szCs w:val="20"/>
        </w:rPr>
        <w:tab/>
      </w:r>
      <w:r w:rsidRPr="001F7AC8">
        <w:rPr>
          <w:rFonts w:ascii="Calibri" w:hAnsi="Calibri"/>
          <w:i/>
          <w:sz w:val="20"/>
          <w:szCs w:val="20"/>
        </w:rPr>
        <w:t>(</w:t>
      </w:r>
      <w:r w:rsidR="0068165D" w:rsidRPr="001F7AC8">
        <w:rPr>
          <w:rFonts w:ascii="Calibri" w:hAnsi="Calibri"/>
          <w:i/>
          <w:sz w:val="20"/>
          <w:szCs w:val="20"/>
        </w:rPr>
        <w:t>5)</w:t>
      </w:r>
    </w:p>
    <w:p w14:paraId="76B4ECF6" w14:textId="77777777" w:rsidR="0052002F" w:rsidRPr="005D684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__________________________________________</w:t>
      </w:r>
      <w:r w:rsidR="00CC7DDF" w:rsidRPr="001F7AC8">
        <w:rPr>
          <w:rFonts w:ascii="Calibri" w:hAnsi="Calibri"/>
          <w:sz w:val="20"/>
          <w:szCs w:val="20"/>
        </w:rPr>
        <w:t>___</w:t>
      </w:r>
      <w:r w:rsidRPr="001F7AC8">
        <w:rPr>
          <w:rFonts w:ascii="Calibri" w:hAnsi="Calibri"/>
          <w:sz w:val="20"/>
          <w:szCs w:val="20"/>
        </w:rPr>
        <w:t xml:space="preserve"> </w:t>
      </w:r>
      <w:r w:rsidRPr="005D6848">
        <w:rPr>
          <w:rFonts w:ascii="Calibri" w:hAnsi="Calibri"/>
          <w:sz w:val="20"/>
          <w:szCs w:val="20"/>
        </w:rPr>
        <w:t xml:space="preserve">euro </w:t>
      </w:r>
      <w:r w:rsidR="00CC7DDF" w:rsidRPr="005D6848">
        <w:rPr>
          <w:rFonts w:ascii="Calibri" w:hAnsi="Calibri"/>
          <w:sz w:val="20"/>
          <w:szCs w:val="20"/>
        </w:rPr>
        <w:tab/>
      </w:r>
      <w:r w:rsidRPr="005D6848">
        <w:rPr>
          <w:rFonts w:ascii="Calibri" w:hAnsi="Calibri"/>
          <w:sz w:val="20"/>
          <w:szCs w:val="20"/>
        </w:rPr>
        <w:t>(</w:t>
      </w:r>
      <w:r w:rsidR="0068165D" w:rsidRPr="005D6848">
        <w:rPr>
          <w:rFonts w:ascii="Calibri" w:hAnsi="Calibri"/>
          <w:sz w:val="20"/>
          <w:szCs w:val="20"/>
        </w:rPr>
        <w:t>6</w:t>
      </w:r>
      <w:r w:rsidRPr="005D6848">
        <w:rPr>
          <w:rFonts w:ascii="Calibri" w:hAnsi="Calibri"/>
          <w:sz w:val="20"/>
          <w:szCs w:val="20"/>
        </w:rPr>
        <w:t>)</w:t>
      </w:r>
    </w:p>
    <w:p w14:paraId="15F39C6B" w14:textId="77777777" w:rsidR="0052002F" w:rsidRPr="005D6848" w:rsidRDefault="0052002F" w:rsidP="0052002F">
      <w:pPr>
        <w:rPr>
          <w:rFonts w:ascii="Calibri" w:hAnsi="Calibri"/>
          <w:sz w:val="20"/>
          <w:szCs w:val="20"/>
        </w:rPr>
      </w:pPr>
    </w:p>
    <w:p w14:paraId="3DC482DF" w14:textId="77777777" w:rsidR="0052002F" w:rsidRPr="005D6848" w:rsidRDefault="0052002F" w:rsidP="0052002F">
      <w:pPr>
        <w:rPr>
          <w:rFonts w:ascii="Calibri" w:hAnsi="Calibri"/>
          <w:sz w:val="20"/>
          <w:szCs w:val="20"/>
        </w:rPr>
      </w:pPr>
      <w:r w:rsidRPr="005D6848">
        <w:rPr>
          <w:rFonts w:ascii="Calibri" w:hAnsi="Calibri"/>
          <w:sz w:val="20"/>
          <w:szCs w:val="20"/>
        </w:rPr>
        <w:t>Het ter zake van de omzetbelasting verschuldigde bedrag bedraagt:</w:t>
      </w:r>
    </w:p>
    <w:p w14:paraId="36DD8239" w14:textId="77777777" w:rsidR="0052002F" w:rsidRPr="005D6848" w:rsidRDefault="0052002F" w:rsidP="0052002F">
      <w:pPr>
        <w:rPr>
          <w:rFonts w:ascii="Calibri" w:hAnsi="Calibri"/>
          <w:sz w:val="20"/>
          <w:szCs w:val="20"/>
        </w:rPr>
      </w:pPr>
      <w:r w:rsidRPr="005D6848">
        <w:rPr>
          <w:rFonts w:ascii="Calibri" w:hAnsi="Calibri"/>
          <w:sz w:val="20"/>
          <w:szCs w:val="20"/>
        </w:rPr>
        <w:t>__________________________________________</w:t>
      </w:r>
      <w:r w:rsidR="00CC7DDF" w:rsidRPr="005D6848">
        <w:rPr>
          <w:rFonts w:ascii="Calibri" w:hAnsi="Calibri"/>
          <w:sz w:val="20"/>
          <w:szCs w:val="20"/>
        </w:rPr>
        <w:t>___</w:t>
      </w:r>
      <w:r w:rsidRPr="005D6848">
        <w:rPr>
          <w:rFonts w:ascii="Calibri" w:hAnsi="Calibri"/>
          <w:sz w:val="20"/>
          <w:szCs w:val="20"/>
        </w:rPr>
        <w:t xml:space="preserve"> euro </w:t>
      </w:r>
      <w:r w:rsidR="00CC7DDF" w:rsidRPr="005D6848">
        <w:rPr>
          <w:rFonts w:ascii="Calibri" w:hAnsi="Calibri"/>
          <w:sz w:val="20"/>
          <w:szCs w:val="20"/>
        </w:rPr>
        <w:tab/>
      </w:r>
      <w:r w:rsidRPr="005D6848">
        <w:rPr>
          <w:rFonts w:ascii="Calibri" w:hAnsi="Calibri"/>
          <w:sz w:val="20"/>
          <w:szCs w:val="20"/>
        </w:rPr>
        <w:t>(</w:t>
      </w:r>
      <w:r w:rsidR="0068165D" w:rsidRPr="005D6848">
        <w:rPr>
          <w:rFonts w:ascii="Calibri" w:hAnsi="Calibri"/>
          <w:sz w:val="20"/>
          <w:szCs w:val="20"/>
        </w:rPr>
        <w:t>5</w:t>
      </w:r>
      <w:r w:rsidRPr="005D6848">
        <w:rPr>
          <w:rFonts w:ascii="Calibri" w:hAnsi="Calibri"/>
          <w:sz w:val="20"/>
          <w:szCs w:val="20"/>
        </w:rPr>
        <w:t>)</w:t>
      </w:r>
    </w:p>
    <w:p w14:paraId="6AD99D0C" w14:textId="77777777" w:rsidR="0052002F" w:rsidRPr="005D6848" w:rsidRDefault="0052002F" w:rsidP="0052002F">
      <w:pPr>
        <w:rPr>
          <w:rFonts w:ascii="Calibri" w:hAnsi="Calibri"/>
          <w:sz w:val="20"/>
          <w:szCs w:val="20"/>
        </w:rPr>
      </w:pPr>
      <w:r w:rsidRPr="005D6848">
        <w:rPr>
          <w:rFonts w:ascii="Calibri" w:hAnsi="Calibri"/>
          <w:sz w:val="20"/>
          <w:szCs w:val="20"/>
        </w:rPr>
        <w:t>__________________________________________</w:t>
      </w:r>
      <w:r w:rsidR="00CC7DDF" w:rsidRPr="005D6848">
        <w:rPr>
          <w:rFonts w:ascii="Calibri" w:hAnsi="Calibri"/>
          <w:sz w:val="20"/>
          <w:szCs w:val="20"/>
        </w:rPr>
        <w:t>___</w:t>
      </w:r>
      <w:r w:rsidRPr="005D6848">
        <w:rPr>
          <w:rFonts w:ascii="Calibri" w:hAnsi="Calibri"/>
          <w:sz w:val="20"/>
          <w:szCs w:val="20"/>
        </w:rPr>
        <w:t xml:space="preserve"> euro </w:t>
      </w:r>
      <w:r w:rsidR="00CC7DDF" w:rsidRPr="005D6848">
        <w:rPr>
          <w:rFonts w:ascii="Calibri" w:hAnsi="Calibri"/>
          <w:sz w:val="20"/>
          <w:szCs w:val="20"/>
        </w:rPr>
        <w:tab/>
      </w:r>
      <w:r w:rsidRPr="005D6848">
        <w:rPr>
          <w:rFonts w:ascii="Calibri" w:hAnsi="Calibri"/>
          <w:sz w:val="20"/>
          <w:szCs w:val="20"/>
        </w:rPr>
        <w:t>(</w:t>
      </w:r>
      <w:r w:rsidR="0068165D" w:rsidRPr="005D6848">
        <w:rPr>
          <w:rFonts w:ascii="Calibri" w:hAnsi="Calibri"/>
          <w:sz w:val="20"/>
          <w:szCs w:val="20"/>
        </w:rPr>
        <w:t>6</w:t>
      </w:r>
      <w:r w:rsidRPr="005D6848">
        <w:rPr>
          <w:rFonts w:ascii="Calibri" w:hAnsi="Calibri"/>
          <w:sz w:val="20"/>
          <w:szCs w:val="20"/>
        </w:rPr>
        <w:t>).</w:t>
      </w:r>
    </w:p>
    <w:p w14:paraId="396AB51E" w14:textId="77777777" w:rsidR="0052002F" w:rsidRPr="005D6848" w:rsidRDefault="0052002F" w:rsidP="0052002F">
      <w:pPr>
        <w:rPr>
          <w:rFonts w:ascii="Calibri" w:hAnsi="Calibri"/>
          <w:sz w:val="20"/>
          <w:szCs w:val="20"/>
        </w:rPr>
      </w:pPr>
    </w:p>
    <w:p w14:paraId="4DB31F22" w14:textId="721015C7" w:rsidR="0052002F" w:rsidRPr="005D6848" w:rsidRDefault="0052002F" w:rsidP="0052002F">
      <w:pPr>
        <w:rPr>
          <w:rFonts w:ascii="Calibri" w:hAnsi="Calibri"/>
          <w:sz w:val="20"/>
          <w:szCs w:val="20"/>
        </w:rPr>
      </w:pPr>
      <w:r w:rsidRPr="005D6848">
        <w:rPr>
          <w:rFonts w:ascii="Calibri" w:hAnsi="Calibri"/>
          <w:sz w:val="20"/>
          <w:szCs w:val="20"/>
        </w:rPr>
        <w:t xml:space="preserve">De door de inschrijver(s) op te geven verrekenprijzen, waarin geen bedragen voor omzetbelasting zijn begrepen, zijn vermeld op de hierbij gaande ondertekende </w:t>
      </w:r>
      <w:r w:rsidR="00692505" w:rsidRPr="005D6848">
        <w:rPr>
          <w:rFonts w:ascii="Calibri" w:hAnsi="Calibri"/>
          <w:sz w:val="20"/>
          <w:szCs w:val="20"/>
        </w:rPr>
        <w:t>Inschrijvings</w:t>
      </w:r>
      <w:r w:rsidRPr="005D6848">
        <w:rPr>
          <w:rFonts w:ascii="Calibri" w:hAnsi="Calibri"/>
          <w:sz w:val="20"/>
          <w:szCs w:val="20"/>
        </w:rPr>
        <w:t>staat</w:t>
      </w:r>
      <w:r w:rsidR="00692505" w:rsidRPr="005D6848">
        <w:rPr>
          <w:rFonts w:ascii="Calibri" w:hAnsi="Calibri"/>
          <w:sz w:val="20"/>
          <w:szCs w:val="20"/>
        </w:rPr>
        <w:t xml:space="preserve"> )</w:t>
      </w:r>
      <w:r w:rsidRPr="005D6848">
        <w:rPr>
          <w:rFonts w:ascii="Calibri" w:hAnsi="Calibri"/>
          <w:sz w:val="20"/>
          <w:szCs w:val="20"/>
        </w:rPr>
        <w:t xml:space="preserve"> (</w:t>
      </w:r>
      <w:r w:rsidR="004325D5" w:rsidRPr="005D6848">
        <w:rPr>
          <w:rFonts w:ascii="Calibri" w:hAnsi="Calibri"/>
          <w:sz w:val="20"/>
          <w:szCs w:val="20"/>
        </w:rPr>
        <w:t>7)</w:t>
      </w:r>
      <w:r w:rsidR="005D6848">
        <w:rPr>
          <w:rFonts w:ascii="Calibri" w:hAnsi="Calibri"/>
          <w:sz w:val="20"/>
          <w:szCs w:val="20"/>
        </w:rPr>
        <w:t xml:space="preserve"> </w:t>
      </w:r>
      <w:r w:rsidR="005D6848" w:rsidRPr="005D6848">
        <w:rPr>
          <w:rFonts w:ascii="Calibri" w:hAnsi="Calibri"/>
          <w:sz w:val="20"/>
          <w:szCs w:val="20"/>
        </w:rPr>
        <w:t>(conform bijlage 4 van de aanbestedingsstukken)</w:t>
      </w:r>
      <w:r w:rsidR="005D6848">
        <w:rPr>
          <w:rFonts w:ascii="Calibri" w:hAnsi="Calibri"/>
          <w:sz w:val="20"/>
          <w:szCs w:val="20"/>
        </w:rPr>
        <w:t>.</w:t>
      </w:r>
    </w:p>
    <w:p w14:paraId="6BBE3005" w14:textId="77777777" w:rsidR="0052002F" w:rsidRPr="005D6848" w:rsidRDefault="0052002F" w:rsidP="0052002F">
      <w:pPr>
        <w:rPr>
          <w:rFonts w:ascii="Calibri" w:hAnsi="Calibri"/>
          <w:sz w:val="20"/>
          <w:szCs w:val="20"/>
        </w:rPr>
      </w:pPr>
    </w:p>
    <w:p w14:paraId="7A451365" w14:textId="77777777" w:rsidR="0052002F" w:rsidRPr="005D6848" w:rsidRDefault="0052002F" w:rsidP="0052002F">
      <w:pPr>
        <w:rPr>
          <w:rFonts w:ascii="Calibri" w:hAnsi="Calibri"/>
          <w:sz w:val="20"/>
          <w:szCs w:val="20"/>
        </w:rPr>
      </w:pPr>
      <w:r w:rsidRPr="005D6848">
        <w:rPr>
          <w:rFonts w:ascii="Calibri" w:hAnsi="Calibri"/>
          <w:sz w:val="20"/>
          <w:szCs w:val="20"/>
        </w:rPr>
        <w:t>In geval van een inschrijving door een samenwerkingsverband van ondernemers wijzen de inschrijvers de hierboven onder a. genoemde inschrijver aan als gemachtigde om hen in alle zaken</w:t>
      </w:r>
      <w:r w:rsidR="0090436B" w:rsidRPr="005D6848">
        <w:rPr>
          <w:rFonts w:ascii="Calibri" w:hAnsi="Calibri"/>
          <w:sz w:val="20"/>
          <w:szCs w:val="20"/>
        </w:rPr>
        <w:t xml:space="preserve"> </w:t>
      </w:r>
      <w:r w:rsidRPr="005D6848">
        <w:rPr>
          <w:rFonts w:ascii="Calibri" w:hAnsi="Calibri"/>
          <w:sz w:val="20"/>
          <w:szCs w:val="20"/>
        </w:rPr>
        <w:t>in het kader van de aanbestedingsprocedure en de uitvoering van de opdracht te vertegenwoordigen.</w:t>
      </w:r>
    </w:p>
    <w:p w14:paraId="4705F2F7" w14:textId="77777777" w:rsidR="0052002F" w:rsidRPr="001F7AC8" w:rsidRDefault="004325D5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br w:type="page"/>
      </w:r>
    </w:p>
    <w:p w14:paraId="4A46CF83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lastRenderedPageBreak/>
        <w:t>De inschrijver(s) verklaart (verklaren) deze inschrijving te doen overeenkomstig de bepalingen van</w:t>
      </w:r>
      <w:r w:rsidR="00361B49">
        <w:rPr>
          <w:rFonts w:ascii="Calibri" w:hAnsi="Calibri"/>
          <w:sz w:val="20"/>
          <w:szCs w:val="20"/>
        </w:rPr>
        <w:t xml:space="preserve"> het Aanbestedingsreglement 2016</w:t>
      </w:r>
      <w:r w:rsidRPr="001F7AC8">
        <w:rPr>
          <w:rFonts w:ascii="Calibri" w:hAnsi="Calibri"/>
          <w:sz w:val="20"/>
          <w:szCs w:val="20"/>
        </w:rPr>
        <w:t xml:space="preserve"> en met inachtneming van de bepalingen en de gegevens</w:t>
      </w:r>
      <w:r w:rsidR="001C2827">
        <w:rPr>
          <w:rFonts w:ascii="Calibri" w:hAnsi="Calibri"/>
          <w:sz w:val="20"/>
          <w:szCs w:val="20"/>
        </w:rPr>
        <w:t xml:space="preserve"> </w:t>
      </w:r>
      <w:r w:rsidRPr="001F7AC8">
        <w:rPr>
          <w:rFonts w:ascii="Calibri" w:hAnsi="Calibri"/>
          <w:sz w:val="20"/>
          <w:szCs w:val="20"/>
        </w:rPr>
        <w:t>zoals deze zijn omschreven in de voor de inschrijving relevante stukken.</w:t>
      </w:r>
    </w:p>
    <w:p w14:paraId="1993B001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</w:p>
    <w:p w14:paraId="51D3E0EB" w14:textId="77777777" w:rsidR="004325D5" w:rsidRPr="001F7AC8" w:rsidRDefault="004325D5" w:rsidP="0052002F">
      <w:pPr>
        <w:rPr>
          <w:rFonts w:ascii="Calibri" w:hAnsi="Calibri"/>
          <w:sz w:val="20"/>
          <w:szCs w:val="20"/>
        </w:rPr>
      </w:pPr>
    </w:p>
    <w:p w14:paraId="486866F2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 xml:space="preserve">Gedaan op ____________________________ </w:t>
      </w:r>
      <w:r w:rsidRPr="001F7AC8">
        <w:rPr>
          <w:rFonts w:ascii="Calibri" w:hAnsi="Calibri"/>
          <w:i/>
          <w:sz w:val="20"/>
          <w:szCs w:val="20"/>
        </w:rPr>
        <w:t>(</w:t>
      </w:r>
      <w:r w:rsidR="004325D5" w:rsidRPr="001F7AC8">
        <w:rPr>
          <w:rFonts w:ascii="Calibri" w:hAnsi="Calibri"/>
          <w:i/>
          <w:sz w:val="20"/>
          <w:szCs w:val="20"/>
        </w:rPr>
        <w:t>8</w:t>
      </w:r>
      <w:r w:rsidRPr="001F7AC8">
        <w:rPr>
          <w:rFonts w:ascii="Calibri" w:hAnsi="Calibri"/>
          <w:i/>
          <w:sz w:val="20"/>
          <w:szCs w:val="20"/>
        </w:rPr>
        <w:t>)</w:t>
      </w:r>
      <w:r w:rsidRPr="001F7AC8">
        <w:rPr>
          <w:rFonts w:ascii="Calibri" w:hAnsi="Calibri"/>
          <w:sz w:val="20"/>
          <w:szCs w:val="20"/>
        </w:rPr>
        <w:t xml:space="preserve">, te ___________________________________ </w:t>
      </w:r>
      <w:r w:rsidRPr="001F7AC8">
        <w:rPr>
          <w:rFonts w:ascii="Calibri" w:hAnsi="Calibri"/>
          <w:i/>
          <w:sz w:val="20"/>
          <w:szCs w:val="20"/>
        </w:rPr>
        <w:t>(</w:t>
      </w:r>
      <w:r w:rsidR="004325D5" w:rsidRPr="001F7AC8">
        <w:rPr>
          <w:rFonts w:ascii="Calibri" w:hAnsi="Calibri"/>
          <w:i/>
          <w:sz w:val="20"/>
          <w:szCs w:val="20"/>
        </w:rPr>
        <w:t>9</w:t>
      </w:r>
      <w:r w:rsidRPr="001F7AC8">
        <w:rPr>
          <w:rFonts w:ascii="Calibri" w:hAnsi="Calibri"/>
          <w:i/>
          <w:sz w:val="20"/>
          <w:szCs w:val="20"/>
        </w:rPr>
        <w:t>)</w:t>
      </w:r>
    </w:p>
    <w:p w14:paraId="68422801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</w:p>
    <w:p w14:paraId="4D05A340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De inschrijver(s)</w:t>
      </w:r>
    </w:p>
    <w:p w14:paraId="6C54B5E0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 xml:space="preserve">a. ___________________________________ </w:t>
      </w:r>
      <w:r w:rsidR="00CC7DDF" w:rsidRPr="001F7AC8">
        <w:rPr>
          <w:rFonts w:ascii="Calibri" w:hAnsi="Calibri"/>
          <w:sz w:val="20"/>
          <w:szCs w:val="20"/>
        </w:rPr>
        <w:tab/>
      </w:r>
      <w:r w:rsidR="0090436B">
        <w:rPr>
          <w:rFonts w:ascii="Calibri" w:hAnsi="Calibri"/>
          <w:sz w:val="20"/>
          <w:szCs w:val="20"/>
        </w:rPr>
        <w:t>(handtekening)</w:t>
      </w:r>
    </w:p>
    <w:p w14:paraId="08D2343C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___________________________________</w:t>
      </w:r>
      <w:r w:rsidR="00CC7DDF" w:rsidRPr="001F7AC8">
        <w:rPr>
          <w:rFonts w:ascii="Calibri" w:hAnsi="Calibri"/>
          <w:sz w:val="20"/>
          <w:szCs w:val="20"/>
        </w:rPr>
        <w:t>__</w:t>
      </w:r>
      <w:r w:rsidR="00CC7DDF" w:rsidRPr="001F7AC8">
        <w:rPr>
          <w:rFonts w:ascii="Calibri" w:hAnsi="Calibri"/>
          <w:sz w:val="20"/>
          <w:szCs w:val="20"/>
        </w:rPr>
        <w:tab/>
      </w:r>
      <w:r w:rsidR="0090436B">
        <w:rPr>
          <w:rFonts w:ascii="Calibri" w:hAnsi="Calibri"/>
          <w:sz w:val="20"/>
          <w:szCs w:val="20"/>
        </w:rPr>
        <w:t>(naam)</w:t>
      </w:r>
    </w:p>
    <w:p w14:paraId="032A9DF8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___________________________________</w:t>
      </w:r>
      <w:r w:rsidR="00CC7DDF" w:rsidRPr="001F7AC8">
        <w:rPr>
          <w:rFonts w:ascii="Calibri" w:hAnsi="Calibri"/>
          <w:sz w:val="20"/>
          <w:szCs w:val="20"/>
        </w:rPr>
        <w:t>__</w:t>
      </w:r>
      <w:r w:rsidR="0090436B">
        <w:rPr>
          <w:rFonts w:ascii="Calibri" w:hAnsi="Calibri"/>
          <w:sz w:val="20"/>
          <w:szCs w:val="20"/>
        </w:rPr>
        <w:tab/>
      </w:r>
      <w:r w:rsidRPr="001F7AC8">
        <w:rPr>
          <w:rFonts w:ascii="Calibri" w:hAnsi="Calibri"/>
          <w:sz w:val="20"/>
          <w:szCs w:val="20"/>
        </w:rPr>
        <w:t>(functie)</w:t>
      </w:r>
    </w:p>
    <w:p w14:paraId="14FAE11A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</w:p>
    <w:p w14:paraId="779A6A27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b. __________________</w:t>
      </w:r>
      <w:r w:rsidR="00CC7DDF" w:rsidRPr="001F7AC8">
        <w:rPr>
          <w:rFonts w:ascii="Calibri" w:hAnsi="Calibri"/>
          <w:sz w:val="20"/>
          <w:szCs w:val="20"/>
        </w:rPr>
        <w:t>_________________</w:t>
      </w:r>
      <w:r w:rsidR="00CC7DDF" w:rsidRPr="001F7AC8">
        <w:rPr>
          <w:rFonts w:ascii="Calibri" w:hAnsi="Calibri"/>
          <w:sz w:val="20"/>
          <w:szCs w:val="20"/>
        </w:rPr>
        <w:tab/>
      </w:r>
      <w:r w:rsidR="0090436B">
        <w:rPr>
          <w:rFonts w:ascii="Calibri" w:hAnsi="Calibri"/>
          <w:sz w:val="20"/>
          <w:szCs w:val="20"/>
        </w:rPr>
        <w:t>(handtekening)</w:t>
      </w:r>
    </w:p>
    <w:p w14:paraId="79E7447D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___________________________________</w:t>
      </w:r>
      <w:r w:rsidR="00CC7DDF" w:rsidRPr="001F7AC8">
        <w:rPr>
          <w:rFonts w:ascii="Calibri" w:hAnsi="Calibri"/>
          <w:sz w:val="20"/>
          <w:szCs w:val="20"/>
        </w:rPr>
        <w:t>__</w:t>
      </w:r>
      <w:r w:rsidR="00CC7DDF" w:rsidRPr="001F7AC8">
        <w:rPr>
          <w:rFonts w:ascii="Calibri" w:hAnsi="Calibri"/>
          <w:sz w:val="20"/>
          <w:szCs w:val="20"/>
        </w:rPr>
        <w:tab/>
      </w:r>
      <w:r w:rsidR="0090436B">
        <w:rPr>
          <w:rFonts w:ascii="Calibri" w:hAnsi="Calibri"/>
          <w:sz w:val="20"/>
          <w:szCs w:val="20"/>
        </w:rPr>
        <w:t>(naam)</w:t>
      </w:r>
    </w:p>
    <w:p w14:paraId="383B6606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____</w:t>
      </w:r>
      <w:r w:rsidR="00CC7DDF" w:rsidRPr="001F7AC8">
        <w:rPr>
          <w:rFonts w:ascii="Calibri" w:hAnsi="Calibri"/>
          <w:sz w:val="20"/>
          <w:szCs w:val="20"/>
        </w:rPr>
        <w:t>_________________________________</w:t>
      </w:r>
      <w:r w:rsidR="00CC7DDF" w:rsidRPr="001F7AC8">
        <w:rPr>
          <w:rFonts w:ascii="Calibri" w:hAnsi="Calibri"/>
          <w:sz w:val="20"/>
          <w:szCs w:val="20"/>
        </w:rPr>
        <w:tab/>
      </w:r>
      <w:r w:rsidRPr="001F7AC8">
        <w:rPr>
          <w:rFonts w:ascii="Calibri" w:hAnsi="Calibri"/>
          <w:sz w:val="20"/>
          <w:szCs w:val="20"/>
        </w:rPr>
        <w:t>(functie)</w:t>
      </w:r>
    </w:p>
    <w:p w14:paraId="59C5BC56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</w:p>
    <w:p w14:paraId="11D70603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</w:p>
    <w:p w14:paraId="010E619B" w14:textId="77777777" w:rsidR="004325D5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c. ____</w:t>
      </w:r>
      <w:r w:rsidR="00CC7DDF" w:rsidRPr="001F7AC8">
        <w:rPr>
          <w:rFonts w:ascii="Calibri" w:hAnsi="Calibri"/>
          <w:sz w:val="20"/>
          <w:szCs w:val="20"/>
        </w:rPr>
        <w:t>_______________________________</w:t>
      </w:r>
      <w:r w:rsidR="00CC7DDF" w:rsidRPr="001F7AC8">
        <w:rPr>
          <w:rFonts w:ascii="Calibri" w:hAnsi="Calibri"/>
          <w:sz w:val="20"/>
          <w:szCs w:val="20"/>
        </w:rPr>
        <w:tab/>
      </w:r>
      <w:r w:rsidR="0090436B">
        <w:rPr>
          <w:rFonts w:ascii="Calibri" w:hAnsi="Calibri"/>
          <w:sz w:val="20"/>
          <w:szCs w:val="20"/>
        </w:rPr>
        <w:t>(handtekening)</w:t>
      </w:r>
    </w:p>
    <w:p w14:paraId="1FC339D9" w14:textId="77777777" w:rsidR="004325D5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____</w:t>
      </w:r>
      <w:r w:rsidR="00CC7DDF" w:rsidRPr="001F7AC8">
        <w:rPr>
          <w:rFonts w:ascii="Calibri" w:hAnsi="Calibri"/>
          <w:sz w:val="20"/>
          <w:szCs w:val="20"/>
        </w:rPr>
        <w:t>_________________________________</w:t>
      </w:r>
      <w:r w:rsidR="00CC7DDF" w:rsidRPr="001F7AC8">
        <w:rPr>
          <w:rFonts w:ascii="Calibri" w:hAnsi="Calibri"/>
          <w:sz w:val="20"/>
          <w:szCs w:val="20"/>
        </w:rPr>
        <w:tab/>
      </w:r>
      <w:r w:rsidR="0090436B">
        <w:rPr>
          <w:rFonts w:ascii="Calibri" w:hAnsi="Calibri"/>
          <w:sz w:val="20"/>
          <w:szCs w:val="20"/>
        </w:rPr>
        <w:t>(naam)</w:t>
      </w:r>
    </w:p>
    <w:p w14:paraId="1F8EF8B3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___________________________________</w:t>
      </w:r>
      <w:r w:rsidR="00CC7DDF" w:rsidRPr="001F7AC8">
        <w:rPr>
          <w:rFonts w:ascii="Calibri" w:hAnsi="Calibri"/>
          <w:sz w:val="20"/>
          <w:szCs w:val="20"/>
        </w:rPr>
        <w:t>__</w:t>
      </w:r>
      <w:r w:rsidR="00231BE5">
        <w:rPr>
          <w:rFonts w:ascii="Calibri" w:hAnsi="Calibri"/>
          <w:sz w:val="20"/>
          <w:szCs w:val="20"/>
        </w:rPr>
        <w:tab/>
      </w:r>
      <w:r w:rsidRPr="001F7AC8">
        <w:rPr>
          <w:rFonts w:ascii="Calibri" w:hAnsi="Calibri"/>
          <w:sz w:val="20"/>
          <w:szCs w:val="20"/>
        </w:rPr>
        <w:t>(functie)</w:t>
      </w:r>
    </w:p>
    <w:p w14:paraId="4AE7B937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</w:p>
    <w:p w14:paraId="36B94E6E" w14:textId="77777777" w:rsidR="0052002F" w:rsidRPr="001F7AC8" w:rsidRDefault="0052002F" w:rsidP="0052002F">
      <w:pPr>
        <w:rPr>
          <w:rFonts w:ascii="Calibri" w:hAnsi="Calibri"/>
          <w:sz w:val="20"/>
          <w:szCs w:val="20"/>
        </w:rPr>
      </w:pPr>
    </w:p>
    <w:p w14:paraId="7E02B337" w14:textId="77777777" w:rsidR="0052002F" w:rsidRPr="001F7AC8" w:rsidRDefault="00CC7DDF" w:rsidP="0052002F">
      <w:p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Toelichting:</w:t>
      </w:r>
    </w:p>
    <w:p w14:paraId="48A23C57" w14:textId="77777777" w:rsidR="004325D5" w:rsidRPr="001F7AC8" w:rsidRDefault="00CC7DDF" w:rsidP="00CC7DDF">
      <w:pPr>
        <w:numPr>
          <w:ilvl w:val="0"/>
          <w:numId w:val="16"/>
        </w:num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b</w:t>
      </w:r>
      <w:r w:rsidR="004325D5" w:rsidRPr="001F7AC8">
        <w:rPr>
          <w:rFonts w:ascii="Calibri" w:hAnsi="Calibri"/>
          <w:sz w:val="20"/>
          <w:szCs w:val="20"/>
        </w:rPr>
        <w:t>ij een natuurlijk persoon naam en voornamen voluit, bij een rechtspersoon de statutaire naam</w:t>
      </w:r>
    </w:p>
    <w:p w14:paraId="12F1BD16" w14:textId="77777777" w:rsidR="004325D5" w:rsidRPr="001F7AC8" w:rsidRDefault="00CC7DDF" w:rsidP="00CC7DDF">
      <w:pPr>
        <w:numPr>
          <w:ilvl w:val="0"/>
          <w:numId w:val="16"/>
        </w:num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b</w:t>
      </w:r>
      <w:r w:rsidR="004325D5" w:rsidRPr="001F7AC8">
        <w:rPr>
          <w:rFonts w:ascii="Calibri" w:hAnsi="Calibri"/>
          <w:sz w:val="20"/>
          <w:szCs w:val="20"/>
        </w:rPr>
        <w:t>ij een natuurlijk persoon de woonplaats, bij een re</w:t>
      </w:r>
      <w:r w:rsidRPr="001F7AC8">
        <w:rPr>
          <w:rFonts w:ascii="Calibri" w:hAnsi="Calibri"/>
          <w:sz w:val="20"/>
          <w:szCs w:val="20"/>
        </w:rPr>
        <w:t>chtspersoon de vestigingsplaats</w:t>
      </w:r>
    </w:p>
    <w:p w14:paraId="5EEFA28C" w14:textId="77777777" w:rsidR="004325D5" w:rsidRPr="001F7AC8" w:rsidRDefault="00CC7DDF" w:rsidP="00CC7DDF">
      <w:pPr>
        <w:numPr>
          <w:ilvl w:val="0"/>
          <w:numId w:val="16"/>
        </w:num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aanduiding</w:t>
      </w:r>
      <w:r w:rsidR="004325D5" w:rsidRPr="001F7AC8">
        <w:rPr>
          <w:rFonts w:ascii="Calibri" w:hAnsi="Calibri"/>
          <w:sz w:val="20"/>
          <w:szCs w:val="20"/>
        </w:rPr>
        <w:t xml:space="preserve"> van de opdracht volgens het bestek of het beschrijvend document</w:t>
      </w:r>
    </w:p>
    <w:p w14:paraId="2A3BBF7C" w14:textId="77777777" w:rsidR="004325D5" w:rsidRPr="001F7AC8" w:rsidRDefault="00CC7DDF" w:rsidP="00CC7DDF">
      <w:pPr>
        <w:numPr>
          <w:ilvl w:val="0"/>
          <w:numId w:val="16"/>
        </w:num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a</w:t>
      </w:r>
      <w:r w:rsidR="004325D5" w:rsidRPr="001F7AC8">
        <w:rPr>
          <w:rFonts w:ascii="Calibri" w:hAnsi="Calibri"/>
          <w:sz w:val="20"/>
          <w:szCs w:val="20"/>
        </w:rPr>
        <w:t>anduiding van het perceel, de samengevoegde percelen of het geheel van de percelen waar het inschrijvingsbiljet betrekking op heeft</w:t>
      </w:r>
    </w:p>
    <w:p w14:paraId="512DBDBB" w14:textId="77777777" w:rsidR="004325D5" w:rsidRPr="001F7AC8" w:rsidRDefault="00CC7DDF" w:rsidP="00CC7DDF">
      <w:pPr>
        <w:numPr>
          <w:ilvl w:val="0"/>
          <w:numId w:val="16"/>
        </w:num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b</w:t>
      </w:r>
      <w:r w:rsidR="004325D5" w:rsidRPr="001F7AC8">
        <w:rPr>
          <w:rFonts w:ascii="Calibri" w:hAnsi="Calibri"/>
          <w:sz w:val="20"/>
          <w:szCs w:val="20"/>
        </w:rPr>
        <w:t>edrag in cijfers</w:t>
      </w:r>
    </w:p>
    <w:p w14:paraId="62D485EC" w14:textId="77777777" w:rsidR="004325D5" w:rsidRPr="001F7AC8" w:rsidRDefault="00CC7DDF" w:rsidP="00CC7DDF">
      <w:pPr>
        <w:numPr>
          <w:ilvl w:val="0"/>
          <w:numId w:val="16"/>
        </w:num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b</w:t>
      </w:r>
      <w:r w:rsidR="004325D5" w:rsidRPr="001F7AC8">
        <w:rPr>
          <w:rFonts w:ascii="Calibri" w:hAnsi="Calibri"/>
          <w:sz w:val="20"/>
          <w:szCs w:val="20"/>
        </w:rPr>
        <w:t>edrag in letters</w:t>
      </w:r>
    </w:p>
    <w:p w14:paraId="0E22AA85" w14:textId="77777777" w:rsidR="0052002F" w:rsidRPr="001F7AC8" w:rsidRDefault="004325D5" w:rsidP="00CC7DDF">
      <w:pPr>
        <w:numPr>
          <w:ilvl w:val="0"/>
          <w:numId w:val="16"/>
        </w:num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opnemen indien van toepassing</w:t>
      </w:r>
    </w:p>
    <w:p w14:paraId="62F4667D" w14:textId="77777777" w:rsidR="0052002F" w:rsidRPr="001F7AC8" w:rsidRDefault="004325D5" w:rsidP="00CC7DDF">
      <w:pPr>
        <w:numPr>
          <w:ilvl w:val="0"/>
          <w:numId w:val="16"/>
        </w:num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datum</w:t>
      </w:r>
    </w:p>
    <w:p w14:paraId="550CAFC3" w14:textId="77777777" w:rsidR="004325D5" w:rsidRPr="001F7AC8" w:rsidRDefault="004325D5" w:rsidP="00CC7DDF">
      <w:pPr>
        <w:numPr>
          <w:ilvl w:val="0"/>
          <w:numId w:val="16"/>
        </w:numPr>
        <w:rPr>
          <w:rFonts w:ascii="Calibri" w:hAnsi="Calibri"/>
          <w:sz w:val="20"/>
          <w:szCs w:val="20"/>
        </w:rPr>
      </w:pPr>
      <w:r w:rsidRPr="001F7AC8">
        <w:rPr>
          <w:rFonts w:ascii="Calibri" w:hAnsi="Calibri"/>
          <w:sz w:val="20"/>
          <w:szCs w:val="20"/>
        </w:rPr>
        <w:t>plaats</w:t>
      </w:r>
    </w:p>
    <w:p w14:paraId="62BFAA53" w14:textId="77777777" w:rsidR="0033285B" w:rsidRPr="001F7AC8" w:rsidRDefault="0033285B">
      <w:pPr>
        <w:rPr>
          <w:rFonts w:ascii="Calibri" w:hAnsi="Calibri"/>
          <w:sz w:val="20"/>
          <w:szCs w:val="20"/>
        </w:rPr>
      </w:pPr>
    </w:p>
    <w:sectPr w:rsidR="0033285B" w:rsidRPr="001F7AC8" w:rsidSect="007E59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2398" w:right="567" w:bottom="1418" w:left="1559" w:header="2398" w:footer="141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C2BD2F" w15:done="0"/>
</w15:commentsEx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4487F" w14:textId="77777777" w:rsidR="00441381" w:rsidRDefault="00441381">
      <w:r>
        <w:separator/>
      </w:r>
    </w:p>
    <w:p w14:paraId="0E1DEDCF" w14:textId="77777777" w:rsidR="00441381" w:rsidRDefault="00441381"/>
  </w:endnote>
  <w:endnote w:type="continuationSeparator" w:id="0">
    <w:p w14:paraId="769BA96B" w14:textId="77777777" w:rsidR="00441381" w:rsidRDefault="00441381">
      <w:r>
        <w:continuationSeparator/>
      </w:r>
    </w:p>
    <w:p w14:paraId="4CBF6F76" w14:textId="77777777" w:rsidR="00441381" w:rsidRDefault="004413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EF6D58" w14:textId="77777777" w:rsidR="002F10AA" w:rsidRDefault="002F10AA">
    <w:pPr>
      <w:pStyle w:val="Voettekst"/>
    </w:pPr>
  </w:p>
  <w:p w14:paraId="7442AD98" w14:textId="77777777" w:rsidR="002F10AA" w:rsidRDefault="002F10A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F10AA" w14:paraId="6A3BFE95" w14:textId="77777777">
      <w:trPr>
        <w:trHeight w:hRule="exact" w:val="240"/>
      </w:trPr>
      <w:tc>
        <w:tcPr>
          <w:tcW w:w="7752" w:type="dxa"/>
        </w:tcPr>
        <w:p w14:paraId="3D0A9E40" w14:textId="77777777" w:rsidR="002F10AA" w:rsidRDefault="002F10AA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5B65C4CE" w14:textId="77777777" w:rsidR="002F10AA" w:rsidRDefault="002F10AA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CF593" w14:textId="77777777" w:rsidR="002F10AA" w:rsidRPr="0052002F" w:rsidRDefault="00B5243F">
    <w:pPr>
      <w:pStyle w:val="Voettekst"/>
      <w:spacing w:line="240" w:lineRule="auto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E4BF63" wp14:editId="5B8F1161">
              <wp:simplePos x="0" y="0"/>
              <wp:positionH relativeFrom="page">
                <wp:posOffset>5904865</wp:posOffset>
              </wp:positionH>
              <wp:positionV relativeFrom="page">
                <wp:posOffset>10007600</wp:posOffset>
              </wp:positionV>
              <wp:extent cx="1546225" cy="198120"/>
              <wp:effectExtent l="0" t="0" r="0" b="0"/>
              <wp:wrapNone/>
              <wp:docPr id="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22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1E0" w:firstRow="1" w:lastRow="1" w:firstColumn="1" w:lastColumn="1" w:noHBand="0" w:noVBand="0"/>
                          </w:tblPr>
                          <w:tblGrid>
                            <w:gridCol w:w="368"/>
                            <w:gridCol w:w="140"/>
                            <w:gridCol w:w="295"/>
                            <w:gridCol w:w="1448"/>
                          </w:tblGrid>
                          <w:tr w:rsidR="002F10AA" w:rsidRPr="0052002F" w14:paraId="565074C4" w14:textId="77777777">
                            <w:tc>
                              <w:tcPr>
                                <w:tcW w:w="360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14:paraId="4FC995C5" w14:textId="77777777" w:rsidR="002F10AA" w:rsidRPr="0052002F" w:rsidRDefault="002F10AA">
                                <w:pPr>
                                  <w:pStyle w:val="Huisstijl-Gegeven"/>
                                </w:pPr>
                                <w:bookmarkStart w:id="3" w:name="bmPag2" w:colFirst="0" w:colLast="0"/>
                                <w:bookmarkStart w:id="4" w:name="bmPagVan2" w:colFirst="2" w:colLast="2"/>
                              </w:p>
                            </w:tc>
                            <w:tc>
                              <w:tcPr>
                                <w:tcW w:w="113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14:paraId="03838EDF" w14:textId="77777777" w:rsidR="002F10AA" w:rsidRPr="0052002F" w:rsidRDefault="002F10AA">
                                <w:pPr>
                                  <w:pStyle w:val="Huisstijl-Gegeven"/>
                                </w:pPr>
                                <w:r w:rsidRPr="0052002F">
                                  <w:rPr>
                                    <w:rStyle w:val="Huisstijl-GegevenCharChar"/>
                                  </w:rPr>
                                  <w:fldChar w:fldCharType="begin"/>
                                </w:r>
                                <w:r w:rsidRPr="0052002F">
                                  <w:rPr>
                                    <w:rStyle w:val="Huisstijl-GegevenCharChar"/>
                                  </w:rPr>
                                  <w:instrText xml:space="preserve"> PAGE   \* MERGEFORMAT </w:instrText>
                                </w:r>
                                <w:r w:rsidRPr="0052002F">
                                  <w:rPr>
                                    <w:rStyle w:val="Huisstijl-GegevenCharChar"/>
                                  </w:rPr>
                                  <w:fldChar w:fldCharType="separate"/>
                                </w:r>
                                <w:r w:rsidR="001843AF">
                                  <w:rPr>
                                    <w:rStyle w:val="Huisstijl-GegevenCharChar"/>
                                  </w:rPr>
                                  <w:t>2</w:t>
                                </w:r>
                                <w:r w:rsidRPr="0052002F">
                                  <w:rPr>
                                    <w:rStyle w:val="Huisstijl-GegevenCharChar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80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14:paraId="690CAE7E" w14:textId="77777777" w:rsidR="002F10AA" w:rsidRPr="0052002F" w:rsidRDefault="002F10AA">
                                <w:pPr>
                                  <w:pStyle w:val="Huisstijl-Gegeven"/>
                                </w:pPr>
                                <w:r w:rsidRPr="0052002F">
                                  <w:t>van</w:t>
                                </w:r>
                              </w:p>
                            </w:tc>
                            <w:tc>
                              <w:tcPr>
                                <w:tcW w:w="1440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14:paraId="268EFB6E" w14:textId="77777777" w:rsidR="002F10AA" w:rsidRPr="0052002F" w:rsidRDefault="008F1428">
                                <w:pPr>
                                  <w:pStyle w:val="Huisstijl-Gegeven"/>
                                </w:pPr>
                                <w:fldSimple w:instr=" NUMPAGES   \* MERGEFORMAT ">
                                  <w:r w:rsidR="001843AF">
                                    <w:t>2</w:t>
                                  </w:r>
                                </w:fldSimple>
                              </w:p>
                            </w:tc>
                          </w:tr>
                          <w:bookmarkEnd w:id="3"/>
                          <w:bookmarkEnd w:id="4"/>
                        </w:tbl>
                        <w:p w14:paraId="679C59D1" w14:textId="77777777" w:rsidR="002F10AA" w:rsidRPr="0052002F" w:rsidRDefault="002F10AA"/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6" type="#_x0000_t202" style="position:absolute;margin-left:464.95pt;margin-top:788pt;width:121.75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" filled="f" stroked="f">
              <v:textbox inset="0,0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368"/>
                      <w:gridCol w:w="140"/>
                      <w:gridCol w:w="295"/>
                      <w:gridCol w:w="1448"/>
                    </w:tblGrid>
                    <w:tr w:rsidR="002F10AA" w:rsidRPr="0052002F" w14:paraId="565074C4" w14:textId="77777777">
                      <w:tc>
                        <w:tcPr>
                          <w:tcW w:w="360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14:paraId="4FC995C5" w14:textId="77777777" w:rsidR="002F10AA" w:rsidRPr="0052002F" w:rsidRDefault="002F10AA">
                          <w:pPr>
                            <w:pStyle w:val="Huisstijl-Gegeven"/>
                          </w:pPr>
                          <w:bookmarkStart w:id="5" w:name="bmPag2" w:colFirst="0" w:colLast="0"/>
                          <w:bookmarkStart w:id="6" w:name="bmPagVan2" w:colFirst="2" w:colLast="2"/>
                        </w:p>
                      </w:tc>
                      <w:tc>
                        <w:tcPr>
                          <w:tcW w:w="113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14:paraId="03838EDF" w14:textId="77777777" w:rsidR="002F10AA" w:rsidRPr="0052002F" w:rsidRDefault="002F10AA">
                          <w:pPr>
                            <w:pStyle w:val="Huisstijl-Gegeven"/>
                          </w:pPr>
                          <w:r w:rsidRPr="0052002F">
                            <w:rPr>
                              <w:rStyle w:val="Huisstijl-GegevenCharChar"/>
                            </w:rPr>
                            <w:fldChar w:fldCharType="begin"/>
                          </w:r>
                          <w:r w:rsidRPr="0052002F">
                            <w:rPr>
                              <w:rStyle w:val="Huisstijl-GegevenCharChar"/>
                            </w:rPr>
                            <w:instrText xml:space="preserve"> PAGE   \* MERGEFORMAT </w:instrText>
                          </w:r>
                          <w:r w:rsidRPr="0052002F">
                            <w:rPr>
                              <w:rStyle w:val="Huisstijl-GegevenCharChar"/>
                            </w:rPr>
                            <w:fldChar w:fldCharType="separate"/>
                          </w:r>
                          <w:r w:rsidR="001843AF">
                            <w:rPr>
                              <w:rStyle w:val="Huisstijl-GegevenCharChar"/>
                            </w:rPr>
                            <w:t>2</w:t>
                          </w:r>
                          <w:r w:rsidRPr="0052002F">
                            <w:rPr>
                              <w:rStyle w:val="Huisstijl-GegevenCharChar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0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14:paraId="690CAE7E" w14:textId="77777777" w:rsidR="002F10AA" w:rsidRPr="0052002F" w:rsidRDefault="002F10AA">
                          <w:pPr>
                            <w:pStyle w:val="Huisstijl-Gegeven"/>
                          </w:pPr>
                          <w:r w:rsidRPr="0052002F">
                            <w:t>van</w:t>
                          </w:r>
                        </w:p>
                      </w:tc>
                      <w:tc>
                        <w:tcPr>
                          <w:tcW w:w="1440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14:paraId="268EFB6E" w14:textId="77777777" w:rsidR="002F10AA" w:rsidRPr="0052002F" w:rsidRDefault="008F1428">
                          <w:pPr>
                            <w:pStyle w:val="Huisstijl-Gegeven"/>
                          </w:pPr>
                          <w:fldSimple w:instr=" NUMPAGES   \* MERGEFORMAT ">
                            <w:r w:rsidR="001843AF">
                              <w:t>2</w:t>
                            </w:r>
                          </w:fldSimple>
                        </w:p>
                      </w:tc>
                    </w:tr>
                    <w:bookmarkEnd w:id="5"/>
                    <w:bookmarkEnd w:id="6"/>
                  </w:tbl>
                  <w:p w14:paraId="679C59D1" w14:textId="77777777" w:rsidR="002F10AA" w:rsidRPr="0052002F" w:rsidRDefault="002F10AA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E813A" w14:textId="77777777" w:rsidR="00441381" w:rsidRDefault="00441381">
      <w:r>
        <w:separator/>
      </w:r>
    </w:p>
    <w:p w14:paraId="22908702" w14:textId="77777777" w:rsidR="00441381" w:rsidRDefault="00441381"/>
  </w:footnote>
  <w:footnote w:type="continuationSeparator" w:id="0">
    <w:p w14:paraId="6DEF902E" w14:textId="77777777" w:rsidR="00441381" w:rsidRDefault="00441381">
      <w:r>
        <w:continuationSeparator/>
      </w:r>
    </w:p>
    <w:p w14:paraId="1A7B2315" w14:textId="77777777" w:rsidR="00441381" w:rsidRDefault="004413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895DD" w14:textId="77777777" w:rsidR="002F10AA" w:rsidRDefault="002F10AA">
    <w:pPr>
      <w:pStyle w:val="Koptekst"/>
    </w:pPr>
  </w:p>
  <w:p w14:paraId="16C9F2EA" w14:textId="77777777" w:rsidR="002F10AA" w:rsidRDefault="002F10A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7F2C3" w14:textId="77777777" w:rsidR="002F10AA" w:rsidRPr="0052002F" w:rsidRDefault="002F10AA">
    <w:pPr>
      <w:spacing w:line="200" w:lineRule="exact"/>
    </w:pPr>
  </w:p>
  <w:p w14:paraId="4F18F1D0" w14:textId="77777777" w:rsidR="002F10AA" w:rsidRPr="0052002F" w:rsidRDefault="002F10AA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33420" w14:textId="77777777" w:rsidR="002F10AA" w:rsidRDefault="00B5243F">
    <w:pPr>
      <w:pStyle w:val="Kopteks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A9A9CF8" wp14:editId="38848AB2">
          <wp:simplePos x="0" y="0"/>
          <wp:positionH relativeFrom="column">
            <wp:posOffset>4114800</wp:posOffset>
          </wp:positionH>
          <wp:positionV relativeFrom="paragraph">
            <wp:posOffset>-914400</wp:posOffset>
          </wp:positionV>
          <wp:extent cx="1704975" cy="765810"/>
          <wp:effectExtent l="0" t="0" r="9525" b="0"/>
          <wp:wrapTight wrapText="bothSides">
            <wp:wrapPolygon edited="0">
              <wp:start x="0" y="0"/>
              <wp:lineTo x="0" y="20955"/>
              <wp:lineTo x="21479" y="20955"/>
              <wp:lineTo x="21479" y="0"/>
              <wp:lineTo x="0" y="0"/>
            </wp:wrapPolygon>
          </wp:wrapTight>
          <wp:docPr id="72" name="Afbeelding 72" descr="VBNE logo met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" descr="VBNE logo met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B393F5" w14:textId="77777777" w:rsidR="002F10AA" w:rsidRDefault="002F10A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2A82050"/>
    <w:multiLevelType w:val="multilevel"/>
    <w:tmpl w:val="FDDC7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5177F7"/>
    <w:multiLevelType w:val="multilevel"/>
    <w:tmpl w:val="7A26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3C2655"/>
    <w:multiLevelType w:val="multilevel"/>
    <w:tmpl w:val="E45E947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273E9E"/>
    <w:multiLevelType w:val="multilevel"/>
    <w:tmpl w:val="C906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3B28E6"/>
    <w:multiLevelType w:val="hybridMultilevel"/>
    <w:tmpl w:val="87EAB58E"/>
    <w:lvl w:ilvl="0" w:tplc="88D0F7D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D870D3"/>
    <w:multiLevelType w:val="hybridMultilevel"/>
    <w:tmpl w:val="C3FE8F7E"/>
    <w:lvl w:ilvl="0" w:tplc="7EF01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9"/>
  </w:num>
  <w:num w:numId="14">
    <w:abstractNumId w:val="13"/>
  </w:num>
  <w:num w:numId="15">
    <w:abstractNumId w:val="18"/>
  </w:num>
  <w:num w:numId="16">
    <w:abstractNumId w:val="17"/>
  </w:num>
  <w:num w:numId="17">
    <w:abstractNumId w:val="14"/>
  </w:num>
  <w:num w:numId="18">
    <w:abstractNumId w:val="9"/>
  </w:num>
  <w:num w:numId="19">
    <w:abstractNumId w:val="16"/>
  </w:num>
  <w:num w:numId="20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m Wiersinga">
    <w15:presenceInfo w15:providerId="AD" w15:userId="S-1-5-21-3873437961-913057577-291843181-30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mOndertitel" w:val="Inschrijvingsbiljet"/>
    <w:docVar w:name="bmTitel" w:val="Model G"/>
    <w:docVar w:name="cmbTaal" w:val="Nederlands"/>
    <w:docVar w:name="lstMinDienst" w:val="7"/>
    <w:docVar w:name="NieuwDocument" w:val="0"/>
  </w:docVars>
  <w:rsids>
    <w:rsidRoot w:val="0052002F"/>
    <w:rsid w:val="000339A2"/>
    <w:rsid w:val="00080D06"/>
    <w:rsid w:val="0015165F"/>
    <w:rsid w:val="00176D86"/>
    <w:rsid w:val="001843AF"/>
    <w:rsid w:val="001C2827"/>
    <w:rsid w:val="001D1BB6"/>
    <w:rsid w:val="001F7AC8"/>
    <w:rsid w:val="00231BE5"/>
    <w:rsid w:val="00231E07"/>
    <w:rsid w:val="00232CA5"/>
    <w:rsid w:val="002E6A25"/>
    <w:rsid w:val="002F10AA"/>
    <w:rsid w:val="0033285B"/>
    <w:rsid w:val="00335593"/>
    <w:rsid w:val="00361B49"/>
    <w:rsid w:val="003B7F99"/>
    <w:rsid w:val="003C08BB"/>
    <w:rsid w:val="003D50BE"/>
    <w:rsid w:val="00427195"/>
    <w:rsid w:val="004325D5"/>
    <w:rsid w:val="00441381"/>
    <w:rsid w:val="00476383"/>
    <w:rsid w:val="004B6C49"/>
    <w:rsid w:val="004E19C0"/>
    <w:rsid w:val="0052002F"/>
    <w:rsid w:val="005551B1"/>
    <w:rsid w:val="005628A8"/>
    <w:rsid w:val="005D6848"/>
    <w:rsid w:val="0068165D"/>
    <w:rsid w:val="00692505"/>
    <w:rsid w:val="007148FB"/>
    <w:rsid w:val="007E5988"/>
    <w:rsid w:val="00826E7E"/>
    <w:rsid w:val="00845D11"/>
    <w:rsid w:val="008F1428"/>
    <w:rsid w:val="0090436B"/>
    <w:rsid w:val="00983689"/>
    <w:rsid w:val="009C2940"/>
    <w:rsid w:val="00A1227E"/>
    <w:rsid w:val="00A3261F"/>
    <w:rsid w:val="00A4661F"/>
    <w:rsid w:val="00A5468F"/>
    <w:rsid w:val="00A72214"/>
    <w:rsid w:val="00AB1B22"/>
    <w:rsid w:val="00B215B1"/>
    <w:rsid w:val="00B5243F"/>
    <w:rsid w:val="00BE2053"/>
    <w:rsid w:val="00C22141"/>
    <w:rsid w:val="00C6228B"/>
    <w:rsid w:val="00C81EFA"/>
    <w:rsid w:val="00C963D0"/>
    <w:rsid w:val="00CC3864"/>
    <w:rsid w:val="00CC7DDF"/>
    <w:rsid w:val="00E13F34"/>
    <w:rsid w:val="00E4215B"/>
    <w:rsid w:val="00E455F3"/>
    <w:rsid w:val="00E555D8"/>
    <w:rsid w:val="00E759B0"/>
    <w:rsid w:val="00E7771D"/>
    <w:rsid w:val="00ED25CF"/>
    <w:rsid w:val="00EE06F6"/>
    <w:rsid w:val="00FB0DDF"/>
    <w:rsid w:val="00FC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24D44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tekstvoorstel">
    <w:name w:val="tekstvoorstel"/>
    <w:basedOn w:val="Standaard"/>
    <w:link w:val="tekstvoorstelChar"/>
    <w:rsid w:val="00080D06"/>
    <w:rPr>
      <w:color w:val="0000FF"/>
      <w:szCs w:val="18"/>
    </w:r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noProof/>
      <w:sz w:val="13"/>
    </w:rPr>
  </w:style>
  <w:style w:type="paragraph" w:styleId="Voetnoottekst">
    <w:name w:val="footnote text"/>
    <w:basedOn w:val="Standaard"/>
    <w:semiHidden/>
    <w:rPr>
      <w:sz w:val="13"/>
      <w:szCs w:val="20"/>
    </w:rPr>
  </w:style>
  <w:style w:type="paragraph" w:customStyle="1" w:styleId="Huisstijl-Rubricering">
    <w:name w:val="Huisstijl-Rubricering"/>
    <w:basedOn w:val="Standaard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pPr>
      <w:adjustRightInd w:val="0"/>
    </w:pPr>
    <w:rPr>
      <w:rFonts w:cs="Verdana"/>
      <w:noProof/>
      <w:szCs w:val="18"/>
    </w:rPr>
  </w:style>
  <w:style w:type="character" w:styleId="Hyperlink">
    <w:name w:val="Hyperlink"/>
    <w:rPr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noProof/>
      <w:sz w:val="13"/>
    </w:rPr>
  </w:style>
  <w:style w:type="character" w:styleId="Voetnootmarkering">
    <w:name w:val="footnote reference"/>
    <w:semiHidden/>
    <w:rPr>
      <w:vertAlign w:val="superscript"/>
    </w:rPr>
  </w:style>
  <w:style w:type="paragraph" w:styleId="Lijstopsomteken2">
    <w:name w:val="List Bullet 2"/>
    <w:basedOn w:val="Standaard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</w:style>
  <w:style w:type="paragraph" w:styleId="Ondertitel">
    <w:name w:val="Subtitle"/>
    <w:basedOn w:val="Standaard"/>
    <w:next w:val="Standaard"/>
    <w:qFormat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pPr>
      <w:spacing w:line="320" w:lineRule="atLeast"/>
      <w:outlineLvl w:val="0"/>
    </w:pPr>
    <w:rPr>
      <w:rFonts w:cs="Arial"/>
      <w:bCs/>
      <w:kern w:val="28"/>
      <w:sz w:val="64"/>
      <w:szCs w:val="64"/>
    </w:rPr>
  </w:style>
  <w:style w:type="character" w:customStyle="1" w:styleId="tekstvoorstelChar">
    <w:name w:val="tekstvoorstel Char"/>
    <w:link w:val="tekstvoorstel"/>
    <w:rsid w:val="00080D06"/>
    <w:rPr>
      <w:rFonts w:ascii="Verdana" w:hAnsi="Verdana"/>
      <w:color w:val="0000FF"/>
      <w:sz w:val="18"/>
      <w:szCs w:val="18"/>
      <w:effect w:val="none"/>
      <w:lang w:val="nl-NL" w:eastAsia="nl-NL" w:bidi="ar-SA"/>
    </w:rPr>
  </w:style>
  <w:style w:type="paragraph" w:styleId="Ballontekst">
    <w:name w:val="Balloon Text"/>
    <w:basedOn w:val="Standaard"/>
    <w:link w:val="BallontekstChar"/>
    <w:rsid w:val="001C28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C2827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unhideWhenUsed/>
    <w:rsid w:val="0090436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9043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0436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043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0436B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tekstvoorstel">
    <w:name w:val="tekstvoorstel"/>
    <w:basedOn w:val="Standaard"/>
    <w:link w:val="tekstvoorstelChar"/>
    <w:rsid w:val="00080D06"/>
    <w:rPr>
      <w:color w:val="0000FF"/>
      <w:szCs w:val="18"/>
    </w:r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noProof/>
      <w:sz w:val="13"/>
    </w:rPr>
  </w:style>
  <w:style w:type="paragraph" w:styleId="Voetnoottekst">
    <w:name w:val="footnote text"/>
    <w:basedOn w:val="Standaard"/>
    <w:semiHidden/>
    <w:rPr>
      <w:sz w:val="13"/>
      <w:szCs w:val="20"/>
    </w:rPr>
  </w:style>
  <w:style w:type="paragraph" w:customStyle="1" w:styleId="Huisstijl-Rubricering">
    <w:name w:val="Huisstijl-Rubricering"/>
    <w:basedOn w:val="Standaard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pPr>
      <w:adjustRightInd w:val="0"/>
    </w:pPr>
    <w:rPr>
      <w:rFonts w:cs="Verdana"/>
      <w:noProof/>
      <w:szCs w:val="18"/>
    </w:rPr>
  </w:style>
  <w:style w:type="character" w:styleId="Hyperlink">
    <w:name w:val="Hyperlink"/>
    <w:rPr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noProof/>
      <w:sz w:val="13"/>
    </w:rPr>
  </w:style>
  <w:style w:type="character" w:styleId="Voetnootmarkering">
    <w:name w:val="footnote reference"/>
    <w:semiHidden/>
    <w:rPr>
      <w:vertAlign w:val="superscript"/>
    </w:rPr>
  </w:style>
  <w:style w:type="paragraph" w:styleId="Lijstopsomteken2">
    <w:name w:val="List Bullet 2"/>
    <w:basedOn w:val="Standaard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</w:style>
  <w:style w:type="paragraph" w:styleId="Ondertitel">
    <w:name w:val="Subtitle"/>
    <w:basedOn w:val="Standaard"/>
    <w:next w:val="Standaard"/>
    <w:qFormat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pPr>
      <w:spacing w:line="320" w:lineRule="atLeast"/>
      <w:outlineLvl w:val="0"/>
    </w:pPr>
    <w:rPr>
      <w:rFonts w:cs="Arial"/>
      <w:bCs/>
      <w:kern w:val="28"/>
      <w:sz w:val="64"/>
      <w:szCs w:val="64"/>
    </w:rPr>
  </w:style>
  <w:style w:type="character" w:customStyle="1" w:styleId="tekstvoorstelChar">
    <w:name w:val="tekstvoorstel Char"/>
    <w:link w:val="tekstvoorstel"/>
    <w:rsid w:val="00080D06"/>
    <w:rPr>
      <w:rFonts w:ascii="Verdana" w:hAnsi="Verdana"/>
      <w:color w:val="0000FF"/>
      <w:sz w:val="18"/>
      <w:szCs w:val="18"/>
      <w:effect w:val="none"/>
      <w:lang w:val="nl-NL" w:eastAsia="nl-NL" w:bidi="ar-SA"/>
    </w:rPr>
  </w:style>
  <w:style w:type="paragraph" w:styleId="Ballontekst">
    <w:name w:val="Balloon Text"/>
    <w:basedOn w:val="Standaard"/>
    <w:link w:val="BallontekstChar"/>
    <w:rsid w:val="001C28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C2827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unhideWhenUsed/>
    <w:rsid w:val="0090436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9043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0436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043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0436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en\lnv\rijkshuisstijl-dlg\werkgroepsjablonen\RijksBlanco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RijksBlancoStaand</Template>
  <TotalTime>0</TotalTime>
  <Pages>2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G</vt:lpstr>
    </vt:vector>
  </TitlesOfParts>
  <Company>Hewlett-Packard Company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G</dc:title>
  <dc:creator>Schrijver</dc:creator>
  <cp:lastModifiedBy>Admin</cp:lastModifiedBy>
  <cp:revision>2</cp:revision>
  <cp:lastPrinted>2009-05-11T12:10:00Z</cp:lastPrinted>
  <dcterms:created xsi:type="dcterms:W3CDTF">2021-07-21T16:55:00Z</dcterms:created>
  <dcterms:modified xsi:type="dcterms:W3CDTF">2021-07-21T16:55:00Z</dcterms:modified>
  <cp:category>Rijkshuisstijl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</Properties>
</file>