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C56911" w:rsidRPr="002D69B4" w:rsidRDefault="00C56911" w:rsidP="00F74EE0">
                            <w:pPr>
                              <w:pStyle w:val="Geenafstand"/>
                              <w:rPr>
                                <w:color w:val="00B0F0"/>
                                <w:sz w:val="64"/>
                                <w:szCs w:val="64"/>
                              </w:rPr>
                            </w:pPr>
                            <w:r w:rsidRPr="002D69B4">
                              <w:rPr>
                                <w:color w:val="00B0F0"/>
                                <w:sz w:val="64"/>
                                <w:szCs w:val="64"/>
                              </w:rPr>
                              <w:t>Europese aanbesteding</w:t>
                            </w:r>
                          </w:p>
                          <w:p w:rsidR="00C56911" w:rsidRDefault="00282AD9" w:rsidP="00F74EE0">
                            <w:pPr>
                              <w:pStyle w:val="Geenafstand"/>
                              <w:rPr>
                                <w:sz w:val="48"/>
                                <w:szCs w:val="48"/>
                              </w:rPr>
                            </w:pPr>
                            <w:r>
                              <w:rPr>
                                <w:sz w:val="48"/>
                                <w:szCs w:val="48"/>
                              </w:rPr>
                              <w:t>Levering van huishoudelijke artikelen</w:t>
                            </w:r>
                            <w:r w:rsidR="00C56911" w:rsidRPr="002D69B4">
                              <w:rPr>
                                <w:sz w:val="48"/>
                                <w:szCs w:val="48"/>
                              </w:rPr>
                              <w:t xml:space="preserve"> </w:t>
                            </w:r>
                          </w:p>
                          <w:p w:rsidR="00C56911" w:rsidRDefault="00C56911" w:rsidP="00F772E9">
                            <w:pPr>
                              <w:pStyle w:val="Geenafstand"/>
                              <w:rPr>
                                <w:sz w:val="32"/>
                                <w:szCs w:val="32"/>
                              </w:rPr>
                            </w:pPr>
                          </w:p>
                          <w:p w:rsidR="00C56911" w:rsidRDefault="00C56911" w:rsidP="00F772E9">
                            <w:pPr>
                              <w:pStyle w:val="Geenafstand"/>
                              <w:rPr>
                                <w:sz w:val="32"/>
                                <w:szCs w:val="32"/>
                              </w:rPr>
                            </w:pPr>
                          </w:p>
                          <w:p w:rsidR="00C56911" w:rsidRDefault="00C56911"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sidRPr="00282AD9">
                              <w:rPr>
                                <w:sz w:val="32"/>
                                <w:szCs w:val="32"/>
                              </w:rPr>
                              <w:tab/>
                            </w:r>
                            <w:r w:rsidR="00282AD9" w:rsidRPr="00282AD9">
                              <w:rPr>
                                <w:sz w:val="32"/>
                                <w:szCs w:val="32"/>
                              </w:rPr>
                              <w:t>IUC/DJI/IENEA/MDP/2021-1</w:t>
                            </w:r>
                          </w:p>
                          <w:p w:rsidR="00C56911" w:rsidRPr="00F772E9" w:rsidRDefault="00C56911" w:rsidP="00F74EE0">
                            <w:pPr>
                              <w:pStyle w:val="Geenafstand"/>
                              <w:rPr>
                                <w:sz w:val="32"/>
                                <w:szCs w:val="32"/>
                              </w:rPr>
                            </w:pPr>
                            <w:r>
                              <w:rPr>
                                <w:sz w:val="32"/>
                                <w:szCs w:val="32"/>
                              </w:rPr>
                              <w:t>Versienummer</w:t>
                            </w:r>
                            <w:r>
                              <w:rPr>
                                <w:sz w:val="32"/>
                                <w:szCs w:val="32"/>
                              </w:rPr>
                              <w:tab/>
                            </w:r>
                            <w:r>
                              <w:rPr>
                                <w:sz w:val="32"/>
                                <w:szCs w:val="32"/>
                              </w:rPr>
                              <w:tab/>
                            </w:r>
                            <w:r w:rsidR="00C7280C">
                              <w:rPr>
                                <w:sz w:val="32"/>
                                <w:szCs w:val="32"/>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C56911" w:rsidRPr="002D69B4" w:rsidRDefault="00C56911" w:rsidP="00F74EE0">
                      <w:pPr>
                        <w:pStyle w:val="Geenafstand"/>
                        <w:rPr>
                          <w:color w:val="00B0F0"/>
                          <w:sz w:val="64"/>
                          <w:szCs w:val="64"/>
                        </w:rPr>
                      </w:pPr>
                      <w:r w:rsidRPr="002D69B4">
                        <w:rPr>
                          <w:color w:val="00B0F0"/>
                          <w:sz w:val="64"/>
                          <w:szCs w:val="64"/>
                        </w:rPr>
                        <w:t>Europese aanbesteding</w:t>
                      </w:r>
                    </w:p>
                    <w:p w:rsidR="00C56911" w:rsidRDefault="00282AD9" w:rsidP="00F74EE0">
                      <w:pPr>
                        <w:pStyle w:val="Geenafstand"/>
                        <w:rPr>
                          <w:sz w:val="48"/>
                          <w:szCs w:val="48"/>
                        </w:rPr>
                      </w:pPr>
                      <w:r>
                        <w:rPr>
                          <w:sz w:val="48"/>
                          <w:szCs w:val="48"/>
                        </w:rPr>
                        <w:t>Levering van huishoudelijke artikelen</w:t>
                      </w:r>
                      <w:r w:rsidR="00C56911" w:rsidRPr="002D69B4">
                        <w:rPr>
                          <w:sz w:val="48"/>
                          <w:szCs w:val="48"/>
                        </w:rPr>
                        <w:t xml:space="preserve"> </w:t>
                      </w:r>
                    </w:p>
                    <w:p w:rsidR="00C56911" w:rsidRDefault="00C56911" w:rsidP="00F772E9">
                      <w:pPr>
                        <w:pStyle w:val="Geenafstand"/>
                        <w:rPr>
                          <w:sz w:val="32"/>
                          <w:szCs w:val="32"/>
                        </w:rPr>
                      </w:pPr>
                    </w:p>
                    <w:p w:rsidR="00C56911" w:rsidRDefault="00C56911" w:rsidP="00F772E9">
                      <w:pPr>
                        <w:pStyle w:val="Geenafstand"/>
                        <w:rPr>
                          <w:sz w:val="32"/>
                          <w:szCs w:val="32"/>
                        </w:rPr>
                      </w:pPr>
                    </w:p>
                    <w:p w:rsidR="00C56911" w:rsidRDefault="00C56911"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sidRPr="00282AD9">
                        <w:rPr>
                          <w:sz w:val="32"/>
                          <w:szCs w:val="32"/>
                        </w:rPr>
                        <w:tab/>
                      </w:r>
                      <w:r w:rsidR="00282AD9" w:rsidRPr="00282AD9">
                        <w:rPr>
                          <w:sz w:val="32"/>
                          <w:szCs w:val="32"/>
                        </w:rPr>
                        <w:t>IUC/DJI/IENEA/MDP/2021-1</w:t>
                      </w:r>
                    </w:p>
                    <w:p w:rsidR="00C56911" w:rsidRPr="00F772E9" w:rsidRDefault="00C56911" w:rsidP="00F74EE0">
                      <w:pPr>
                        <w:pStyle w:val="Geenafstand"/>
                        <w:rPr>
                          <w:sz w:val="32"/>
                          <w:szCs w:val="32"/>
                        </w:rPr>
                      </w:pPr>
                      <w:r>
                        <w:rPr>
                          <w:sz w:val="32"/>
                          <w:szCs w:val="32"/>
                        </w:rPr>
                        <w:t>Versienummer</w:t>
                      </w:r>
                      <w:r>
                        <w:rPr>
                          <w:sz w:val="32"/>
                          <w:szCs w:val="32"/>
                        </w:rPr>
                        <w:tab/>
                      </w:r>
                      <w:r>
                        <w:rPr>
                          <w:sz w:val="32"/>
                          <w:szCs w:val="32"/>
                        </w:rPr>
                        <w:tab/>
                      </w:r>
                      <w:r w:rsidR="00C7280C">
                        <w:rPr>
                          <w:sz w:val="32"/>
                          <w:szCs w:val="32"/>
                        </w:rPr>
                        <w:t>1.0</w:t>
                      </w: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282AD9" w:rsidRDefault="00541E47" w:rsidP="00C05140">
      <w:pPr>
        <w:spacing w:line="0" w:lineRule="atLeast"/>
        <w:ind w:left="-1134" w:right="496"/>
        <w:rPr>
          <w:b/>
          <w:szCs w:val="18"/>
        </w:rPr>
      </w:pPr>
      <w:r w:rsidRPr="00282AD9">
        <w:rPr>
          <w:b/>
          <w:szCs w:val="18"/>
        </w:rPr>
        <w:t xml:space="preserve">Door ondertekening van dit inschrijfformulier </w:t>
      </w:r>
      <w:r w:rsidR="00BC5F6C" w:rsidRPr="00282AD9">
        <w:rPr>
          <w:b/>
          <w:szCs w:val="18"/>
        </w:rPr>
        <w:t xml:space="preserve">betreffende de Europese aanbestedingsprocedure </w:t>
      </w:r>
      <w:r w:rsidR="00282AD9" w:rsidRPr="00282AD9">
        <w:rPr>
          <w:b/>
          <w:szCs w:val="18"/>
        </w:rPr>
        <w:t>Levering van huishoudelijke artikelen</w:t>
      </w:r>
      <w:r w:rsidR="00BC5F6C" w:rsidRPr="00282AD9">
        <w:rPr>
          <w:b/>
          <w:szCs w:val="18"/>
        </w:rPr>
        <w:t xml:space="preserve"> </w:t>
      </w:r>
      <w:r w:rsidR="00F5632E">
        <w:rPr>
          <w:b/>
          <w:szCs w:val="18"/>
        </w:rPr>
        <w:t xml:space="preserve">met kenmerk </w:t>
      </w:r>
      <w:r w:rsidR="00F5632E" w:rsidRPr="00282AD9">
        <w:rPr>
          <w:b/>
          <w:szCs w:val="18"/>
        </w:rPr>
        <w:t xml:space="preserve">IUC/DJI/IENEA/MDP/2021-1 </w:t>
      </w:r>
      <w:r w:rsidRPr="00282AD9">
        <w:rPr>
          <w:b/>
          <w:szCs w:val="18"/>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241A28"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w:t>
      </w:r>
      <w:r w:rsidR="00241A28">
        <w:t>voorwaarden (wa</w:t>
      </w:r>
      <w:r w:rsidR="00F5632E">
        <w:t>aronder de definitieve concept O</w:t>
      </w:r>
      <w:r w:rsidR="00241A28">
        <w:t xml:space="preserve">vereenkomst en de ARIV-2018), </w:t>
      </w:r>
      <w:r w:rsidR="006B3759" w:rsidRPr="00232AB3">
        <w:t>bepalingen en gegevens zoals deze zijn omschreven in de aankondiging, het Beschrijvend document en eventuele verstrekte Nota(‘s) van Inlichtingen</w:t>
      </w:r>
      <w:r w:rsidR="00241A28">
        <w:t>.</w:t>
      </w:r>
    </w:p>
    <w:p w:rsidR="00241A28" w:rsidRDefault="00241A28" w:rsidP="00241A28">
      <w:pPr>
        <w:pStyle w:val="Lijstalinea"/>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282AD9">
        <w:t>minimaal 90 kalenderdagen na</w:t>
      </w:r>
      <w:r w:rsidR="006B3759" w:rsidRPr="00232AB3">
        <w:t xml:space="preserve">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F5632E" w:rsidRDefault="006E53DE" w:rsidP="00C05140">
      <w:pPr>
        <w:pStyle w:val="Lijstalinea"/>
        <w:numPr>
          <w:ilvl w:val="0"/>
          <w:numId w:val="40"/>
        </w:numPr>
        <w:spacing w:line="0" w:lineRule="atLeast"/>
        <w:ind w:left="-1134" w:right="496" w:hanging="284"/>
      </w:pPr>
      <w:r w:rsidRPr="001A030C">
        <w:t>hij verklaart da</w:t>
      </w:r>
      <w:r w:rsidR="00FF1F87" w:rsidRPr="001A030C">
        <w:t xml:space="preserve">t de </w:t>
      </w:r>
      <w:r w:rsidR="00EF3382" w:rsidRPr="001A030C">
        <w:t xml:space="preserve">door </w:t>
      </w:r>
      <w:r w:rsidR="00FF1F87" w:rsidRPr="001A030C">
        <w:t xml:space="preserve">hem </w:t>
      </w:r>
      <w:r w:rsidR="00FF1F87" w:rsidRPr="00F5632E">
        <w:t>ingediende specificatie referentieopdracht</w:t>
      </w:r>
      <w:r w:rsidR="00F5448F" w:rsidRPr="00F5632E">
        <w:t>(en)</w:t>
      </w:r>
      <w:r w:rsidR="00FF1F87" w:rsidRPr="00F5632E">
        <w:t xml:space="preserve"> (bijlage 3) correct is </w:t>
      </w:r>
      <w:r w:rsidR="00F5448F" w:rsidRPr="00F5632E">
        <w:t xml:space="preserve">(zijn) </w:t>
      </w:r>
      <w:r w:rsidR="00FF1F87" w:rsidRPr="00F5632E">
        <w:t>ingevuld conform de gestelde eisen en voorwaarden zoals opgenomen in paragraaf 4.3.3. Beschri</w:t>
      </w:r>
      <w:r w:rsidR="00F5632E" w:rsidRPr="00F5632E">
        <w:t>j</w:t>
      </w:r>
      <w:r w:rsidR="00FF1F87" w:rsidRPr="00F5632E">
        <w:t>vend document.</w:t>
      </w:r>
    </w:p>
    <w:p w:rsidR="00FF1F87" w:rsidRPr="00F5632E" w:rsidRDefault="00FF1F87" w:rsidP="00C05140">
      <w:pPr>
        <w:pStyle w:val="Lijstalinea"/>
        <w:spacing w:line="0" w:lineRule="atLeast"/>
        <w:ind w:left="-1134" w:right="496"/>
      </w:pPr>
    </w:p>
    <w:p w:rsidR="00D227D8" w:rsidRPr="00F5632E" w:rsidRDefault="00D227D8" w:rsidP="00C05140">
      <w:pPr>
        <w:pStyle w:val="Lijstalinea"/>
        <w:numPr>
          <w:ilvl w:val="0"/>
          <w:numId w:val="40"/>
        </w:numPr>
        <w:spacing w:line="0" w:lineRule="atLeast"/>
        <w:ind w:left="-1134" w:right="496" w:hanging="284"/>
      </w:pPr>
      <w:r w:rsidRPr="00F5632E">
        <w:t xml:space="preserve">hij voldoet aan c.q. instemt met </w:t>
      </w:r>
      <w:r w:rsidRPr="00F5632E">
        <w:rPr>
          <w:u w:val="single"/>
        </w:rPr>
        <w:t>alle</w:t>
      </w:r>
      <w:r w:rsidRPr="00F5632E">
        <w:t xml:space="preserve"> gestelde eisen zoals opgenomen in </w:t>
      </w:r>
      <w:r w:rsidR="00EB5A4F" w:rsidRPr="00F5632E">
        <w:t>b</w:t>
      </w:r>
      <w:r w:rsidRPr="00F5632E">
        <w:t xml:space="preserve">ijlage </w:t>
      </w:r>
      <w:r w:rsidR="00F5632E" w:rsidRPr="00F5632E">
        <w:t>4</w:t>
      </w:r>
      <w:r w:rsidRPr="00F5632E">
        <w:t xml:space="preserve"> </w:t>
      </w:r>
      <w:r w:rsidR="00EB5A4F" w:rsidRPr="00F5632E">
        <w:t>‘</w:t>
      </w:r>
      <w:r w:rsidRPr="00F5632E">
        <w:t>Programma van Eisen</w:t>
      </w:r>
      <w:r w:rsidR="00EB5A4F" w:rsidRPr="00F5632E">
        <w:t>’</w:t>
      </w:r>
      <w:r w:rsidR="00241A28" w:rsidRPr="00F5632E">
        <w:t xml:space="preserve"> en in staat is de in de artikellijst </w:t>
      </w:r>
      <w:r w:rsidR="00F5632E">
        <w:t xml:space="preserve">(bijlage 8) </w:t>
      </w:r>
      <w:r w:rsidR="00241A28" w:rsidRPr="00F5632E">
        <w:t>opgenomen artikelen te kunnen leveren</w:t>
      </w:r>
      <w:r w:rsidRPr="00F5632E">
        <w:t>.</w:t>
      </w:r>
    </w:p>
    <w:p w:rsidR="009F4A80" w:rsidRDefault="009F4A80" w:rsidP="00C05140">
      <w:pPr>
        <w:pStyle w:val="Lijstalinea"/>
        <w:spacing w:line="0" w:lineRule="atLeast"/>
        <w:ind w:left="-1134" w:right="496"/>
      </w:pPr>
    </w:p>
    <w:p w:rsidR="009F4A80" w:rsidRPr="00F5632E" w:rsidRDefault="006E53DE" w:rsidP="00C05140">
      <w:pPr>
        <w:pStyle w:val="Lijstalinea"/>
        <w:numPr>
          <w:ilvl w:val="0"/>
          <w:numId w:val="40"/>
        </w:numPr>
        <w:spacing w:line="0" w:lineRule="atLeast"/>
        <w:ind w:left="-1134" w:right="496" w:hanging="284"/>
      </w:pPr>
      <w:r w:rsidRPr="00F5632E">
        <w:t>h</w:t>
      </w:r>
      <w:r w:rsidR="009F4A80" w:rsidRPr="00F5632E">
        <w:t>ij akkoord gaat met de door hem inge</w:t>
      </w:r>
      <w:r w:rsidR="00F5632E" w:rsidRPr="00F5632E">
        <w:t xml:space="preserve">vulde </w:t>
      </w:r>
      <w:r w:rsidR="009F4A80" w:rsidRPr="00F5632E">
        <w:t>en inge</w:t>
      </w:r>
      <w:r w:rsidR="00F5632E" w:rsidRPr="00F5632E">
        <w:t>diende prijsopgavetabel</w:t>
      </w:r>
      <w:r w:rsidR="009F4A80" w:rsidRPr="00F5632E">
        <w:t xml:space="preserve"> (bijlage </w:t>
      </w:r>
      <w:r w:rsidR="00F5632E" w:rsidRPr="00F5632E">
        <w:t>5</w:t>
      </w:r>
      <w:r w:rsidR="009F4A80" w:rsidRPr="00F5632E">
        <w:t>).</w:t>
      </w:r>
    </w:p>
    <w:p w:rsidR="00D227D8" w:rsidRPr="00F5632E" w:rsidRDefault="00D227D8" w:rsidP="00C05140">
      <w:pPr>
        <w:spacing w:line="0" w:lineRule="atLeast"/>
        <w:ind w:left="-1134" w:right="496"/>
      </w:pPr>
    </w:p>
    <w:p w:rsidR="00D227D8" w:rsidRPr="00F5632E" w:rsidRDefault="00D227D8" w:rsidP="00C05140">
      <w:pPr>
        <w:pStyle w:val="Lijstalinea"/>
        <w:numPr>
          <w:ilvl w:val="0"/>
          <w:numId w:val="40"/>
        </w:numPr>
        <w:spacing w:line="0" w:lineRule="atLeast"/>
        <w:ind w:left="-1134" w:right="496" w:hanging="284"/>
      </w:pPr>
      <w:r w:rsidRPr="00F5632E">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rsidR="00241A28" w:rsidRPr="00F5632E" w:rsidRDefault="00241A28" w:rsidP="00241A28">
      <w:pPr>
        <w:pStyle w:val="Lijstalinea"/>
        <w:spacing w:line="0" w:lineRule="atLeast"/>
        <w:ind w:left="-1134" w:right="496"/>
      </w:pPr>
    </w:p>
    <w:p w:rsidR="00241A28" w:rsidRPr="00F5632E" w:rsidRDefault="00241A28" w:rsidP="00C05140">
      <w:pPr>
        <w:pStyle w:val="Lijstalinea"/>
        <w:numPr>
          <w:ilvl w:val="0"/>
          <w:numId w:val="40"/>
        </w:numPr>
        <w:spacing w:line="0" w:lineRule="atLeast"/>
        <w:ind w:left="-1134" w:right="496" w:hanging="284"/>
        <w:rPr>
          <w:szCs w:val="18"/>
        </w:rPr>
      </w:pPr>
      <w:r w:rsidRPr="00F5632E">
        <w:rPr>
          <w:szCs w:val="18"/>
        </w:rPr>
        <w:t>Hij zich conformeert aan de gelden wet- en regelgeving op het gebied van milieu en overige met deze opdracht verbandhoudende wet- en regelgeving.</w:t>
      </w:r>
    </w:p>
    <w:p w:rsidR="00D227D8" w:rsidRDefault="00D227D8" w:rsidP="00C05140">
      <w:pPr>
        <w:spacing w:line="0" w:lineRule="atLeast"/>
        <w:ind w:left="-1134" w:right="496"/>
      </w:pPr>
    </w:p>
    <w:p w:rsidR="00D227D8" w:rsidRPr="00F5632E"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w:t>
      </w:r>
      <w:r w:rsidRPr="00F5632E">
        <w:rPr>
          <w:szCs w:val="18"/>
        </w:rPr>
        <w:t>gesteld in paragraaf 2.</w:t>
      </w:r>
      <w:r w:rsidR="0044497F" w:rsidRPr="00F5632E">
        <w:rPr>
          <w:szCs w:val="18"/>
        </w:rPr>
        <w:t>9</w:t>
      </w:r>
      <w:r w:rsidRPr="00F5632E">
        <w:rPr>
          <w:szCs w:val="18"/>
        </w:rPr>
        <w:t xml:space="preserve"> van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B3759" w:rsidRPr="00232AB3" w:rsidRDefault="006C4EC9" w:rsidP="00C05140">
      <w:pPr>
        <w:spacing w:line="0" w:lineRule="atLeast"/>
        <w:ind w:left="-1134" w:right="496"/>
        <w:rPr>
          <w:b/>
          <w:sz w:val="24"/>
        </w:rPr>
      </w:pPr>
      <w:r>
        <w:rPr>
          <w:b/>
          <w:sz w:val="24"/>
        </w:rPr>
        <w:lastRenderedPageBreak/>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E07442">
        <w:t>voor Kop</w:t>
      </w:r>
      <w:r w:rsidR="00081CB5" w:rsidRPr="00711BA5">
        <w:t xml:space="preserve">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r>
        <w:br w:type="page"/>
      </w:r>
    </w:p>
    <w:p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282AD9" w:rsidRDefault="00282AD9" w:rsidP="00C05140">
      <w:pPr>
        <w:spacing w:line="60" w:lineRule="atLeast"/>
        <w:ind w:left="-1134" w:right="638"/>
        <w:rPr>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 xml:space="preserve">(zie </w:t>
      </w:r>
      <w:r w:rsidRPr="00F5632E">
        <w:rPr>
          <w:b/>
          <w:szCs w:val="18"/>
        </w:rPr>
        <w:t>paragraaf 3.</w:t>
      </w:r>
      <w:r w:rsidR="000E2C48" w:rsidRPr="00F5632E">
        <w:rPr>
          <w:b/>
          <w:szCs w:val="18"/>
        </w:rPr>
        <w:t>5</w:t>
      </w:r>
      <w:r w:rsidRPr="00F5632E">
        <w:rPr>
          <w:b/>
          <w:szCs w:val="18"/>
        </w:rPr>
        <w:t xml:space="preserve"> Beschrijvend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F5632E">
            <w:pPr>
              <w:spacing w:line="60" w:lineRule="atLeast"/>
            </w:pPr>
            <w:r>
              <w:t xml:space="preserve">Beroep op middelen om te voldoen aan geschiktheidseis: </w:t>
            </w:r>
            <w:r>
              <w:br/>
            </w:r>
            <w:r w:rsidRPr="00697A5D">
              <w:rPr>
                <w:i/>
              </w:rPr>
              <w:t xml:space="preserve">toelichting: er kan </w:t>
            </w:r>
            <w:r>
              <w:rPr>
                <w:i/>
              </w:rPr>
              <w:t>een beroep worden gedaan op een</w:t>
            </w:r>
            <w:r w:rsidR="00C05140">
              <w:rPr>
                <w:i/>
              </w:rPr>
              <w:t xml:space="preserve"> </w:t>
            </w:r>
            <w:r w:rsidRPr="00F5632E">
              <w:rPr>
                <w:i/>
              </w:rPr>
              <w:t xml:space="preserve">Derde ivm </w:t>
            </w:r>
            <w:r w:rsidR="00F5632E" w:rsidRPr="00F5632E">
              <w:rPr>
                <w:i/>
              </w:rPr>
              <w:t>geschiktheidseis 2</w:t>
            </w:r>
            <w:r w:rsidRPr="00F5632E">
              <w:rPr>
                <w:i/>
              </w:rPr>
              <w:t xml:space="preserve"> ‘</w:t>
            </w:r>
            <w:r w:rsidR="00597B64" w:rsidRPr="00F5632E">
              <w:rPr>
                <w:i/>
              </w:rPr>
              <w:t xml:space="preserve">financiële </w:t>
            </w:r>
            <w:r w:rsidRPr="00F5632E">
              <w:rPr>
                <w:i/>
              </w:rPr>
              <w:t xml:space="preserve">draagkracht’ en/of ivm geschiktheidseis </w:t>
            </w:r>
            <w:r w:rsidR="00F5632E" w:rsidRPr="00F5632E">
              <w:rPr>
                <w:i/>
              </w:rPr>
              <w:t>3</w:t>
            </w:r>
            <w:r w:rsidRPr="00F5632E">
              <w:rPr>
                <w:i/>
              </w:rPr>
              <w:t xml:space="preserve"> ‘</w:t>
            </w:r>
            <w:r w:rsidR="00A527A5" w:rsidRPr="00F5632E">
              <w:rPr>
                <w:i/>
              </w:rPr>
              <w:t>technische bekwaamheid</w:t>
            </w:r>
            <w:r w:rsidRPr="00F5632E">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F5632E" w:rsidTr="005013DE">
        <w:trPr>
          <w:trHeight w:val="1140"/>
        </w:trPr>
        <w:tc>
          <w:tcPr>
            <w:tcW w:w="4407" w:type="dxa"/>
          </w:tcPr>
          <w:p w:rsidR="005013DE" w:rsidRPr="00F5632E" w:rsidRDefault="005013DE" w:rsidP="00F5632E">
            <w:pPr>
              <w:spacing w:line="60" w:lineRule="atLeast"/>
            </w:pPr>
            <w:r w:rsidRPr="00F5632E">
              <w:t xml:space="preserve">Beroep op middelen om te voldoen aan geschiktheidseis: </w:t>
            </w:r>
            <w:r w:rsidRPr="00F5632E">
              <w:br/>
            </w:r>
            <w:r w:rsidRPr="00F5632E">
              <w:rPr>
                <w:i/>
              </w:rPr>
              <w:t xml:space="preserve">toelichting: er kan een beroep worden gedaan toelichting: er kan een beroep worden gedaan op een derde ivm </w:t>
            </w:r>
            <w:r w:rsidR="00F5632E" w:rsidRPr="00F5632E">
              <w:rPr>
                <w:i/>
              </w:rPr>
              <w:t>geschiktheidseis 2</w:t>
            </w:r>
            <w:r w:rsidRPr="00F5632E">
              <w:rPr>
                <w:i/>
              </w:rPr>
              <w:t xml:space="preserve"> ‘</w:t>
            </w:r>
            <w:r w:rsidR="00597B64" w:rsidRPr="00F5632E">
              <w:rPr>
                <w:i/>
              </w:rPr>
              <w:t xml:space="preserve">financiële </w:t>
            </w:r>
            <w:r w:rsidRPr="00F5632E">
              <w:rPr>
                <w:i/>
              </w:rPr>
              <w:t xml:space="preserve">draagkracht’ en/of ivm geschiktheidseis </w:t>
            </w:r>
            <w:r w:rsidR="00F5632E" w:rsidRPr="00F5632E">
              <w:rPr>
                <w:i/>
              </w:rPr>
              <w:t>3</w:t>
            </w:r>
            <w:r w:rsidRPr="00F5632E">
              <w:rPr>
                <w:i/>
              </w:rPr>
              <w:t xml:space="preserve"> ‘</w:t>
            </w:r>
            <w:r w:rsidR="00A527A5" w:rsidRPr="00F5632E">
              <w:rPr>
                <w:i/>
              </w:rPr>
              <w:t>technische bekwaamheid</w:t>
            </w:r>
            <w:r w:rsidRPr="00F5632E">
              <w:rPr>
                <w:i/>
              </w:rPr>
              <w:t>’, zie paragraaf 4.3.2 en 4.3.3 Beschrijvend document</w:t>
            </w:r>
          </w:p>
        </w:tc>
        <w:tc>
          <w:tcPr>
            <w:tcW w:w="3743" w:type="dxa"/>
          </w:tcPr>
          <w:p w:rsidR="005013DE" w:rsidRPr="00F5632E" w:rsidRDefault="005013DE" w:rsidP="00C05140">
            <w:pPr>
              <w:spacing w:line="60" w:lineRule="atLeast"/>
            </w:pPr>
          </w:p>
        </w:tc>
      </w:tr>
    </w:tbl>
    <w:p w:rsidR="005013DE" w:rsidRPr="00F5632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F5632E" w:rsidTr="005013DE">
        <w:tc>
          <w:tcPr>
            <w:tcW w:w="4407" w:type="dxa"/>
          </w:tcPr>
          <w:p w:rsidR="005013DE" w:rsidRPr="00F5632E" w:rsidRDefault="005013DE" w:rsidP="00C05140">
            <w:pPr>
              <w:spacing w:line="60" w:lineRule="atLeast"/>
            </w:pPr>
            <w:r w:rsidRPr="00F5632E">
              <w:t xml:space="preserve">Naam derde: </w:t>
            </w:r>
          </w:p>
        </w:tc>
        <w:tc>
          <w:tcPr>
            <w:tcW w:w="3743" w:type="dxa"/>
          </w:tcPr>
          <w:p w:rsidR="005013DE" w:rsidRPr="00F5632E" w:rsidRDefault="005013DE" w:rsidP="00C05140">
            <w:pPr>
              <w:spacing w:line="60" w:lineRule="atLeast"/>
            </w:pPr>
          </w:p>
        </w:tc>
      </w:tr>
      <w:tr w:rsidR="005013DE" w:rsidRPr="00F5632E" w:rsidTr="005013DE">
        <w:tc>
          <w:tcPr>
            <w:tcW w:w="4407" w:type="dxa"/>
          </w:tcPr>
          <w:p w:rsidR="005013DE" w:rsidRPr="00F5632E" w:rsidRDefault="005013DE" w:rsidP="00C05140">
            <w:pPr>
              <w:spacing w:line="60" w:lineRule="atLeast"/>
            </w:pPr>
            <w:r w:rsidRPr="00F5632E">
              <w:t>Vestigingsplaats:</w:t>
            </w:r>
          </w:p>
        </w:tc>
        <w:tc>
          <w:tcPr>
            <w:tcW w:w="3743" w:type="dxa"/>
          </w:tcPr>
          <w:p w:rsidR="005013DE" w:rsidRPr="00F5632E" w:rsidRDefault="005013DE" w:rsidP="00C05140">
            <w:pPr>
              <w:spacing w:line="60" w:lineRule="atLeast"/>
            </w:pPr>
          </w:p>
        </w:tc>
      </w:tr>
      <w:tr w:rsidR="005013DE" w:rsidRPr="00F5632E" w:rsidTr="005013DE">
        <w:tc>
          <w:tcPr>
            <w:tcW w:w="4407" w:type="dxa"/>
            <w:tcBorders>
              <w:top w:val="single" w:sz="4" w:space="0" w:color="auto"/>
              <w:left w:val="single" w:sz="4" w:space="0" w:color="auto"/>
              <w:bottom w:val="single" w:sz="4" w:space="0" w:color="auto"/>
              <w:right w:val="single" w:sz="4" w:space="0" w:color="auto"/>
            </w:tcBorders>
          </w:tcPr>
          <w:p w:rsidR="005013DE" w:rsidRPr="00F5632E" w:rsidRDefault="005013DE" w:rsidP="00C05140">
            <w:pPr>
              <w:spacing w:line="60" w:lineRule="atLeast"/>
            </w:pPr>
            <w:r w:rsidRPr="00F5632E">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5013DE" w:rsidRPr="00F5632E" w:rsidRDefault="005013DE" w:rsidP="00C05140">
            <w:pPr>
              <w:spacing w:line="60" w:lineRule="atLeast"/>
            </w:pPr>
          </w:p>
        </w:tc>
      </w:tr>
      <w:tr w:rsidR="005013DE" w:rsidRPr="00232AB3" w:rsidTr="005013DE">
        <w:trPr>
          <w:trHeight w:val="1140"/>
        </w:trPr>
        <w:tc>
          <w:tcPr>
            <w:tcW w:w="4407" w:type="dxa"/>
          </w:tcPr>
          <w:p w:rsidR="005013DE" w:rsidRPr="00232AB3" w:rsidRDefault="005013DE" w:rsidP="00F5632E">
            <w:pPr>
              <w:spacing w:line="60" w:lineRule="atLeast"/>
            </w:pPr>
            <w:r w:rsidRPr="00F5632E">
              <w:t xml:space="preserve">Beroep op middelen om te voldoen aan geschiktheidseis: </w:t>
            </w:r>
            <w:r w:rsidRPr="00F5632E">
              <w:br/>
            </w:r>
            <w:r w:rsidRPr="00F5632E">
              <w:rPr>
                <w:i/>
              </w:rPr>
              <w:t xml:space="preserve">toelichting: er kan een beroep worden gedaan toelichting: er kan een beroep worden gedaan op een derde </w:t>
            </w:r>
            <w:r w:rsidR="00F5632E" w:rsidRPr="00F5632E">
              <w:rPr>
                <w:i/>
              </w:rPr>
              <w:t>ivm geschiktheidseis 2</w:t>
            </w:r>
            <w:r w:rsidRPr="00F5632E">
              <w:rPr>
                <w:i/>
              </w:rPr>
              <w:t xml:space="preserve"> ‘</w:t>
            </w:r>
            <w:r w:rsidR="00597B64" w:rsidRPr="00F5632E">
              <w:rPr>
                <w:i/>
              </w:rPr>
              <w:t xml:space="preserve">financiële </w:t>
            </w:r>
            <w:r w:rsidRPr="00F5632E">
              <w:rPr>
                <w:i/>
              </w:rPr>
              <w:t xml:space="preserve">draagkracht’ en/of ivm geschiktheidseis </w:t>
            </w:r>
            <w:r w:rsidR="00F5632E" w:rsidRPr="00F5632E">
              <w:rPr>
                <w:i/>
              </w:rPr>
              <w:t>3</w:t>
            </w:r>
            <w:r w:rsidRPr="00F5632E">
              <w:rPr>
                <w:i/>
              </w:rPr>
              <w:t xml:space="preserve"> ‘</w:t>
            </w:r>
            <w:r w:rsidR="00A527A5" w:rsidRPr="00F5632E">
              <w:rPr>
                <w:i/>
              </w:rPr>
              <w:t>technische bekwaamheid</w:t>
            </w:r>
            <w:r w:rsidRPr="00F5632E">
              <w:rPr>
                <w:i/>
              </w:rPr>
              <w:t>’, zie paragraaf 4.3.2 en 4.3.3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FF1F87">
            <w:pPr>
              <w:spacing w:line="0" w:lineRule="atLeast"/>
            </w:pPr>
          </w:p>
        </w:tc>
      </w:tr>
    </w:tbl>
    <w:p w:rsidR="00282AD9" w:rsidRDefault="00282AD9"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w:t>
      </w:r>
      <w:r w:rsidRPr="00F5632E">
        <w:t xml:space="preserve">Inschrijving van de rechtspersoon als vermeld in de rechtsgeldig ondertekende Eigen Verklaring. Zie ook § 2.7.1 punt </w:t>
      </w:r>
      <w:r w:rsidR="00F927E4" w:rsidRPr="00F5632E">
        <w:t>c</w:t>
      </w:r>
      <w:r w:rsidRPr="00F5632E">
        <w:t>, met betrekking tot rechtsgeldige ondertekening. Voor verificatie</w:t>
      </w:r>
      <w:r w:rsidRPr="009F2FD3">
        <w:t xml:space="preserv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F5632E" w:rsidRDefault="0019098A" w:rsidP="00312285">
            <w:pPr>
              <w:spacing w:line="0" w:lineRule="atLeast"/>
              <w:rPr>
                <w:b/>
                <w:sz w:val="16"/>
                <w:szCs w:val="16"/>
              </w:rPr>
            </w:pPr>
            <w:r w:rsidRPr="00F5632E">
              <w:rPr>
                <w:b/>
                <w:sz w:val="16"/>
                <w:szCs w:val="16"/>
              </w:rPr>
              <w:t xml:space="preserve">§ 2.7, </w:t>
            </w:r>
            <w:r w:rsidRPr="00F5632E">
              <w:rPr>
                <w:b/>
                <w:bCs/>
                <w:sz w:val="16"/>
                <w:szCs w:val="16"/>
              </w:rPr>
              <w:t>§ 3.4 en § 3.5</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19098A" w:rsidRPr="00F93326" w:rsidRDefault="0019098A" w:rsidP="00312285">
            <w:pPr>
              <w:tabs>
                <w:tab w:val="right" w:pos="3687"/>
              </w:tabs>
              <w:spacing w:line="0" w:lineRule="atLeast"/>
              <w:rPr>
                <w:sz w:val="16"/>
                <w:szCs w:val="16"/>
              </w:rPr>
            </w:pPr>
            <w:r w:rsidRPr="00F93326">
              <w:rPr>
                <w:sz w:val="16"/>
                <w:szCs w:val="16"/>
              </w:rPr>
              <w:t xml:space="preserve"> </w:t>
            </w:r>
          </w:p>
          <w:p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19098A"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5632E">
              <w:rPr>
                <w:bCs/>
                <w:color w:val="0070C0"/>
                <w:sz w:val="16"/>
                <w:szCs w:val="16"/>
              </w:rPr>
              <w:t>Ja/Nee</w:t>
            </w:r>
          </w:p>
        </w:tc>
      </w:tr>
      <w:tr w:rsidR="0019098A" w:rsidRPr="00137B9C" w:rsidTr="0019098A">
        <w:tc>
          <w:tcPr>
            <w:tcW w:w="1340" w:type="dxa"/>
          </w:tcPr>
          <w:p w:rsidR="0019098A" w:rsidRPr="00F5632E" w:rsidRDefault="0019098A" w:rsidP="00312285">
            <w:pPr>
              <w:spacing w:line="0" w:lineRule="atLeast"/>
              <w:rPr>
                <w:b/>
                <w:sz w:val="16"/>
                <w:szCs w:val="16"/>
              </w:rPr>
            </w:pPr>
            <w:r w:rsidRPr="00F5632E">
              <w:rPr>
                <w:b/>
                <w:sz w:val="16"/>
                <w:szCs w:val="16"/>
              </w:rPr>
              <w:t xml:space="preserve">§ 2.7.1 punt </w:t>
            </w:r>
            <w:r w:rsidR="00F927E4" w:rsidRPr="00F5632E">
              <w:rPr>
                <w:b/>
                <w:sz w:val="16"/>
                <w:szCs w:val="16"/>
              </w:rPr>
              <w:t>c</w:t>
            </w:r>
            <w:r w:rsidRPr="00F5632E">
              <w:rPr>
                <w:b/>
                <w:sz w:val="16"/>
                <w:szCs w:val="16"/>
              </w:rPr>
              <w:t xml:space="preserve"> </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5632E">
              <w:rPr>
                <w:bCs/>
                <w:color w:val="0070C0"/>
                <w:sz w:val="16"/>
                <w:szCs w:val="16"/>
              </w:rPr>
              <w:t>Ja/Nee</w:t>
            </w:r>
            <w:r w:rsidR="00597B64" w:rsidRPr="00F5632E">
              <w:rPr>
                <w:bCs/>
                <w:color w:val="0070C0"/>
                <w:sz w:val="16"/>
                <w:szCs w:val="16"/>
              </w:rPr>
              <w:t>/Nvt</w:t>
            </w:r>
          </w:p>
        </w:tc>
      </w:tr>
      <w:tr w:rsidR="0019098A" w:rsidRPr="00137B9C" w:rsidTr="0019098A">
        <w:tc>
          <w:tcPr>
            <w:tcW w:w="1340" w:type="dxa"/>
          </w:tcPr>
          <w:p w:rsidR="0019098A" w:rsidRPr="00F93326" w:rsidRDefault="0019098A" w:rsidP="00312285">
            <w:pPr>
              <w:spacing w:line="0" w:lineRule="atLeast"/>
              <w:rPr>
                <w:sz w:val="16"/>
                <w:szCs w:val="16"/>
                <w:highlight w:val="yellow"/>
              </w:rPr>
            </w:pPr>
            <w:r w:rsidRPr="00F5632E">
              <w:rPr>
                <w:b/>
                <w:sz w:val="16"/>
                <w:szCs w:val="16"/>
              </w:rPr>
              <w:t>§ 3.2 e.v.</w:t>
            </w:r>
          </w:p>
        </w:tc>
        <w:tc>
          <w:tcPr>
            <w:tcW w:w="6805" w:type="dxa"/>
          </w:tcPr>
          <w:p w:rsidR="0019098A" w:rsidRPr="00C56911" w:rsidRDefault="0019098A" w:rsidP="00312285">
            <w:pPr>
              <w:spacing w:line="0" w:lineRule="atLeast"/>
              <w:rPr>
                <w:b/>
                <w:bCs/>
                <w:sz w:val="16"/>
                <w:szCs w:val="16"/>
              </w:rPr>
            </w:pPr>
            <w:r w:rsidRPr="00C56911">
              <w:rPr>
                <w:b/>
                <w:bCs/>
                <w:sz w:val="16"/>
                <w:szCs w:val="16"/>
              </w:rPr>
              <w:t>Bijlage 2: Eigen Verklaring:</w:t>
            </w:r>
          </w:p>
          <w:p w:rsidR="0019098A" w:rsidRPr="00C56911" w:rsidRDefault="0019098A" w:rsidP="00312285">
            <w:pPr>
              <w:spacing w:line="0" w:lineRule="atLeast"/>
              <w:rPr>
                <w:sz w:val="16"/>
                <w:szCs w:val="16"/>
              </w:rPr>
            </w:pPr>
            <w:r w:rsidRPr="00C56911">
              <w:rPr>
                <w:sz w:val="16"/>
                <w:szCs w:val="16"/>
              </w:rPr>
              <w:t>U dient bijlage 2 ‘Eigen Verklaring(en)’ volledig ingevuld en rechtsgeldig ondertekend in te dienen.</w:t>
            </w:r>
          </w:p>
          <w:p w:rsidR="0019098A" w:rsidRPr="00C56911" w:rsidRDefault="0019098A" w:rsidP="00312285">
            <w:pPr>
              <w:spacing w:line="0" w:lineRule="atLeast"/>
              <w:rPr>
                <w:sz w:val="16"/>
                <w:szCs w:val="16"/>
              </w:rPr>
            </w:pPr>
          </w:p>
          <w:p w:rsidR="0019098A" w:rsidRPr="00C56911" w:rsidRDefault="0019098A" w:rsidP="00C32EAD">
            <w:pPr>
              <w:spacing w:line="0" w:lineRule="atLeast"/>
              <w:rPr>
                <w:sz w:val="16"/>
                <w:szCs w:val="16"/>
              </w:rPr>
            </w:pPr>
            <w:r w:rsidRPr="00C56911">
              <w:rPr>
                <w:sz w:val="16"/>
                <w:szCs w:val="16"/>
              </w:rPr>
              <w:t xml:space="preserve">In te dienen bij Inschrijving: rechtsgeldig ondertekende </w:t>
            </w:r>
            <w:r w:rsidR="009058A9" w:rsidRPr="00C56911">
              <w:rPr>
                <w:sz w:val="16"/>
                <w:szCs w:val="16"/>
              </w:rPr>
              <w:t xml:space="preserve">Eigen verklaring(en) </w:t>
            </w:r>
            <w:r w:rsidRPr="00C56911">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5632E">
              <w:rPr>
                <w:bCs/>
                <w:color w:val="0070C0"/>
                <w:sz w:val="16"/>
                <w:szCs w:val="16"/>
              </w:rPr>
              <w:t>Ja/Nee</w:t>
            </w:r>
          </w:p>
        </w:tc>
      </w:tr>
      <w:tr w:rsidR="00832079" w:rsidRPr="00137B9C" w:rsidTr="00220A54">
        <w:trPr>
          <w:trHeight w:val="1228"/>
        </w:trPr>
        <w:tc>
          <w:tcPr>
            <w:tcW w:w="1340" w:type="dxa"/>
          </w:tcPr>
          <w:p w:rsidR="00832079" w:rsidRPr="00F93326" w:rsidRDefault="00832079" w:rsidP="00C56911">
            <w:pPr>
              <w:spacing w:line="0" w:lineRule="atLeast"/>
              <w:rPr>
                <w:b/>
                <w:sz w:val="16"/>
                <w:szCs w:val="16"/>
                <w:highlight w:val="yellow"/>
              </w:rPr>
            </w:pPr>
            <w:r w:rsidRPr="00F5632E">
              <w:rPr>
                <w:b/>
                <w:sz w:val="16"/>
                <w:szCs w:val="16"/>
              </w:rPr>
              <w:t>§ 4.3.</w:t>
            </w:r>
            <w:r w:rsidR="00C56911" w:rsidRPr="00F5632E">
              <w:rPr>
                <w:b/>
                <w:sz w:val="16"/>
                <w:szCs w:val="16"/>
              </w:rPr>
              <w:t>1</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w:t>
            </w:r>
            <w:r w:rsidR="00220A54">
              <w:rPr>
                <w:sz w:val="16"/>
                <w:szCs w:val="16"/>
              </w:rPr>
              <w:t>s</w:t>
            </w:r>
            <w:r w:rsidR="004200BB">
              <w:rPr>
                <w:sz w:val="16"/>
                <w:szCs w:val="16"/>
              </w:rPr>
              <w: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sidRPr="00F5632E">
              <w:rPr>
                <w:bCs/>
                <w:color w:val="0070C0"/>
                <w:sz w:val="16"/>
                <w:szCs w:val="16"/>
              </w:rPr>
              <w:t>Ja/Nee/Nvt</w:t>
            </w:r>
          </w:p>
        </w:tc>
      </w:tr>
    </w:tbl>
    <w:p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137B9C" w:rsidTr="0019098A">
        <w:tc>
          <w:tcPr>
            <w:tcW w:w="1340" w:type="dxa"/>
          </w:tcPr>
          <w:p w:rsidR="0019098A" w:rsidRPr="00D12AC3" w:rsidRDefault="0019098A" w:rsidP="00312285">
            <w:pPr>
              <w:spacing w:line="0" w:lineRule="atLeast"/>
              <w:rPr>
                <w:b/>
                <w:sz w:val="16"/>
                <w:szCs w:val="16"/>
              </w:rPr>
            </w:pPr>
            <w:r w:rsidRPr="00D12AC3">
              <w:rPr>
                <w:b/>
                <w:sz w:val="16"/>
                <w:szCs w:val="16"/>
              </w:rPr>
              <w:lastRenderedPageBreak/>
              <w:t>§ 4.3.3</w:t>
            </w:r>
          </w:p>
        </w:tc>
        <w:tc>
          <w:tcPr>
            <w:tcW w:w="6805" w:type="dxa"/>
          </w:tcPr>
          <w:p w:rsidR="0019098A" w:rsidRPr="00D12AC3" w:rsidRDefault="0019098A" w:rsidP="00312285">
            <w:pPr>
              <w:spacing w:line="0" w:lineRule="atLeast"/>
              <w:rPr>
                <w:b/>
                <w:bCs/>
                <w:sz w:val="16"/>
                <w:szCs w:val="16"/>
              </w:rPr>
            </w:pPr>
            <w:r w:rsidRPr="00D12AC3">
              <w:rPr>
                <w:b/>
                <w:bCs/>
                <w:sz w:val="16"/>
                <w:szCs w:val="16"/>
              </w:rPr>
              <w:t>Bijlage 3: Specificatie referentieopdracht(en):</w:t>
            </w:r>
          </w:p>
          <w:p w:rsidR="0019098A" w:rsidRPr="00D12AC3" w:rsidRDefault="0019098A" w:rsidP="00312285">
            <w:pPr>
              <w:spacing w:line="0" w:lineRule="atLeast"/>
              <w:rPr>
                <w:sz w:val="16"/>
                <w:szCs w:val="16"/>
              </w:rPr>
            </w:pPr>
            <w:r w:rsidRPr="00D12AC3">
              <w:rPr>
                <w:sz w:val="16"/>
                <w:szCs w:val="16"/>
              </w:rPr>
              <w:t xml:space="preserve">U dient conform ‘Geschiktheidseis </w:t>
            </w:r>
            <w:r w:rsidR="00F5632E" w:rsidRPr="00D12AC3">
              <w:rPr>
                <w:sz w:val="16"/>
                <w:szCs w:val="16"/>
              </w:rPr>
              <w:t>3</w:t>
            </w:r>
            <w:r w:rsidRPr="00D12AC3">
              <w:rPr>
                <w:sz w:val="16"/>
                <w:szCs w:val="16"/>
              </w:rPr>
              <w:t xml:space="preserve">’ ad paragraaf 4.3.3 Technische bekwaamheid en/of beroepsbekwaamheid van het Beschrijvend document de gevraagde referentieopdracht(en) conform de hierbij behorende instructies in te vullen in het format van bijlage 3 ‘Specificatie referentieopdracht’ en in te dienen. </w:t>
            </w:r>
          </w:p>
          <w:p w:rsidR="0019098A" w:rsidRPr="00D12AC3" w:rsidRDefault="0019098A" w:rsidP="00B80A89">
            <w:pPr>
              <w:spacing w:line="0" w:lineRule="atLeast"/>
              <w:rPr>
                <w:sz w:val="16"/>
                <w:szCs w:val="16"/>
              </w:rPr>
            </w:pPr>
            <w:r w:rsidRPr="00D12AC3">
              <w:rPr>
                <w:sz w:val="16"/>
                <w:szCs w:val="16"/>
              </w:rPr>
              <w:t xml:space="preserve">Per referentieopdracht 1 referentieformulier. Bij inschrijving is het nog niet vereist dat deze formulieren zijn ondertekend door Inschrijver en medeondertekend zijn door de opdrachtgevende instantie. Inschrijver gaat akkoord met de door hem ingediende formulier(en) door middel van ondertekening van bijlage 1 ‘Inschrijfformulier’ en verklaart dat voldaan wordt aan </w:t>
            </w:r>
            <w:r w:rsidR="00D12AC3" w:rsidRPr="00D12AC3">
              <w:rPr>
                <w:sz w:val="16"/>
                <w:szCs w:val="16"/>
              </w:rPr>
              <w:t>geschiktheidseis 3</w:t>
            </w:r>
            <w:r w:rsidRPr="00D12AC3">
              <w:rPr>
                <w:sz w:val="16"/>
                <w:szCs w:val="16"/>
              </w:rPr>
              <w:t xml:space="preserve"> door in deel IV van de Eigen verklaring (bijlage 2) het antwoord ‘ja’ aan te kruisen.</w:t>
            </w:r>
          </w:p>
          <w:p w:rsidR="0019098A" w:rsidRPr="00D12AC3" w:rsidRDefault="0019098A" w:rsidP="00B80A89">
            <w:pPr>
              <w:spacing w:line="0" w:lineRule="atLeast"/>
              <w:rPr>
                <w:sz w:val="16"/>
                <w:szCs w:val="16"/>
              </w:rPr>
            </w:pPr>
          </w:p>
          <w:p w:rsidR="0019098A" w:rsidRPr="00D12AC3" w:rsidRDefault="0019098A" w:rsidP="0019098A">
            <w:pPr>
              <w:spacing w:line="0" w:lineRule="atLeast"/>
              <w:rPr>
                <w:sz w:val="16"/>
                <w:szCs w:val="16"/>
              </w:rPr>
            </w:pPr>
            <w:r w:rsidRPr="00D12AC3">
              <w:rPr>
                <w:sz w:val="16"/>
                <w:szCs w:val="16"/>
              </w:rPr>
              <w:t xml:space="preserve">In te dienen bij Inschrijving: ingevulde </w:t>
            </w:r>
            <w:r w:rsidR="009058A9" w:rsidRPr="00D12AC3">
              <w:rPr>
                <w:sz w:val="16"/>
                <w:szCs w:val="16"/>
              </w:rPr>
              <w:t xml:space="preserve">referentieformulier(en) </w:t>
            </w:r>
            <w:r w:rsidRPr="00D12AC3">
              <w:rPr>
                <w:sz w:val="16"/>
                <w:szCs w:val="16"/>
              </w:rPr>
              <w:t>bijlage 3.</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D12AC3">
              <w:rPr>
                <w:bCs/>
                <w:color w:val="0070C0"/>
                <w:sz w:val="16"/>
                <w:szCs w:val="16"/>
              </w:rPr>
              <w:t>Ja/Nee</w:t>
            </w:r>
          </w:p>
        </w:tc>
      </w:tr>
      <w:tr w:rsidR="0019098A" w:rsidRPr="00137B9C" w:rsidTr="0019098A">
        <w:tc>
          <w:tcPr>
            <w:tcW w:w="1340" w:type="dxa"/>
          </w:tcPr>
          <w:p w:rsidR="0019098A" w:rsidRPr="00D12AC3" w:rsidRDefault="00D12AC3" w:rsidP="00312285">
            <w:pPr>
              <w:spacing w:line="0" w:lineRule="atLeast"/>
              <w:rPr>
                <w:b/>
                <w:smallCaps/>
                <w:sz w:val="16"/>
                <w:szCs w:val="16"/>
              </w:rPr>
            </w:pPr>
            <w:r w:rsidRPr="00D12AC3">
              <w:rPr>
                <w:b/>
                <w:smallCaps/>
                <w:sz w:val="16"/>
                <w:szCs w:val="16"/>
              </w:rPr>
              <w:t>Bijlage 4</w:t>
            </w:r>
          </w:p>
        </w:tc>
        <w:tc>
          <w:tcPr>
            <w:tcW w:w="6805" w:type="dxa"/>
          </w:tcPr>
          <w:p w:rsidR="0019098A" w:rsidRPr="00F93326" w:rsidRDefault="0019098A" w:rsidP="00312285">
            <w:pPr>
              <w:spacing w:line="0" w:lineRule="atLeast"/>
              <w:rPr>
                <w:sz w:val="16"/>
                <w:szCs w:val="16"/>
              </w:rPr>
            </w:pPr>
            <w:r w:rsidRPr="00F93326">
              <w:rPr>
                <w:b/>
                <w:bCs/>
                <w:sz w:val="16"/>
                <w:szCs w:val="16"/>
              </w:rPr>
              <w:t xml:space="preserve">Bijlage </w:t>
            </w:r>
            <w:r w:rsidR="00D12AC3">
              <w:rPr>
                <w:b/>
                <w:bCs/>
                <w:sz w:val="16"/>
                <w:szCs w:val="16"/>
              </w:rPr>
              <w:t>4: Programma van Eisen:</w:t>
            </w:r>
          </w:p>
          <w:p w:rsidR="0019098A" w:rsidRDefault="0019098A" w:rsidP="00D12AC3">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00D12AC3">
              <w:rPr>
                <w:sz w:val="16"/>
                <w:szCs w:val="16"/>
              </w:rPr>
              <w:t>4</w:t>
            </w:r>
            <w:r w:rsidRPr="00F93326">
              <w:rPr>
                <w:sz w:val="16"/>
                <w:szCs w:val="16"/>
              </w:rPr>
              <w:t xml:space="preserve">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00D12AC3">
              <w:rPr>
                <w:sz w:val="16"/>
                <w:szCs w:val="16"/>
              </w:rPr>
              <w:t>.</w:t>
            </w:r>
          </w:p>
          <w:p w:rsidR="0019098A" w:rsidRDefault="0019098A" w:rsidP="00312285">
            <w:pPr>
              <w:spacing w:line="0" w:lineRule="atLeast"/>
              <w:rPr>
                <w:sz w:val="16"/>
                <w:szCs w:val="16"/>
              </w:rPr>
            </w:pPr>
          </w:p>
          <w:p w:rsidR="0019098A" w:rsidRPr="00F93326" w:rsidRDefault="0019098A" w:rsidP="00312285">
            <w:pPr>
              <w:spacing w:line="0" w:lineRule="atLeast"/>
              <w:rPr>
                <w:sz w:val="16"/>
                <w:szCs w:val="16"/>
              </w:rPr>
            </w:pPr>
            <w:r>
              <w:rPr>
                <w:sz w:val="16"/>
                <w:szCs w:val="16"/>
              </w:rPr>
              <w:t>In te dienen bij Inschrijving: rechtsgeldig ondertekende bijlage 1</w:t>
            </w:r>
            <w:r w:rsidR="00D12AC3">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D12AC3">
              <w:rPr>
                <w:bCs/>
                <w:color w:val="0070C0"/>
                <w:sz w:val="16"/>
                <w:szCs w:val="16"/>
              </w:rPr>
              <w:t>Ja/Nee</w:t>
            </w:r>
          </w:p>
        </w:tc>
      </w:tr>
      <w:tr w:rsidR="0019098A" w:rsidRPr="00137B9C" w:rsidTr="00220A54">
        <w:trPr>
          <w:trHeight w:val="1022"/>
        </w:trPr>
        <w:tc>
          <w:tcPr>
            <w:tcW w:w="1340" w:type="dxa"/>
          </w:tcPr>
          <w:p w:rsidR="0019098A" w:rsidRPr="00D12AC3" w:rsidRDefault="0019098A" w:rsidP="00C56911">
            <w:pPr>
              <w:spacing w:line="0" w:lineRule="atLeast"/>
              <w:rPr>
                <w:b/>
                <w:smallCaps/>
                <w:sz w:val="16"/>
                <w:szCs w:val="16"/>
              </w:rPr>
            </w:pPr>
            <w:r w:rsidRPr="00D12AC3">
              <w:rPr>
                <w:b/>
                <w:smallCaps/>
                <w:sz w:val="16"/>
                <w:szCs w:val="16"/>
              </w:rPr>
              <w:t xml:space="preserve">Bijlage </w:t>
            </w:r>
            <w:r w:rsidR="00D12AC3" w:rsidRPr="00D12AC3">
              <w:rPr>
                <w:b/>
                <w:smallCaps/>
                <w:sz w:val="16"/>
                <w:szCs w:val="16"/>
              </w:rPr>
              <w:t>5</w:t>
            </w:r>
          </w:p>
        </w:tc>
        <w:tc>
          <w:tcPr>
            <w:tcW w:w="6805" w:type="dxa"/>
          </w:tcPr>
          <w:p w:rsidR="0019098A" w:rsidRPr="00F93326" w:rsidRDefault="0019098A" w:rsidP="00312285">
            <w:pPr>
              <w:spacing w:line="0" w:lineRule="atLeast"/>
              <w:rPr>
                <w:b/>
                <w:bCs/>
                <w:sz w:val="16"/>
                <w:szCs w:val="16"/>
              </w:rPr>
            </w:pPr>
            <w:r w:rsidRPr="00F93326">
              <w:rPr>
                <w:b/>
                <w:bCs/>
                <w:sz w:val="16"/>
                <w:szCs w:val="16"/>
              </w:rPr>
              <w:t xml:space="preserve">Bijlage </w:t>
            </w:r>
            <w:r w:rsidR="00D12AC3">
              <w:rPr>
                <w:b/>
                <w:bCs/>
                <w:sz w:val="16"/>
                <w:szCs w:val="16"/>
              </w:rPr>
              <w:t>5</w:t>
            </w:r>
            <w:r w:rsidRPr="00F93326">
              <w:rPr>
                <w:b/>
                <w:bCs/>
                <w:sz w:val="16"/>
                <w:szCs w:val="16"/>
              </w:rPr>
              <w:t xml:space="preserve">: Prijsopgavetabel: </w:t>
            </w:r>
          </w:p>
          <w:p w:rsidR="0019098A" w:rsidRDefault="0019098A" w:rsidP="009F4A80">
            <w:pPr>
              <w:spacing w:line="0" w:lineRule="atLeast"/>
              <w:rPr>
                <w:sz w:val="16"/>
                <w:szCs w:val="16"/>
              </w:rPr>
            </w:pPr>
            <w:r w:rsidRPr="00F93326">
              <w:rPr>
                <w:sz w:val="16"/>
                <w:szCs w:val="16"/>
              </w:rPr>
              <w:t>U dient conform</w:t>
            </w:r>
            <w:r>
              <w:rPr>
                <w:sz w:val="16"/>
                <w:szCs w:val="16"/>
              </w:rPr>
              <w:t xml:space="preserve"> het</w:t>
            </w:r>
            <w:r w:rsidRPr="00F93326">
              <w:rPr>
                <w:sz w:val="16"/>
                <w:szCs w:val="16"/>
              </w:rPr>
              <w:t xml:space="preserve"> </w:t>
            </w:r>
            <w:r>
              <w:rPr>
                <w:sz w:val="16"/>
                <w:szCs w:val="16"/>
              </w:rPr>
              <w:t>p</w:t>
            </w:r>
            <w:r w:rsidRPr="00F93326">
              <w:rPr>
                <w:sz w:val="16"/>
                <w:szCs w:val="16"/>
              </w:rPr>
              <w:t>rijsopgavetabel</w:t>
            </w:r>
            <w:r>
              <w:rPr>
                <w:sz w:val="16"/>
                <w:szCs w:val="16"/>
              </w:rPr>
              <w:t xml:space="preserve"> </w:t>
            </w:r>
            <w:r w:rsidRPr="00C56911">
              <w:rPr>
                <w:sz w:val="16"/>
                <w:szCs w:val="16"/>
              </w:rPr>
              <w:t>(bijlage </w:t>
            </w:r>
            <w:r w:rsidR="00D12AC3">
              <w:rPr>
                <w:sz w:val="16"/>
                <w:szCs w:val="16"/>
              </w:rPr>
              <w:t>5</w:t>
            </w:r>
            <w:r w:rsidRPr="00C56911">
              <w:rPr>
                <w:sz w:val="16"/>
                <w:szCs w:val="16"/>
              </w:rPr>
              <w:t>)</w:t>
            </w:r>
            <w:r w:rsidRPr="00F93326">
              <w:rPr>
                <w:sz w:val="16"/>
                <w:szCs w:val="16"/>
              </w:rPr>
              <w:t xml:space="preserve"> conform de instructies in te vullen en in te dienen in het format Excel. </w:t>
            </w:r>
          </w:p>
          <w:p w:rsidR="0019098A" w:rsidRDefault="0019098A" w:rsidP="009F4A80">
            <w:pPr>
              <w:spacing w:line="0" w:lineRule="atLeast"/>
              <w:rPr>
                <w:sz w:val="16"/>
                <w:szCs w:val="16"/>
              </w:rPr>
            </w:pPr>
          </w:p>
          <w:p w:rsidR="0019098A" w:rsidRPr="00F93326" w:rsidRDefault="0019098A" w:rsidP="00D12AC3">
            <w:pPr>
              <w:spacing w:line="0" w:lineRule="atLeast"/>
              <w:rPr>
                <w:sz w:val="16"/>
                <w:szCs w:val="16"/>
              </w:rPr>
            </w:pPr>
            <w:r>
              <w:rPr>
                <w:sz w:val="16"/>
                <w:szCs w:val="16"/>
              </w:rPr>
              <w:t>In te dienen bij Inschrijving: ingevulde prij</w:t>
            </w:r>
            <w:r w:rsidR="00D12AC3">
              <w:rPr>
                <w:sz w:val="16"/>
                <w:szCs w:val="16"/>
              </w:rPr>
              <w:t>sopgavetabel</w:t>
            </w:r>
            <w:r>
              <w:rPr>
                <w:sz w:val="16"/>
                <w:szCs w:val="16"/>
              </w:rPr>
              <w:t xml:space="preserve"> </w:t>
            </w:r>
            <w:r w:rsidRPr="00C56911">
              <w:rPr>
                <w:sz w:val="16"/>
                <w:szCs w:val="16"/>
              </w:rPr>
              <w:t xml:space="preserve">(bijlage </w:t>
            </w:r>
            <w:r w:rsidR="00D12AC3">
              <w:rPr>
                <w:sz w:val="16"/>
                <w:szCs w:val="16"/>
              </w:rPr>
              <w:t>5</w:t>
            </w:r>
            <w:r>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D12AC3">
              <w:rPr>
                <w:bCs/>
                <w:color w:val="0070C0"/>
                <w:sz w:val="16"/>
                <w:szCs w:val="16"/>
              </w:rPr>
              <w:t>Ja/Nee</w:t>
            </w:r>
          </w:p>
        </w:tc>
      </w:tr>
      <w:tr w:rsidR="00D12AC3" w:rsidRPr="00137B9C" w:rsidTr="00220A54">
        <w:trPr>
          <w:trHeight w:val="1022"/>
        </w:trPr>
        <w:tc>
          <w:tcPr>
            <w:tcW w:w="1340" w:type="dxa"/>
          </w:tcPr>
          <w:p w:rsidR="00D12AC3" w:rsidRPr="00D12AC3" w:rsidRDefault="00D12AC3" w:rsidP="00D12AC3">
            <w:pPr>
              <w:spacing w:line="0" w:lineRule="atLeast"/>
              <w:rPr>
                <w:b/>
                <w:smallCaps/>
                <w:sz w:val="16"/>
                <w:szCs w:val="16"/>
              </w:rPr>
            </w:pPr>
            <w:r w:rsidRPr="00D12AC3">
              <w:rPr>
                <w:b/>
                <w:sz w:val="16"/>
                <w:szCs w:val="16"/>
              </w:rPr>
              <w:t xml:space="preserve">§ </w:t>
            </w:r>
            <w:r>
              <w:rPr>
                <w:b/>
                <w:sz w:val="16"/>
                <w:szCs w:val="16"/>
              </w:rPr>
              <w:t>5.2</w:t>
            </w:r>
          </w:p>
        </w:tc>
        <w:tc>
          <w:tcPr>
            <w:tcW w:w="6805" w:type="dxa"/>
          </w:tcPr>
          <w:p w:rsidR="00D12AC3" w:rsidRDefault="00D12AC3" w:rsidP="00312285">
            <w:pPr>
              <w:spacing w:line="0" w:lineRule="atLeast"/>
              <w:rPr>
                <w:b/>
                <w:bCs/>
                <w:sz w:val="16"/>
                <w:szCs w:val="16"/>
              </w:rPr>
            </w:pPr>
            <w:r>
              <w:rPr>
                <w:b/>
                <w:bCs/>
                <w:sz w:val="16"/>
                <w:szCs w:val="16"/>
              </w:rPr>
              <w:t>Afbeeldingen en/of specificaties:</w:t>
            </w:r>
          </w:p>
          <w:p w:rsidR="00D12AC3" w:rsidRPr="00D12AC3" w:rsidRDefault="00D12AC3" w:rsidP="00312285">
            <w:pPr>
              <w:spacing w:line="0" w:lineRule="atLeast"/>
              <w:rPr>
                <w:bCs/>
                <w:sz w:val="16"/>
                <w:szCs w:val="16"/>
              </w:rPr>
            </w:pPr>
            <w:r w:rsidRPr="00D12AC3">
              <w:rPr>
                <w:bCs/>
                <w:sz w:val="16"/>
                <w:szCs w:val="16"/>
              </w:rPr>
              <w:t xml:space="preserve">U dient afbeeldingen en/of specificaties </w:t>
            </w:r>
            <w:r w:rsidR="00C7280C">
              <w:rPr>
                <w:bCs/>
                <w:sz w:val="16"/>
                <w:szCs w:val="16"/>
              </w:rPr>
              <w:t xml:space="preserve">toe te voegen </w:t>
            </w:r>
            <w:r w:rsidRPr="00D12AC3">
              <w:rPr>
                <w:bCs/>
                <w:sz w:val="16"/>
                <w:szCs w:val="16"/>
              </w:rPr>
              <w:t>van de door u aangeboden Artikelen.</w:t>
            </w:r>
          </w:p>
          <w:p w:rsidR="00D12AC3" w:rsidRDefault="00D12AC3" w:rsidP="00312285">
            <w:pPr>
              <w:spacing w:line="0" w:lineRule="atLeast"/>
              <w:rPr>
                <w:b/>
                <w:bCs/>
                <w:sz w:val="16"/>
                <w:szCs w:val="16"/>
              </w:rPr>
            </w:pPr>
          </w:p>
          <w:p w:rsidR="00D12AC3" w:rsidRPr="00F93326" w:rsidRDefault="00D12AC3" w:rsidP="00D12AC3">
            <w:pPr>
              <w:spacing w:line="0" w:lineRule="atLeast"/>
              <w:rPr>
                <w:b/>
                <w:bCs/>
                <w:sz w:val="16"/>
                <w:szCs w:val="16"/>
              </w:rPr>
            </w:pPr>
            <w:r>
              <w:rPr>
                <w:sz w:val="16"/>
                <w:szCs w:val="16"/>
              </w:rPr>
              <w:t>In te dienen bij Inschrijving: afbeeldingen en/of specificaties.</w:t>
            </w:r>
          </w:p>
        </w:tc>
        <w:tc>
          <w:tcPr>
            <w:tcW w:w="1559" w:type="dxa"/>
          </w:tcPr>
          <w:p w:rsidR="00D12AC3" w:rsidRPr="00F93326" w:rsidRDefault="00D12AC3" w:rsidP="00312285">
            <w:pPr>
              <w:spacing w:line="0" w:lineRule="atLeast"/>
              <w:jc w:val="center"/>
              <w:rPr>
                <w:bCs/>
                <w:sz w:val="16"/>
                <w:szCs w:val="16"/>
              </w:rPr>
            </w:pPr>
            <w:r>
              <w:rPr>
                <w:bCs/>
                <w:sz w:val="16"/>
                <w:szCs w:val="16"/>
              </w:rPr>
              <w:t>Eisen</w:t>
            </w:r>
          </w:p>
        </w:tc>
        <w:tc>
          <w:tcPr>
            <w:tcW w:w="1559" w:type="dxa"/>
          </w:tcPr>
          <w:p w:rsidR="00D12AC3" w:rsidRPr="00D12AC3" w:rsidRDefault="00D12AC3" w:rsidP="00312285">
            <w:pPr>
              <w:spacing w:line="0" w:lineRule="atLeast"/>
              <w:jc w:val="center"/>
              <w:rPr>
                <w:bCs/>
                <w:color w:val="0070C0"/>
                <w:sz w:val="16"/>
                <w:szCs w:val="16"/>
              </w:rPr>
            </w:pPr>
            <w:r>
              <w:rPr>
                <w:bCs/>
                <w:color w:val="0070C0"/>
                <w:sz w:val="16"/>
                <w:szCs w:val="16"/>
              </w:rPr>
              <w:t>Ja/Nee</w:t>
            </w:r>
          </w:p>
        </w:tc>
      </w:tr>
    </w:tbl>
    <w:p w:rsidR="008116F3" w:rsidRDefault="008116F3" w:rsidP="00312285">
      <w:pPr>
        <w:spacing w:line="0" w:lineRule="atLeast"/>
        <w:rPr>
          <w:b/>
          <w:bCs/>
        </w:rPr>
      </w:pPr>
      <w:r>
        <w:rPr>
          <w:b/>
          <w:bCs/>
        </w:rPr>
        <w:br w:type="page"/>
      </w:r>
    </w:p>
    <w:p w:rsidR="008116F3" w:rsidRPr="00EC6041" w:rsidRDefault="008116F3" w:rsidP="00C05140">
      <w:pPr>
        <w:spacing w:line="0" w:lineRule="atLeast"/>
        <w:ind w:left="-1134" w:right="496"/>
        <w:rPr>
          <w:b/>
          <w:sz w:val="24"/>
        </w:rPr>
      </w:pPr>
      <w:r w:rsidRPr="00EC6041">
        <w:rPr>
          <w:b/>
          <w:sz w:val="24"/>
        </w:rPr>
        <w:lastRenderedPageBreak/>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0" w:name="_Toc255221314"/>
      <w:bookmarkStart w:id="1" w:name="_Toc255222474"/>
      <w:bookmarkStart w:id="2" w:name="_Toc312846193"/>
      <w:bookmarkStart w:id="3" w:name="_Toc319324554"/>
      <w:bookmarkStart w:id="4" w:name="_Toc336000391"/>
      <w:bookmarkStart w:id="5" w:name="_Ref346625064"/>
      <w:bookmarkStart w:id="6" w:name="_Ref355696707"/>
      <w:bookmarkStart w:id="7" w:name="_Ref355698452"/>
      <w:bookmarkStart w:id="8" w:name="_Ref355698547"/>
      <w:bookmarkStart w:id="9" w:name="_Toc361148670"/>
      <w:bookmarkStart w:id="10" w:name="_Toc361740233"/>
      <w:bookmarkStart w:id="11" w:name="_Toc361844847"/>
      <w:bookmarkStart w:id="12" w:name="_Ref362612672"/>
      <w:bookmarkStart w:id="13" w:name="_Toc439677634"/>
      <w:r w:rsidRPr="001348D6">
        <w:t>‘</w:t>
      </w:r>
      <w:r w:rsidR="005D3C44">
        <w:t>U</w:t>
      </w:r>
      <w:r w:rsidRPr="001348D6">
        <w:t>itsluitingsgronden en geschiktheidseisen</w:t>
      </w:r>
      <w:bookmarkEnd w:id="0"/>
      <w:bookmarkEnd w:id="1"/>
      <w:bookmarkEnd w:id="2"/>
      <w:bookmarkEnd w:id="3"/>
      <w:bookmarkEnd w:id="4"/>
      <w:bookmarkEnd w:id="5"/>
      <w:bookmarkEnd w:id="6"/>
      <w:bookmarkEnd w:id="7"/>
      <w:bookmarkEnd w:id="8"/>
      <w:bookmarkEnd w:id="9"/>
      <w:bookmarkEnd w:id="10"/>
      <w:bookmarkEnd w:id="11"/>
      <w:bookmarkEnd w:id="12"/>
      <w:bookmarkEnd w:id="13"/>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2.1</w:t>
      </w:r>
      <w:r w:rsidR="00F02BD3">
        <w:t>1</w:t>
      </w:r>
      <w:r>
        <w:t xml:space="preserve">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w:t>
      </w:r>
      <w:r w:rsidRPr="00D12AC3">
        <w:t xml:space="preserve">hiervoor in </w:t>
      </w:r>
      <w:r w:rsidR="005D3C44" w:rsidRPr="00D12AC3">
        <w:t>paragraaf 2.1</w:t>
      </w:r>
      <w:r w:rsidR="00F02BD3" w:rsidRPr="00D12AC3">
        <w:t>1</w:t>
      </w:r>
      <w:r w:rsidRPr="00D12AC3">
        <w:t xml:space="preserve"> van het Beschrijvend document gestelde termijn.</w:t>
      </w:r>
      <w:r w:rsidRPr="001348D6">
        <w:t xml:space="preserve">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F02BD3">
              <w:rPr>
                <w:sz w:val="16"/>
                <w:szCs w:val="16"/>
              </w:rPr>
              <w:t>2 t/m 3.5</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w:t>
            </w:r>
            <w:r w:rsidR="00F02BD3">
              <w:rPr>
                <w:sz w:val="16"/>
                <w:szCs w:val="16"/>
              </w:rPr>
              <w:t>1</w:t>
            </w:r>
            <w:r>
              <w:rPr>
                <w:sz w:val="16"/>
                <w:szCs w:val="16"/>
              </w:rPr>
              <w:t>.</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19098A">
        <w:tc>
          <w:tcPr>
            <w:tcW w:w="3042" w:type="dxa"/>
          </w:tcPr>
          <w:p w:rsidR="00BD538F" w:rsidRPr="00D12AC3" w:rsidRDefault="00BD538F" w:rsidP="0019098A">
            <w:pPr>
              <w:spacing w:line="0" w:lineRule="atLeast"/>
              <w:rPr>
                <w:sz w:val="16"/>
                <w:szCs w:val="16"/>
              </w:rPr>
            </w:pPr>
            <w:r w:rsidRPr="00D12AC3">
              <w:rPr>
                <w:sz w:val="16"/>
                <w:szCs w:val="16"/>
              </w:rPr>
              <w:t>4.3.2 Financiële en economische draagkracht</w:t>
            </w:r>
          </w:p>
        </w:tc>
        <w:tc>
          <w:tcPr>
            <w:tcW w:w="3587" w:type="dxa"/>
          </w:tcPr>
          <w:p w:rsidR="00BD538F" w:rsidRPr="00D12AC3" w:rsidRDefault="00BD538F" w:rsidP="00D12AC3">
            <w:pPr>
              <w:spacing w:line="0" w:lineRule="atLeast"/>
              <w:rPr>
                <w:sz w:val="16"/>
                <w:szCs w:val="16"/>
              </w:rPr>
            </w:pPr>
            <w:r w:rsidRPr="00D12AC3">
              <w:rPr>
                <w:sz w:val="16"/>
                <w:szCs w:val="16"/>
              </w:rPr>
              <w:t xml:space="preserve">Geschiktheidseis </w:t>
            </w:r>
            <w:r w:rsidR="00D12AC3" w:rsidRPr="00D12AC3">
              <w:rPr>
                <w:sz w:val="16"/>
                <w:szCs w:val="16"/>
              </w:rPr>
              <w:t>2</w:t>
            </w:r>
            <w:r w:rsidRPr="00D12AC3">
              <w:rPr>
                <w:sz w:val="16"/>
                <w:szCs w:val="16"/>
              </w:rPr>
              <w:t>: Controleverklaring met goedkeurende strekking zonder continuïteitsparagraaf</w:t>
            </w:r>
          </w:p>
        </w:tc>
        <w:tc>
          <w:tcPr>
            <w:tcW w:w="4536" w:type="dxa"/>
          </w:tcPr>
          <w:p w:rsidR="00BD538F" w:rsidRPr="00ED28A1" w:rsidRDefault="00BD538F" w:rsidP="00D12AC3">
            <w:pPr>
              <w:spacing w:line="0" w:lineRule="atLeast"/>
              <w:rPr>
                <w:sz w:val="16"/>
                <w:szCs w:val="16"/>
              </w:rPr>
            </w:pPr>
            <w:r w:rsidRPr="00171136">
              <w:rPr>
                <w:sz w:val="16"/>
                <w:szCs w:val="16"/>
              </w:rPr>
              <w:t xml:space="preserve">Controleverklaring met goedkeurende strekking betreffende de jaarrekening over </w:t>
            </w:r>
            <w:r w:rsidR="00D12AC3">
              <w:rPr>
                <w:sz w:val="16"/>
                <w:szCs w:val="16"/>
              </w:rPr>
              <w:t>het meest recent</w:t>
            </w:r>
            <w:r w:rsidRPr="00171136">
              <w:rPr>
                <w:sz w:val="16"/>
                <w:szCs w:val="16"/>
              </w:rPr>
              <w:t xml:space="preserve"> afgesloten boekja</w:t>
            </w:r>
            <w:r w:rsidR="00D12AC3">
              <w:rPr>
                <w:sz w:val="16"/>
                <w:szCs w:val="16"/>
              </w:rPr>
              <w:t>a</w:t>
            </w:r>
            <w:r w:rsidRPr="00171136">
              <w:rPr>
                <w:sz w:val="16"/>
                <w:szCs w:val="16"/>
              </w:rPr>
              <w:t>r (zonder continuïteitsparagraaf)</w:t>
            </w:r>
          </w:p>
        </w:tc>
      </w:tr>
      <w:tr w:rsidR="00F02BD3" w:rsidTr="0019098A">
        <w:tc>
          <w:tcPr>
            <w:tcW w:w="3042" w:type="dxa"/>
          </w:tcPr>
          <w:p w:rsidR="00F02BD3" w:rsidRPr="00D12AC3" w:rsidRDefault="00F02BD3" w:rsidP="00F02BD3">
            <w:pPr>
              <w:spacing w:line="0" w:lineRule="atLeast"/>
              <w:rPr>
                <w:sz w:val="16"/>
                <w:szCs w:val="16"/>
              </w:rPr>
            </w:pPr>
            <w:r w:rsidRPr="00D12AC3">
              <w:rPr>
                <w:rFonts w:hint="eastAsia"/>
                <w:sz w:val="16"/>
                <w:szCs w:val="16"/>
                <w:cs/>
              </w:rPr>
              <w:t>‎</w:t>
            </w:r>
            <w:r w:rsidRPr="00D12AC3">
              <w:rPr>
                <w:sz w:val="16"/>
                <w:szCs w:val="16"/>
              </w:rPr>
              <w:t>4.3.3 Technische bekwaamheid en/of beroepsbekwaamheid</w:t>
            </w:r>
          </w:p>
        </w:tc>
        <w:tc>
          <w:tcPr>
            <w:tcW w:w="3587" w:type="dxa"/>
          </w:tcPr>
          <w:p w:rsidR="00F02BD3" w:rsidRPr="00D12AC3" w:rsidRDefault="00D12AC3" w:rsidP="00F02BD3">
            <w:pPr>
              <w:spacing w:line="0" w:lineRule="atLeast"/>
              <w:rPr>
                <w:sz w:val="16"/>
                <w:szCs w:val="16"/>
              </w:rPr>
            </w:pPr>
            <w:r w:rsidRPr="00D12AC3">
              <w:rPr>
                <w:sz w:val="16"/>
                <w:szCs w:val="16"/>
              </w:rPr>
              <w:t>Geschiktheidseis 3</w:t>
            </w:r>
            <w:r w:rsidR="00F02BD3" w:rsidRPr="00D12AC3">
              <w:rPr>
                <w:sz w:val="16"/>
                <w:szCs w:val="16"/>
              </w:rPr>
              <w:t>: Referenties</w:t>
            </w:r>
          </w:p>
        </w:tc>
        <w:tc>
          <w:tcPr>
            <w:tcW w:w="4536" w:type="dxa"/>
          </w:tcPr>
          <w:p w:rsidR="00F02BD3" w:rsidRPr="008C2C49" w:rsidRDefault="00F02BD3" w:rsidP="00F02BD3">
            <w:pPr>
              <w:spacing w:line="0" w:lineRule="atLeast"/>
              <w:rPr>
                <w:sz w:val="16"/>
                <w:szCs w:val="16"/>
              </w:rPr>
            </w:pPr>
            <w:r w:rsidRPr="008C2C49">
              <w:rPr>
                <w:sz w:val="16"/>
                <w:szCs w:val="16"/>
              </w:rPr>
              <w:t>Bijlage 3: Specificatie Referentieopdracht(en)</w:t>
            </w:r>
          </w:p>
          <w:p w:rsidR="00F02BD3" w:rsidRPr="008C2C49" w:rsidRDefault="00F02BD3" w:rsidP="00F02BD3">
            <w:pPr>
              <w:spacing w:line="0" w:lineRule="atLeast"/>
              <w:rPr>
                <w:sz w:val="16"/>
                <w:szCs w:val="16"/>
              </w:rPr>
            </w:pPr>
          </w:p>
          <w:p w:rsidR="00F02BD3" w:rsidRPr="00ED28A1" w:rsidRDefault="00F02BD3" w:rsidP="00F02BD3">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F02BD3" w:rsidTr="00220A54">
        <w:trPr>
          <w:trHeight w:val="1450"/>
        </w:trPr>
        <w:tc>
          <w:tcPr>
            <w:tcW w:w="3042" w:type="dxa"/>
          </w:tcPr>
          <w:p w:rsidR="00F02BD3" w:rsidRPr="00D12AC3" w:rsidRDefault="00F02BD3" w:rsidP="00F02BD3">
            <w:pPr>
              <w:spacing w:line="0" w:lineRule="atLeast"/>
              <w:rPr>
                <w:sz w:val="16"/>
                <w:szCs w:val="16"/>
              </w:rPr>
            </w:pPr>
            <w:r w:rsidRPr="00D12AC3">
              <w:rPr>
                <w:sz w:val="16"/>
                <w:szCs w:val="16"/>
              </w:rPr>
              <w:t xml:space="preserve">Beroep op een derde in het kader van voldoen aan: </w:t>
            </w:r>
          </w:p>
          <w:p w:rsidR="00F02BD3" w:rsidRPr="00D12AC3" w:rsidRDefault="00F02BD3" w:rsidP="00F02BD3">
            <w:pPr>
              <w:spacing w:line="0" w:lineRule="atLeast"/>
              <w:rPr>
                <w:sz w:val="16"/>
                <w:szCs w:val="16"/>
              </w:rPr>
            </w:pPr>
          </w:p>
          <w:p w:rsidR="00F02BD3" w:rsidRPr="00D12AC3" w:rsidRDefault="00F02BD3" w:rsidP="00F02BD3">
            <w:pPr>
              <w:spacing w:line="0" w:lineRule="atLeast"/>
              <w:rPr>
                <w:sz w:val="16"/>
                <w:szCs w:val="16"/>
              </w:rPr>
            </w:pPr>
            <w:r w:rsidRPr="00D12AC3">
              <w:rPr>
                <w:sz w:val="16"/>
                <w:szCs w:val="16"/>
              </w:rPr>
              <w:t xml:space="preserve">(zie paragraaf </w:t>
            </w:r>
            <w:r w:rsidRPr="00D12AC3">
              <w:rPr>
                <w:sz w:val="16"/>
                <w:szCs w:val="16"/>
                <w:cs/>
              </w:rPr>
              <w:t>‎</w:t>
            </w:r>
            <w:r w:rsidRPr="00D12AC3">
              <w:rPr>
                <w:sz w:val="16"/>
                <w:szCs w:val="16"/>
              </w:rPr>
              <w:t>3.5)</w:t>
            </w:r>
          </w:p>
        </w:tc>
        <w:tc>
          <w:tcPr>
            <w:tcW w:w="3587" w:type="dxa"/>
          </w:tcPr>
          <w:p w:rsidR="00F02BD3" w:rsidRPr="00D12AC3" w:rsidRDefault="00F02BD3" w:rsidP="00F02BD3">
            <w:pPr>
              <w:spacing w:line="0" w:lineRule="atLeast"/>
              <w:rPr>
                <w:sz w:val="16"/>
                <w:szCs w:val="16"/>
              </w:rPr>
            </w:pPr>
            <w:r w:rsidRPr="00D12AC3">
              <w:rPr>
                <w:rFonts w:hint="eastAsia"/>
                <w:sz w:val="16"/>
                <w:szCs w:val="16"/>
                <w:cs/>
              </w:rPr>
              <w:t>‎</w:t>
            </w:r>
            <w:r w:rsidRPr="00D12AC3">
              <w:rPr>
                <w:sz w:val="16"/>
                <w:szCs w:val="16"/>
              </w:rPr>
              <w:t xml:space="preserve">4.3.2 Financiële en economische draagkracht </w:t>
            </w:r>
          </w:p>
          <w:p w:rsidR="00F02BD3" w:rsidRPr="00D12AC3" w:rsidRDefault="00F02BD3" w:rsidP="00F02BD3">
            <w:pPr>
              <w:spacing w:line="0" w:lineRule="atLeast"/>
              <w:rPr>
                <w:sz w:val="16"/>
                <w:szCs w:val="16"/>
              </w:rPr>
            </w:pPr>
          </w:p>
          <w:p w:rsidR="00F02BD3" w:rsidRPr="00D12AC3" w:rsidRDefault="00F02BD3" w:rsidP="00F02BD3">
            <w:pPr>
              <w:spacing w:line="0" w:lineRule="atLeast"/>
              <w:rPr>
                <w:sz w:val="16"/>
                <w:szCs w:val="16"/>
              </w:rPr>
            </w:pPr>
            <w:r w:rsidRPr="00D12AC3">
              <w:rPr>
                <w:sz w:val="16"/>
                <w:szCs w:val="16"/>
              </w:rPr>
              <w:t>En/of</w:t>
            </w:r>
          </w:p>
          <w:p w:rsidR="00F02BD3" w:rsidRPr="00D12AC3" w:rsidRDefault="00F02BD3" w:rsidP="00F02BD3">
            <w:pPr>
              <w:spacing w:line="0" w:lineRule="atLeast"/>
              <w:rPr>
                <w:sz w:val="16"/>
                <w:szCs w:val="16"/>
              </w:rPr>
            </w:pPr>
          </w:p>
          <w:p w:rsidR="00F02BD3" w:rsidRPr="00D12AC3" w:rsidRDefault="00F02BD3" w:rsidP="00F02BD3">
            <w:pPr>
              <w:spacing w:line="0" w:lineRule="atLeast"/>
              <w:rPr>
                <w:sz w:val="16"/>
                <w:szCs w:val="16"/>
              </w:rPr>
            </w:pPr>
            <w:r w:rsidRPr="00D12AC3">
              <w:rPr>
                <w:rFonts w:hint="eastAsia"/>
                <w:sz w:val="16"/>
                <w:szCs w:val="16"/>
                <w:cs/>
              </w:rPr>
              <w:t>‎</w:t>
            </w:r>
            <w:r w:rsidRPr="00D12AC3">
              <w:rPr>
                <w:sz w:val="16"/>
                <w:szCs w:val="16"/>
              </w:rPr>
              <w:t>4.3.3 Technische bekwaamheid en/of beroepsbekwaamheid</w:t>
            </w:r>
          </w:p>
        </w:tc>
        <w:tc>
          <w:tcPr>
            <w:tcW w:w="4536" w:type="dxa"/>
          </w:tcPr>
          <w:p w:rsidR="00F02BD3" w:rsidRPr="00ED28A1" w:rsidRDefault="00F02BD3" w:rsidP="00F02BD3">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4972F2" w:rsidRPr="001F2822" w:rsidRDefault="004972F2" w:rsidP="00C05140">
      <w:pPr>
        <w:spacing w:line="0" w:lineRule="atLeast"/>
        <w:ind w:left="-1276" w:right="496"/>
        <w:rPr>
          <w:b/>
          <w:sz w:val="24"/>
        </w:rPr>
      </w:pPr>
      <w:r w:rsidRPr="001F2822">
        <w:rPr>
          <w:b/>
          <w:sz w:val="24"/>
        </w:rPr>
        <w:lastRenderedPageBreak/>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Indien wordt ingeschreven als samenwerkin</w:t>
      </w:r>
      <w:bookmarkStart w:id="14" w:name="_GoBack"/>
      <w:bookmarkEnd w:id="14"/>
      <w:r w:rsidRPr="00647533">
        <w:rPr>
          <w:sz w:val="18"/>
          <w:szCs w:val="18"/>
        </w:rPr>
        <w:t xml:space="preserve">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911" w:rsidRDefault="00C56911">
      <w:r>
        <w:separator/>
      </w:r>
    </w:p>
    <w:p w:rsidR="00C56911" w:rsidRDefault="00C56911"/>
    <w:p w:rsidR="00C56911" w:rsidRDefault="00C56911"/>
  </w:endnote>
  <w:endnote w:type="continuationSeparator" w:id="0">
    <w:p w:rsidR="00C56911" w:rsidRDefault="00C56911">
      <w:r>
        <w:continuationSeparator/>
      </w:r>
    </w:p>
    <w:p w:rsidR="00C56911" w:rsidRDefault="00C56911"/>
    <w:p w:rsidR="00C56911" w:rsidRDefault="00C56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Voettekst"/>
    </w:pPr>
  </w:p>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B75871">
            <w:fldChar w:fldCharType="begin"/>
          </w:r>
          <w:r w:rsidR="00B75871">
            <w:instrText xml:space="preserve"> NUMPAGES   \* MERGEFORMAT </w:instrText>
          </w:r>
          <w:r w:rsidR="00B75871">
            <w:fldChar w:fldCharType="separate"/>
          </w:r>
          <w:r>
            <w:t>15</w:t>
          </w:r>
          <w:r w:rsidR="00B75871">
            <w:fldChar w:fldCharType="end"/>
          </w:r>
        </w:p>
      </w:tc>
    </w:tr>
  </w:tbl>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B75871">
            <w:fldChar w:fldCharType="begin"/>
          </w:r>
          <w:r w:rsidR="00B75871">
            <w:instrText xml:space="preserve"> NUMPAGES   \* MERGEFORMAT </w:instrText>
          </w:r>
          <w:r w:rsidR="00B75871">
            <w:fldChar w:fldCharType="separate"/>
          </w:r>
          <w:r>
            <w:t>15</w:t>
          </w:r>
          <w:r w:rsidR="00B75871">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56911" w:rsidTr="005B4F97">
      <w:trPr>
        <w:trHeight w:hRule="exact" w:val="240"/>
      </w:trPr>
      <w:tc>
        <w:tcPr>
          <w:tcW w:w="6260" w:type="dxa"/>
          <w:shd w:val="clear" w:color="auto" w:fill="auto"/>
        </w:tcPr>
        <w:p w:rsidR="00C56911" w:rsidRPr="00C12E90" w:rsidRDefault="00C56911" w:rsidP="002E14E1">
          <w:pPr>
            <w:rPr>
              <w:rStyle w:val="Huisstijl-Rubricering"/>
            </w:rPr>
          </w:pPr>
        </w:p>
      </w:tc>
      <w:tc>
        <w:tcPr>
          <w:tcW w:w="1392" w:type="dxa"/>
        </w:tcPr>
        <w:p w:rsidR="00C56911" w:rsidRPr="006B1455" w:rsidRDefault="00C56911" w:rsidP="002E14E1">
          <w:pPr>
            <w:pStyle w:val="Huisstijl-Paginanummering"/>
            <w:jc w:val="right"/>
          </w:pPr>
          <w:r w:rsidRPr="006B1455">
            <w:t xml:space="preserve">Pagina </w:t>
          </w:r>
          <w:r>
            <w:fldChar w:fldCharType="begin"/>
          </w:r>
          <w:r>
            <w:instrText xml:space="preserve"> PAGE   \* MERGEFORMAT </w:instrText>
          </w:r>
          <w:r>
            <w:fldChar w:fldCharType="separate"/>
          </w:r>
          <w:r w:rsidR="00B75871">
            <w:t>10</w:t>
          </w:r>
          <w:r>
            <w:fldChar w:fldCharType="end"/>
          </w:r>
          <w:r w:rsidRPr="006B1455">
            <w:t xml:space="preserve"> van </w:t>
          </w:r>
          <w:r w:rsidR="00B75871">
            <w:fldChar w:fldCharType="begin"/>
          </w:r>
          <w:r w:rsidR="00B75871">
            <w:instrText xml:space="preserve"> NUMPAGES   \* MERGEFORMAT </w:instrText>
          </w:r>
          <w:r w:rsidR="00B75871">
            <w:fldChar w:fldCharType="separate"/>
          </w:r>
          <w:r w:rsidR="00B75871">
            <w:t>12</w:t>
          </w:r>
          <w:r w:rsidR="00B75871">
            <w:fldChar w:fldCharType="end"/>
          </w:r>
        </w:p>
      </w:tc>
    </w:tr>
  </w:tbl>
  <w:p w:rsidR="00C56911" w:rsidRPr="00BC3B53" w:rsidRDefault="00C5691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Pr="00BC3B53" w:rsidRDefault="00C56911"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911" w:rsidRPr="00B35331" w:rsidRDefault="00C56911" w:rsidP="00B35331">
      <w:pPr>
        <w:pStyle w:val="Voettekst"/>
      </w:pPr>
    </w:p>
  </w:footnote>
  <w:footnote w:type="continuationSeparator" w:id="0">
    <w:p w:rsidR="00C56911" w:rsidRDefault="00C56911">
      <w:r>
        <w:continuationSeparator/>
      </w:r>
    </w:p>
    <w:p w:rsidR="00C56911" w:rsidRDefault="00C56911"/>
    <w:p w:rsidR="00C56911" w:rsidRDefault="00C569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Koptekst"/>
    </w:pPr>
  </w:p>
  <w:p w:rsidR="00C56911" w:rsidRDefault="00C56911"/>
  <w:p w:rsidR="00C56911" w:rsidRDefault="00C569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C56911" w:rsidRPr="00282AD9" w:rsidTr="002E14E1">
      <w:trPr>
        <w:trHeight w:val="400"/>
      </w:trPr>
      <w:tc>
        <w:tcPr>
          <w:tcW w:w="7520" w:type="dxa"/>
          <w:shd w:val="clear" w:color="auto" w:fill="auto"/>
        </w:tcPr>
        <w:p w:rsidR="00282AD9" w:rsidRDefault="00C56911" w:rsidP="00282AD9">
          <w:pPr>
            <w:adjustRightInd w:val="0"/>
            <w:spacing w:line="180" w:lineRule="exact"/>
            <w:rPr>
              <w:sz w:val="13"/>
              <w:szCs w:val="13"/>
            </w:rPr>
          </w:pPr>
          <w:r w:rsidRPr="00282AD9">
            <w:rPr>
              <w:rStyle w:val="Huisstijl-Koptekst"/>
              <w:szCs w:val="13"/>
            </w:rPr>
            <w:t xml:space="preserve">| Bijlage 1 Inschrijfformulier Europese aanbesteding </w:t>
          </w:r>
          <w:r w:rsidR="00282AD9" w:rsidRPr="00282AD9">
            <w:rPr>
              <w:sz w:val="13"/>
              <w:szCs w:val="13"/>
            </w:rPr>
            <w:t xml:space="preserve">IUC/DJI/IENEA/MDP/2021-1 </w:t>
          </w:r>
        </w:p>
        <w:p w:rsidR="00C56911" w:rsidRPr="00282AD9" w:rsidRDefault="00282AD9" w:rsidP="00282AD9">
          <w:pPr>
            <w:adjustRightInd w:val="0"/>
            <w:spacing w:line="180" w:lineRule="exact"/>
            <w:rPr>
              <w:sz w:val="13"/>
              <w:szCs w:val="13"/>
            </w:rPr>
          </w:pPr>
          <w:r>
            <w:rPr>
              <w:sz w:val="13"/>
              <w:szCs w:val="13"/>
            </w:rPr>
            <w:t xml:space="preserve">  </w:t>
          </w:r>
          <w:r w:rsidRPr="00282AD9">
            <w:rPr>
              <w:sz w:val="13"/>
              <w:szCs w:val="13"/>
            </w:rPr>
            <w:t>Levering van huishoudelijke artikelen</w:t>
          </w:r>
        </w:p>
      </w:tc>
    </w:tr>
  </w:tbl>
  <w:p w:rsidR="00C56911" w:rsidRDefault="00C56911"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v:textbox>
              <w10:wrap anchory="page"/>
            </v:shape>
          </w:pict>
        </mc:Fallback>
      </mc:AlternateContent>
    </w:r>
  </w:p>
  <w:p w:rsidR="00C56911" w:rsidRDefault="00C56911"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7585"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2C48"/>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030C"/>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40BD4"/>
    <w:rsid w:val="00241A28"/>
    <w:rsid w:val="002428E3"/>
    <w:rsid w:val="0025405C"/>
    <w:rsid w:val="00260BAF"/>
    <w:rsid w:val="002650F7"/>
    <w:rsid w:val="00265E21"/>
    <w:rsid w:val="00280F74"/>
    <w:rsid w:val="00282AD9"/>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56AA"/>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37C7"/>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476C4"/>
    <w:rsid w:val="00B51544"/>
    <w:rsid w:val="00B531DD"/>
    <w:rsid w:val="00B60860"/>
    <w:rsid w:val="00B6197B"/>
    <w:rsid w:val="00B71DC2"/>
    <w:rsid w:val="00B73546"/>
    <w:rsid w:val="00B7376B"/>
    <w:rsid w:val="00B7493F"/>
    <w:rsid w:val="00B74DD5"/>
    <w:rsid w:val="00B74F88"/>
    <w:rsid w:val="00B75871"/>
    <w:rsid w:val="00B76A6E"/>
    <w:rsid w:val="00B80A89"/>
    <w:rsid w:val="00B91D3A"/>
    <w:rsid w:val="00B93893"/>
    <w:rsid w:val="00BA4514"/>
    <w:rsid w:val="00BA6882"/>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6911"/>
    <w:rsid w:val="00C57DDE"/>
    <w:rsid w:val="00C63108"/>
    <w:rsid w:val="00C6537C"/>
    <w:rsid w:val="00C7280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12AC3"/>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07442"/>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221B1"/>
    <w:rsid w:val="00F2608D"/>
    <w:rsid w:val="00F36803"/>
    <w:rsid w:val="00F41118"/>
    <w:rsid w:val="00F46AA1"/>
    <w:rsid w:val="00F53F91"/>
    <w:rsid w:val="00F5448F"/>
    <w:rsid w:val="00F5632E"/>
    <w:rsid w:val="00F57321"/>
    <w:rsid w:val="00F61A72"/>
    <w:rsid w:val="00F66F13"/>
    <w:rsid w:val="00F703C9"/>
    <w:rsid w:val="00F74073"/>
    <w:rsid w:val="00F74EE0"/>
    <w:rsid w:val="00F772E9"/>
    <w:rsid w:val="00F77453"/>
    <w:rsid w:val="00F80E17"/>
    <w:rsid w:val="00F82D45"/>
    <w:rsid w:val="00F83D45"/>
    <w:rsid w:val="00F91C5B"/>
    <w:rsid w:val="00F927E4"/>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fill="f" fillcolor="white" stroke="f">
      <v:fill color="white" on="f"/>
      <v:stroke on="f"/>
      <o:colormru v:ext="edit" colors="#009fee"/>
    </o:shapedefaults>
    <o:shapelayout v:ext="edit">
      <o:idmap v:ext="edit" data="1"/>
    </o:shapelayout>
  </w:shapeDefaults>
  <w:decimalSymbol w:val=","/>
  <w:listSeparator w:val=";"/>
  <w14:docId w14:val="52855C4A"/>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879B88-2763-4648-9A39-8D15ADF6A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2837</Words>
  <Characters>15606</Characters>
  <Application>Microsoft Office Word</Application>
  <DocSecurity>0</DocSecurity>
  <Lines>130</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18407</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Pater, Mirjam de</cp:lastModifiedBy>
  <cp:revision>3</cp:revision>
  <cp:lastPrinted>2020-02-18T12:17:00Z</cp:lastPrinted>
  <dcterms:created xsi:type="dcterms:W3CDTF">2021-10-20T13:18:00Z</dcterms:created>
  <dcterms:modified xsi:type="dcterms:W3CDTF">2021-10-22T06:39:00Z</dcterms:modified>
</cp:coreProperties>
</file>