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B2D" w:rsidRDefault="000A3B2D" w:rsidP="00D35329">
      <w:pPr>
        <w:spacing w:line="260" w:lineRule="atLeast"/>
        <w:rPr>
          <w:rFonts w:ascii="Verdana" w:eastAsia="DejaVu Sans" w:hAnsi="Verdana" w:cs="Times New Roman"/>
          <w:b/>
          <w:sz w:val="24"/>
          <w:lang w:eastAsia="nl-NL"/>
        </w:rPr>
      </w:pPr>
    </w:p>
    <w:p w:rsidR="000A3B2D" w:rsidRPr="000A3B2D" w:rsidRDefault="00D35329" w:rsidP="00D35329">
      <w:pPr>
        <w:spacing w:line="260" w:lineRule="atLeast"/>
        <w:rPr>
          <w:rFonts w:ascii="Verdana" w:eastAsia="DejaVu Sans" w:hAnsi="Verdana" w:cs="Times New Roman"/>
          <w:b/>
          <w:sz w:val="24"/>
          <w:lang w:eastAsia="nl-NL"/>
        </w:rPr>
      </w:pPr>
      <w:r w:rsidRPr="000A3B2D">
        <w:rPr>
          <w:rFonts w:ascii="Verdana" w:eastAsia="DejaVu Sans" w:hAnsi="Verdana" w:cs="Times New Roman"/>
          <w:b/>
          <w:sz w:val="24"/>
          <w:lang w:eastAsia="nl-NL"/>
        </w:rPr>
        <w:t xml:space="preserve">Bijlage </w:t>
      </w:r>
      <w:r w:rsidR="00B050AB">
        <w:rPr>
          <w:rFonts w:ascii="Verdana" w:eastAsia="DejaVu Sans" w:hAnsi="Verdana" w:cs="Times New Roman"/>
          <w:b/>
          <w:sz w:val="24"/>
          <w:lang w:eastAsia="nl-NL"/>
        </w:rPr>
        <w:t>I</w:t>
      </w:r>
      <w:r w:rsidRPr="000A3B2D">
        <w:rPr>
          <w:rFonts w:ascii="Verdana" w:eastAsia="DejaVu Sans" w:hAnsi="Verdana" w:cs="Times New Roman"/>
          <w:b/>
          <w:sz w:val="24"/>
          <w:lang w:eastAsia="nl-NL"/>
        </w:rPr>
        <w:t xml:space="preserve"> </w:t>
      </w:r>
    </w:p>
    <w:p w:rsidR="00D35329" w:rsidRDefault="00937734" w:rsidP="00D35329">
      <w:pPr>
        <w:spacing w:line="260" w:lineRule="atLeast"/>
        <w:rPr>
          <w:rFonts w:ascii="Verdana" w:eastAsia="DejaVu Sans" w:hAnsi="Verdana" w:cs="Times New Roman"/>
          <w:sz w:val="24"/>
          <w:lang w:eastAsia="nl-NL"/>
        </w:rPr>
      </w:pPr>
      <w:r>
        <w:rPr>
          <w:rFonts w:ascii="Verdana" w:eastAsia="DejaVu Sans" w:hAnsi="Verdana" w:cs="Times New Roman"/>
          <w:sz w:val="24"/>
          <w:lang w:eastAsia="nl-NL"/>
        </w:rPr>
        <w:t>Inschrijvingsstaat</w:t>
      </w:r>
    </w:p>
    <w:p w:rsidR="00D35329" w:rsidRDefault="00D35329" w:rsidP="00D35329">
      <w:pPr>
        <w:spacing w:line="260" w:lineRule="atLeast"/>
        <w:rPr>
          <w:rFonts w:ascii="Verdana" w:eastAsia="DejaVu Sans" w:hAnsi="Verdana" w:cs="Times New Roman"/>
          <w:sz w:val="24"/>
          <w:lang w:eastAsia="nl-NL"/>
        </w:rPr>
      </w:pPr>
    </w:p>
    <w:p w:rsidR="00937734" w:rsidRPr="00A9293A" w:rsidRDefault="00937734" w:rsidP="00937734">
      <w:r w:rsidRPr="00A9293A">
        <w:t xml:space="preserve">Voor de uitvoering van project </w:t>
      </w:r>
      <w:r w:rsidR="00D62B3A">
        <w:t>Areaaldossier A6 Lelystad</w:t>
      </w:r>
      <w:r w:rsidRPr="00A9293A">
        <w:t xml:space="preserve"> </w:t>
      </w:r>
      <w:r>
        <w:t>met z</w:t>
      </w:r>
      <w:r w:rsidRPr="00A9293A">
        <w:t xml:space="preserve">aaknummer </w:t>
      </w:r>
      <w:r w:rsidR="00D62B3A">
        <w:t>31163201</w:t>
      </w:r>
      <w:r w:rsidRPr="00A9293A">
        <w:t>.</w:t>
      </w:r>
    </w:p>
    <w:p w:rsidR="00937734" w:rsidRPr="00A9293A" w:rsidRDefault="00937734" w:rsidP="00937734"/>
    <w:p w:rsidR="00937734" w:rsidRPr="00A9293A" w:rsidRDefault="00937734" w:rsidP="00937734">
      <w:pPr>
        <w:tabs>
          <w:tab w:val="left" w:pos="3456"/>
          <w:tab w:val="right" w:pos="9026"/>
        </w:tabs>
      </w:pPr>
      <w:r w:rsidRPr="00A9293A">
        <w:t>Ondergetekende(n): ………………….…………………………….</w:t>
      </w:r>
    </w:p>
    <w:p w:rsidR="00937734" w:rsidRPr="00A9293A" w:rsidRDefault="00937734" w:rsidP="00937734">
      <w:pPr>
        <w:tabs>
          <w:tab w:val="left" w:pos="3456"/>
          <w:tab w:val="right" w:pos="9026"/>
        </w:tabs>
        <w:ind w:hanging="3456"/>
      </w:pPr>
    </w:p>
    <w:p w:rsidR="00937734" w:rsidRPr="00A9293A" w:rsidRDefault="00937734" w:rsidP="00937734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</w:pPr>
      <w:r w:rsidRPr="00A9293A">
        <w:t>te dezen rechtsgeldig vertegenwoordigd door ………………………….,</w:t>
      </w:r>
    </w:p>
    <w:p w:rsidR="00937734" w:rsidRPr="00A9293A" w:rsidRDefault="00937734" w:rsidP="00937734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</w:pPr>
    </w:p>
    <w:p w:rsidR="00937734" w:rsidRDefault="00937734" w:rsidP="00937734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</w:pPr>
      <w:r w:rsidRPr="00A9293A">
        <w:t>verklaar</w:t>
      </w:r>
      <w:r w:rsidR="004C552F">
        <w:t>t</w:t>
      </w:r>
      <w:r w:rsidRPr="00A9293A">
        <w:t xml:space="preserve"> (verklaren) zich door</w:t>
      </w:r>
      <w:r>
        <w:t xml:space="preserve"> ondertekening dezes bereid om d</w:t>
      </w:r>
      <w:r w:rsidRPr="00A9293A">
        <w:t xml:space="preserve">iensten te verrichten als beschreven in de </w:t>
      </w:r>
      <w:r>
        <w:t>aanbestedingsleidraad</w:t>
      </w:r>
      <w:r w:rsidRPr="00A9293A">
        <w:t>, tegen onderstaande prijzen (per product) exclusief btw:</w:t>
      </w:r>
    </w:p>
    <w:p w:rsidR="00937734" w:rsidRDefault="00937734" w:rsidP="00937734"/>
    <w:p w:rsidR="00937734" w:rsidRPr="009E0200" w:rsidRDefault="00937734" w:rsidP="00937734">
      <w:pPr>
        <w:pStyle w:val="Normaalweb3"/>
        <w:spacing w:before="0" w:after="0" w:line="240" w:lineRule="atLeast"/>
        <w:rPr>
          <w:rFonts w:ascii="Verdana" w:hAnsi="Verdana"/>
          <w:b/>
          <w:sz w:val="20"/>
          <w:lang w:val="nl-NL"/>
        </w:rPr>
      </w:pPr>
    </w:p>
    <w:tbl>
      <w:tblPr>
        <w:tblW w:w="9098" w:type="dxa"/>
        <w:tblInd w:w="-3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869"/>
        <w:gridCol w:w="1843"/>
        <w:gridCol w:w="2551"/>
      </w:tblGrid>
      <w:tr w:rsidR="004C552F" w:rsidRPr="009E0200" w:rsidTr="004C552F">
        <w:trPr>
          <w:trHeight w:val="30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pStyle w:val="Kop1"/>
            </w:pPr>
            <w:r w:rsidRPr="00724C6D">
              <w:t xml:space="preserve">Diensten / </w:t>
            </w:r>
            <w:r>
              <w:t>(deel)producten</w:t>
            </w:r>
          </w:p>
        </w:tc>
        <w:tc>
          <w:tcPr>
            <w:tcW w:w="18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552F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</w:rPr>
            </w:pPr>
            <w:r>
              <w:rPr>
                <w:b/>
              </w:rPr>
              <w:t>Aantal</w:t>
            </w:r>
          </w:p>
          <w:p w:rsidR="004C552F" w:rsidRPr="00C075A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</w:rPr>
            </w:pPr>
            <w:r w:rsidRPr="00C075AD">
              <w:rPr>
                <w:b/>
              </w:rPr>
              <w:t>producten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 w:rsidRPr="00347A7D">
              <w:rPr>
                <w:b/>
              </w:rPr>
              <w:t>Kosten</w:t>
            </w:r>
            <w:r>
              <w:rPr>
                <w:b/>
              </w:rPr>
              <w:t xml:space="preserve"> per product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 w:rsidRPr="00347A7D">
              <w:rPr>
                <w:b/>
              </w:rPr>
              <w:t>To</w:t>
            </w:r>
            <w:r>
              <w:rPr>
                <w:b/>
              </w:rPr>
              <w:t>taal kosten producten</w:t>
            </w:r>
          </w:p>
        </w:tc>
      </w:tr>
      <w:tr w:rsidR="004C552F" w:rsidRPr="009E0200" w:rsidTr="004C552F"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1. Geanalyseerde bestanden</w:t>
            </w:r>
          </w:p>
        </w:tc>
        <w:tc>
          <w:tcPr>
            <w:tcW w:w="1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1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</w:tr>
      <w:tr w:rsidR="004C552F" w:rsidRPr="009E0200" w:rsidTr="004C552F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2.</w:t>
            </w:r>
            <w:r w:rsidRPr="00724C6D">
              <w:t xml:space="preserve"> </w:t>
            </w:r>
            <w:r>
              <w:t>Definitieve database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</w:tr>
      <w:tr w:rsidR="004C552F" w:rsidRPr="009E0200" w:rsidTr="004C552F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 xml:space="preserve">3. Interface </w:t>
            </w:r>
            <w:proofErr w:type="spellStart"/>
            <w:r>
              <w:t>Meridian</w:t>
            </w:r>
            <w:proofErr w:type="spellEnd"/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</w:tr>
      <w:tr w:rsidR="004C552F" w:rsidRPr="009E0200" w:rsidTr="004C552F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9714F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4. Toestandsonderzoeken verharding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</w:tr>
      <w:tr w:rsidR="004C552F" w:rsidRPr="009E0200" w:rsidTr="004C552F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5. Asbestinventarisatie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  <w: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C552F" w:rsidRPr="00724C6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</w:tc>
      </w:tr>
      <w:tr w:rsidR="004C552F" w:rsidRPr="00347A7D" w:rsidTr="004C552F">
        <w:trPr>
          <w:trHeight w:val="334"/>
        </w:trPr>
        <w:tc>
          <w:tcPr>
            <w:tcW w:w="65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52F" w:rsidRPr="00347A7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</w:rPr>
            </w:pPr>
            <w:r w:rsidRPr="00347A7D">
              <w:rPr>
                <w:b/>
              </w:rPr>
              <w:t>Totaal inschrijving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52F" w:rsidRPr="00347A7D" w:rsidRDefault="004C552F" w:rsidP="000C2F2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</w:rPr>
            </w:pPr>
            <w:r w:rsidRPr="00347A7D">
              <w:rPr>
                <w:b/>
              </w:rPr>
              <w:t>€ …..</w:t>
            </w:r>
          </w:p>
        </w:tc>
      </w:tr>
    </w:tbl>
    <w:p w:rsidR="00937734" w:rsidRPr="00915998" w:rsidRDefault="00937734" w:rsidP="00937734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</w:rPr>
      </w:pPr>
    </w:p>
    <w:p w:rsidR="00937734" w:rsidRPr="00175360" w:rsidRDefault="00937734" w:rsidP="00937734">
      <w:pPr>
        <w:pStyle w:val="Plattetekst"/>
        <w:rPr>
          <w:szCs w:val="18"/>
        </w:rPr>
      </w:pPr>
      <w:r w:rsidRPr="00175360">
        <w:rPr>
          <w:szCs w:val="18"/>
        </w:rPr>
        <w:t>De inschrijving is op basis van een vaste prijs (per product).</w:t>
      </w:r>
    </w:p>
    <w:p w:rsidR="00937734" w:rsidRDefault="00937734" w:rsidP="00937734">
      <w:pPr>
        <w:pStyle w:val="Plattetekst"/>
        <w:rPr>
          <w:szCs w:val="18"/>
        </w:rPr>
      </w:pPr>
      <w:r w:rsidRPr="00175360">
        <w:rPr>
          <w:szCs w:val="18"/>
        </w:rPr>
        <w:t>Het totaal van de inschrijving geldt als bestedingslimiet.</w:t>
      </w:r>
    </w:p>
    <w:p w:rsidR="00937734" w:rsidRPr="00175360" w:rsidRDefault="00937734" w:rsidP="00937734">
      <w:pPr>
        <w:pStyle w:val="Plattetekst"/>
        <w:rPr>
          <w:szCs w:val="18"/>
        </w:rPr>
      </w:pPr>
      <w:r w:rsidRPr="00175360">
        <w:t>Indien de aanbestedingsleidraad één of meer optie(s) bevat, verbindt opdrachtnemer zich tevens tot uitvoering van die Optie(s) overeenkomstig de prijzen per (deel) product zoals in deze Inschrijvingsstaat aangegeven. Indien meer- of minderwerk aan de orde is gelden de prijzen per (deel) product, zoals in deze Inschrijvingsstaat aangegeven.</w:t>
      </w:r>
    </w:p>
    <w:p w:rsidR="00937734" w:rsidRPr="00175360" w:rsidRDefault="00937734" w:rsidP="00937734">
      <w:pPr>
        <w:pStyle w:val="Plattetekst"/>
        <w:rPr>
          <w:szCs w:val="18"/>
        </w:rPr>
      </w:pPr>
      <w:r w:rsidRPr="00175360">
        <w:rPr>
          <w:szCs w:val="18"/>
        </w:rPr>
        <w:t xml:space="preserve">Indien meer- of minderwerk aan de orde is gelden de prijzen per (deel) product, zoals aangegeven. </w:t>
      </w:r>
    </w:p>
    <w:p w:rsidR="00937734" w:rsidRPr="005125AB" w:rsidRDefault="00937734" w:rsidP="00937734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</w:pPr>
      <w:bookmarkStart w:id="0" w:name="_GoBack"/>
      <w:bookmarkEnd w:id="0"/>
    </w:p>
    <w:p w:rsidR="00937734" w:rsidRPr="00915998" w:rsidRDefault="00937734" w:rsidP="00937734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</w:rPr>
      </w:pPr>
    </w:p>
    <w:p w:rsidR="00937734" w:rsidRPr="00300406" w:rsidRDefault="00937734" w:rsidP="00937734">
      <w:pPr>
        <w:pStyle w:val="Broodtekst"/>
        <w:rPr>
          <w:b/>
          <w:bCs/>
        </w:rPr>
      </w:pPr>
      <w:r w:rsidRPr="00300406">
        <w:rPr>
          <w:b/>
          <w:bCs/>
        </w:rPr>
        <w:t>Ondertekening</w:t>
      </w:r>
    </w:p>
    <w:p w:rsidR="00937734" w:rsidRPr="00300406" w:rsidRDefault="00937734" w:rsidP="00937734">
      <w:pPr>
        <w:pStyle w:val="Broodtekst"/>
      </w:pPr>
    </w:p>
    <w:p w:rsidR="00937734" w:rsidRPr="00A9293A" w:rsidRDefault="00937734" w:rsidP="00937734">
      <w:pPr>
        <w:pStyle w:val="Broodtekst"/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>digitaal te worden ondertekend conform paragraaf 6.</w:t>
      </w:r>
      <w:r>
        <w:t>3</w:t>
      </w:r>
      <w:r w:rsidRPr="00300406">
        <w:t>.</w:t>
      </w:r>
      <w:r>
        <w:t>1.</w:t>
      </w:r>
    </w:p>
    <w:p w:rsidR="00937734" w:rsidRDefault="00937734" w:rsidP="00937734"/>
    <w:p w:rsidR="00937734" w:rsidRPr="00A9293A" w:rsidRDefault="00937734" w:rsidP="00937734">
      <w:pPr>
        <w:tabs>
          <w:tab w:val="left" w:pos="3495"/>
        </w:tabs>
      </w:pPr>
    </w:p>
    <w:p w:rsidR="00937734" w:rsidRPr="0078136E" w:rsidRDefault="00937734" w:rsidP="0093773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</w:pPr>
    </w:p>
    <w:p w:rsidR="00937734" w:rsidRPr="00300406" w:rsidRDefault="00937734" w:rsidP="00937734">
      <w:pPr>
        <w:pStyle w:val="Broodtekst"/>
        <w:rPr>
          <w:rFonts w:cs="Verdana"/>
          <w:color w:val="000000" w:themeColor="text1"/>
          <w:sz w:val="16"/>
          <w:szCs w:val="16"/>
        </w:rPr>
      </w:pPr>
    </w:p>
    <w:p w:rsidR="003F5EB0" w:rsidRPr="003F5EB0" w:rsidRDefault="003F5EB0" w:rsidP="00937734">
      <w:pPr>
        <w:spacing w:line="260" w:lineRule="atLeast"/>
      </w:pPr>
    </w:p>
    <w:sectPr w:rsidR="003F5EB0" w:rsidRPr="003F5EB0" w:rsidSect="00937734">
      <w:headerReference w:type="default" r:id="rId7"/>
      <w:footerReference w:type="default" r:id="rId8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329" w:rsidRDefault="00D35329" w:rsidP="0088501B">
      <w:r>
        <w:separator/>
      </w:r>
    </w:p>
  </w:endnote>
  <w:endnote w:type="continuationSeparator" w:id="0">
    <w:p w:rsidR="00D35329" w:rsidRDefault="00D3532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B2D" w:rsidRDefault="00522353" w:rsidP="000A3B2D">
    <w:pPr>
      <w:pStyle w:val="Voettekst"/>
    </w:pPr>
    <w:r>
      <w:rPr>
        <w:szCs w:val="13"/>
      </w:rPr>
      <w:t>R</w:t>
    </w:r>
    <w:r w:rsidR="000A3B2D" w:rsidRPr="008D5041">
      <w:rPr>
        <w:szCs w:val="13"/>
      </w:rPr>
      <w:t>WS BEDRIJFSVERTROUWELIJK</w:t>
    </w:r>
    <w:r w:rsidR="000A3B2D" w:rsidDel="00CD6042">
      <w:rPr>
        <w:sz w:val="16"/>
        <w:szCs w:val="16"/>
      </w:rPr>
      <w:t xml:space="preserve"> </w:t>
    </w:r>
    <w:r w:rsidR="000A3B2D">
      <w:rPr>
        <w:sz w:val="16"/>
        <w:szCs w:val="16"/>
      </w:rPr>
      <w:t xml:space="preserve">               </w:t>
    </w:r>
    <w:r w:rsidR="00A67E55">
      <w:rPr>
        <w:sz w:val="16"/>
        <w:szCs w:val="16"/>
      </w:rPr>
      <w:tab/>
      <w:t xml:space="preserve">    </w:t>
    </w:r>
    <w:r w:rsidR="000A3B2D">
      <w:rPr>
        <w:sz w:val="16"/>
        <w:szCs w:val="16"/>
      </w:rPr>
      <w:t xml:space="preserve"> </w:t>
    </w:r>
    <w:r w:rsidR="000A3B2D" w:rsidRPr="008D12FE">
      <w:rPr>
        <w:szCs w:val="13"/>
      </w:rPr>
      <w:t xml:space="preserve">ZAAKNUMMER </w:t>
    </w:r>
    <w:r w:rsidR="000A3B2D">
      <w:rPr>
        <w:szCs w:val="13"/>
      </w:rPr>
      <w:t>3</w:t>
    </w:r>
    <w:r w:rsidR="004A1FC9">
      <w:rPr>
        <w:szCs w:val="13"/>
      </w:rPr>
      <w:t>1</w:t>
    </w:r>
    <w:r w:rsidR="000A3B2D">
      <w:rPr>
        <w:szCs w:val="13"/>
      </w:rPr>
      <w:t>163</w:t>
    </w:r>
    <w:r w:rsidR="00D62B3A">
      <w:rPr>
        <w:szCs w:val="13"/>
      </w:rPr>
      <w:t>201</w:t>
    </w:r>
    <w:r w:rsidR="000A3B2D">
      <w:rPr>
        <w:szCs w:val="13"/>
      </w:rPr>
      <w:t xml:space="preserve">                   </w:t>
    </w:r>
    <w:r w:rsidR="00A67E55">
      <w:rPr>
        <w:szCs w:val="13"/>
      </w:rPr>
      <w:tab/>
    </w:r>
    <w:r w:rsidR="000A3B2D" w:rsidRPr="008D12FE">
      <w:rPr>
        <w:b/>
        <w:szCs w:val="13"/>
      </w:rPr>
      <w:t xml:space="preserve">Pagina </w:t>
    </w:r>
    <w:r w:rsidR="000A3B2D" w:rsidRPr="008D12FE">
      <w:rPr>
        <w:rStyle w:val="Paginanummer"/>
        <w:b/>
        <w:szCs w:val="13"/>
      </w:rPr>
      <w:fldChar w:fldCharType="begin"/>
    </w:r>
    <w:r w:rsidR="000A3B2D" w:rsidRPr="008D12FE">
      <w:rPr>
        <w:rStyle w:val="Paginanummer"/>
        <w:b/>
        <w:szCs w:val="13"/>
      </w:rPr>
      <w:instrText xml:space="preserve"> PAGE </w:instrText>
    </w:r>
    <w:r w:rsidR="000A3B2D" w:rsidRPr="008D12FE">
      <w:rPr>
        <w:rStyle w:val="Paginanummer"/>
        <w:b/>
        <w:szCs w:val="13"/>
      </w:rPr>
      <w:fldChar w:fldCharType="separate"/>
    </w:r>
    <w:r w:rsidR="005545ED">
      <w:rPr>
        <w:rStyle w:val="Paginanummer"/>
        <w:b/>
        <w:noProof/>
        <w:szCs w:val="13"/>
      </w:rPr>
      <w:t>1</w:t>
    </w:r>
    <w:r w:rsidR="000A3B2D" w:rsidRPr="008D12FE">
      <w:rPr>
        <w:rStyle w:val="Paginanummer"/>
        <w:b/>
        <w:szCs w:val="13"/>
      </w:rPr>
      <w:fldChar w:fldCharType="end"/>
    </w:r>
    <w:r w:rsidR="000A3B2D" w:rsidRPr="008D12FE">
      <w:rPr>
        <w:rStyle w:val="Paginanummer"/>
        <w:b/>
        <w:szCs w:val="13"/>
      </w:rPr>
      <w:t xml:space="preserve"> van </w:t>
    </w:r>
    <w:r w:rsidR="000A3B2D" w:rsidRPr="008D12FE">
      <w:rPr>
        <w:rStyle w:val="Paginanummer"/>
        <w:b/>
        <w:szCs w:val="13"/>
      </w:rPr>
      <w:fldChar w:fldCharType="begin"/>
    </w:r>
    <w:r w:rsidR="000A3B2D" w:rsidRPr="008D12FE">
      <w:rPr>
        <w:rStyle w:val="Paginanummer"/>
        <w:b/>
        <w:szCs w:val="13"/>
      </w:rPr>
      <w:instrText xml:space="preserve"> NUMPAGES </w:instrText>
    </w:r>
    <w:r w:rsidR="000A3B2D" w:rsidRPr="008D12FE">
      <w:rPr>
        <w:rStyle w:val="Paginanummer"/>
        <w:b/>
        <w:szCs w:val="13"/>
      </w:rPr>
      <w:fldChar w:fldCharType="separate"/>
    </w:r>
    <w:r w:rsidR="005545ED">
      <w:rPr>
        <w:rStyle w:val="Paginanummer"/>
        <w:b/>
        <w:noProof/>
        <w:szCs w:val="13"/>
      </w:rPr>
      <w:t>1</w:t>
    </w:r>
    <w:r w:rsidR="000A3B2D" w:rsidRPr="008D12FE">
      <w:rPr>
        <w:rStyle w:val="Paginanummer"/>
        <w:b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329" w:rsidRDefault="00D35329" w:rsidP="0088501B">
      <w:r>
        <w:separator/>
      </w:r>
    </w:p>
  </w:footnote>
  <w:footnote w:type="continuationSeparator" w:id="0">
    <w:p w:rsidR="00D35329" w:rsidRDefault="00D35329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81D" w:rsidRPr="00E6181D" w:rsidRDefault="00E6181D" w:rsidP="00E6181D">
    <w:pPr>
      <w:pStyle w:val="koptekst0"/>
      <w:jc w:val="right"/>
      <w:rPr>
        <w:b w:val="0"/>
      </w:rPr>
    </w:pPr>
  </w:p>
  <w:p w:rsidR="000A3B2D" w:rsidRPr="00E6181D" w:rsidRDefault="000A3B2D" w:rsidP="00E6181D">
    <w:pPr>
      <w:pStyle w:val="koptekst0"/>
      <w:jc w:val="right"/>
      <w:rPr>
        <w:b w:val="0"/>
      </w:rPr>
    </w:pPr>
    <w:r w:rsidRPr="00E6181D">
      <w:rPr>
        <w:b w:val="0"/>
        <w:noProof/>
      </w:rPr>
      <w:drawing>
        <wp:anchor distT="0" distB="0" distL="114300" distR="114300" simplePos="0" relativeHeight="251662336" behindDoc="0" locked="0" layoutInCell="1" allowOverlap="1" wp14:anchorId="4C423E4D" wp14:editId="245CF74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37734">
      <w:rPr>
        <w:b w:val="0"/>
      </w:rPr>
      <w:t xml:space="preserve">Bijlage </w:t>
    </w:r>
    <w:r w:rsidR="005545ED">
      <w:rPr>
        <w:b w:val="0"/>
      </w:rPr>
      <w:t>I</w:t>
    </w:r>
    <w:r w:rsidR="00937734">
      <w:rPr>
        <w:b w:val="0"/>
      </w:rPr>
      <w:t xml:space="preserve"> Inschrijvingsstaat</w:t>
    </w:r>
  </w:p>
  <w:p w:rsidR="000A3B2D" w:rsidRPr="00E6181D" w:rsidRDefault="000A3B2D" w:rsidP="000A3B2D">
    <w:pPr>
      <w:pStyle w:val="koptekst0"/>
      <w:rPr>
        <w:b w:val="0"/>
      </w:rPr>
    </w:pPr>
  </w:p>
  <w:p w:rsidR="000A3B2D" w:rsidRPr="00E6181D" w:rsidRDefault="000A3B2D" w:rsidP="000A3B2D">
    <w:pPr>
      <w:pStyle w:val="koptekst0"/>
      <w:rPr>
        <w:b w:val="0"/>
      </w:rPr>
    </w:pPr>
  </w:p>
  <w:p w:rsidR="000A3B2D" w:rsidRPr="00E6181D" w:rsidRDefault="000A3B2D" w:rsidP="000A3B2D">
    <w:pPr>
      <w:pStyle w:val="koptekst0"/>
      <w:rPr>
        <w:b w:val="0"/>
      </w:rPr>
    </w:pPr>
  </w:p>
  <w:p w:rsidR="000A3B2D" w:rsidRPr="00E6181D" w:rsidRDefault="000A3B2D" w:rsidP="000A3B2D">
    <w:pPr>
      <w:pStyle w:val="koptekst0"/>
      <w:rPr>
        <w:b w:val="0"/>
      </w:rPr>
    </w:pPr>
  </w:p>
  <w:p w:rsidR="000A3B2D" w:rsidRPr="00E6181D" w:rsidRDefault="000A3B2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329"/>
    <w:rsid w:val="00043163"/>
    <w:rsid w:val="000538A9"/>
    <w:rsid w:val="00056D70"/>
    <w:rsid w:val="000A3B2D"/>
    <w:rsid w:val="000B3F94"/>
    <w:rsid w:val="000E1F3B"/>
    <w:rsid w:val="00173156"/>
    <w:rsid w:val="001D6F03"/>
    <w:rsid w:val="002A6578"/>
    <w:rsid w:val="002B1092"/>
    <w:rsid w:val="002E0FD2"/>
    <w:rsid w:val="0038549E"/>
    <w:rsid w:val="0039421E"/>
    <w:rsid w:val="003C4BF2"/>
    <w:rsid w:val="003D51FB"/>
    <w:rsid w:val="003F5EB0"/>
    <w:rsid w:val="003F6EDB"/>
    <w:rsid w:val="0040142D"/>
    <w:rsid w:val="0040571B"/>
    <w:rsid w:val="00450447"/>
    <w:rsid w:val="004A1FC9"/>
    <w:rsid w:val="004B0EA1"/>
    <w:rsid w:val="004C552F"/>
    <w:rsid w:val="004D766D"/>
    <w:rsid w:val="00522353"/>
    <w:rsid w:val="005545ED"/>
    <w:rsid w:val="005A4FBE"/>
    <w:rsid w:val="005D2CF1"/>
    <w:rsid w:val="005E046F"/>
    <w:rsid w:val="006006F5"/>
    <w:rsid w:val="00650A9B"/>
    <w:rsid w:val="006D2E66"/>
    <w:rsid w:val="006F42D7"/>
    <w:rsid w:val="007435A7"/>
    <w:rsid w:val="007E3D89"/>
    <w:rsid w:val="007F4AEA"/>
    <w:rsid w:val="0088386A"/>
    <w:rsid w:val="0088501B"/>
    <w:rsid w:val="008D2753"/>
    <w:rsid w:val="008E3581"/>
    <w:rsid w:val="00905289"/>
    <w:rsid w:val="00915D71"/>
    <w:rsid w:val="00937734"/>
    <w:rsid w:val="009714F9"/>
    <w:rsid w:val="009C5CF5"/>
    <w:rsid w:val="00A32591"/>
    <w:rsid w:val="00A67E55"/>
    <w:rsid w:val="00A77ABF"/>
    <w:rsid w:val="00A863E9"/>
    <w:rsid w:val="00B022C4"/>
    <w:rsid w:val="00B050AB"/>
    <w:rsid w:val="00B559E9"/>
    <w:rsid w:val="00B72222"/>
    <w:rsid w:val="00B80650"/>
    <w:rsid w:val="00C36FAA"/>
    <w:rsid w:val="00C71133"/>
    <w:rsid w:val="00CA55CC"/>
    <w:rsid w:val="00CB3317"/>
    <w:rsid w:val="00CF2A84"/>
    <w:rsid w:val="00D140EF"/>
    <w:rsid w:val="00D35329"/>
    <w:rsid w:val="00D62B3A"/>
    <w:rsid w:val="00DA3555"/>
    <w:rsid w:val="00E456EE"/>
    <w:rsid w:val="00E6181D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14B2814"/>
  <w15:chartTrackingRefBased/>
  <w15:docId w15:val="{962E21A1-5FD1-4C3C-8A9F-85431E07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koptekst0">
    <w:name w:val="koptekst"/>
    <w:basedOn w:val="Standaard"/>
    <w:rsid w:val="000A3B2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sz w:val="13"/>
      <w:lang w:eastAsia="nl-NL"/>
    </w:rPr>
  </w:style>
  <w:style w:type="character" w:styleId="Paginanummer">
    <w:name w:val="page number"/>
    <w:basedOn w:val="Standaardalinea-lettertype"/>
    <w:rsid w:val="000A3B2D"/>
    <w:rPr>
      <w:rFonts w:cs="Times New Roman"/>
    </w:rPr>
  </w:style>
  <w:style w:type="paragraph" w:customStyle="1" w:styleId="Broodtekst">
    <w:name w:val="Broodtekst"/>
    <w:basedOn w:val="Standaard"/>
    <w:qFormat/>
    <w:rsid w:val="0093773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lang w:eastAsia="nl-NL"/>
    </w:rPr>
  </w:style>
  <w:style w:type="paragraph" w:styleId="Plattetekst">
    <w:name w:val="Body Text"/>
    <w:basedOn w:val="Standaard"/>
    <w:link w:val="PlattetekstChar"/>
    <w:rsid w:val="00937734"/>
    <w:pPr>
      <w:spacing w:after="120" w:line="240" w:lineRule="atLeast"/>
    </w:pPr>
    <w:rPr>
      <w:rFonts w:ascii="Verdana" w:eastAsia="DejaVu Sans" w:hAnsi="Verdana" w:cs="Times New Roman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937734"/>
    <w:rPr>
      <w:rFonts w:ascii="Verdana" w:eastAsia="DejaVu Sans" w:hAnsi="Verdana" w:cs="Times New Roman"/>
      <w:szCs w:val="24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937734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937734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customStyle="1" w:styleId="Normaalweb3">
    <w:name w:val="Normaal (web)3"/>
    <w:basedOn w:val="Standaard"/>
    <w:rsid w:val="00937734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Bruijn, Naomi de (GPO)</cp:lastModifiedBy>
  <cp:revision>2</cp:revision>
  <dcterms:created xsi:type="dcterms:W3CDTF">2021-02-09T11:25:00Z</dcterms:created>
  <dcterms:modified xsi:type="dcterms:W3CDTF">2021-02-09T11:25:00Z</dcterms:modified>
</cp:coreProperties>
</file>