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E29" w:rsidRDefault="00057E29" w:rsidP="00456A39">
      <w:pPr>
        <w:pStyle w:val="Kop1"/>
        <w:rPr>
          <w:b/>
        </w:rPr>
      </w:pPr>
      <w:bookmarkStart w:id="0" w:name="_Toc496111701"/>
      <w:bookmarkStart w:id="1" w:name="_Toc13126486"/>
      <w:bookmarkStart w:id="2" w:name="_Toc35960900"/>
    </w:p>
    <w:p w:rsidR="00456A39" w:rsidRPr="00057E29" w:rsidRDefault="00456A39" w:rsidP="00456A39">
      <w:pPr>
        <w:pStyle w:val="Kop1"/>
        <w:rPr>
          <w:b/>
        </w:rPr>
      </w:pPr>
      <w:r w:rsidRPr="00057E29">
        <w:rPr>
          <w:b/>
        </w:rPr>
        <w:t>Bijlage E</w:t>
      </w:r>
    </w:p>
    <w:p w:rsidR="00057E29" w:rsidRDefault="00456A39" w:rsidP="00456A39">
      <w:pPr>
        <w:pStyle w:val="Kop1"/>
        <w:sectPr w:rsidR="00057E29" w:rsidSect="005B6BD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835" w:right="1797" w:bottom="1440" w:left="1797" w:header="709" w:footer="709" w:gutter="0"/>
          <w:cols w:space="708"/>
          <w:docGrid w:linePitch="360"/>
        </w:sectPr>
      </w:pPr>
      <w:r w:rsidRPr="00456A39">
        <w:t>Gegevens omtrent technische bekwaamheid</w:t>
      </w:r>
      <w:bookmarkEnd w:id="0"/>
      <w:bookmarkEnd w:id="1"/>
      <w:bookmarkEnd w:id="2"/>
    </w:p>
    <w:p w:rsidR="00057E29" w:rsidRDefault="00057E29" w:rsidP="00456A39">
      <w:pPr>
        <w:spacing w:line="240" w:lineRule="auto"/>
      </w:pPr>
    </w:p>
    <w:p w:rsidR="00456A39" w:rsidRDefault="00456A39" w:rsidP="00456A39">
      <w:pPr>
        <w:spacing w:line="240" w:lineRule="auto"/>
        <w:rPr>
          <w:rFonts w:cs="RijksoverheidSansText-Regular"/>
          <w:szCs w:val="18"/>
        </w:rPr>
      </w:pPr>
      <w:r w:rsidRPr="00300406">
        <w:t xml:space="preserve">De ondernemer(s) </w:t>
      </w:r>
      <w:r w:rsidRPr="00300406">
        <w:rPr>
          <w:rFonts w:cs="RijksoverheidSansText-Regular"/>
        </w:rPr>
        <w:t>(gegadigde(n))</w:t>
      </w:r>
      <w:r w:rsidRPr="00300406">
        <w:t xml:space="preserve"> geeft(geven) in onderstaande tabel aan met welke referentieopdracht(en) wordt voldaan aan de geschiktheidseisen </w:t>
      </w:r>
      <w:r w:rsidRPr="00300406">
        <w:rPr>
          <w:rFonts w:cs="RijksoverheidSansText-Regular"/>
        </w:rPr>
        <w:t>en de selectiecriteria</w:t>
      </w:r>
      <w:r w:rsidRPr="00300406">
        <w:rPr>
          <w:rFonts w:cs="RijksoverheidSansText-Regular"/>
          <w:szCs w:val="18"/>
        </w:rPr>
        <w:t>.</w:t>
      </w:r>
    </w:p>
    <w:p w:rsidR="008D6A58" w:rsidRPr="00300406" w:rsidRDefault="008D6A58" w:rsidP="00456A39">
      <w:pPr>
        <w:spacing w:line="240" w:lineRule="auto"/>
        <w:rPr>
          <w:rFonts w:cs="RijksoverheidSansText-Regular"/>
          <w:szCs w:val="1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456A39" w:rsidRPr="00300406" w:rsidTr="00E8342A">
        <w:tc>
          <w:tcPr>
            <w:tcW w:w="4498" w:type="dxa"/>
            <w:shd w:val="clear" w:color="auto" w:fill="auto"/>
          </w:tcPr>
          <w:p w:rsidR="00456A39" w:rsidRPr="008D6A58" w:rsidRDefault="00456A39" w:rsidP="008D6A58">
            <w:pPr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Verwijzing naar de geschiktheidseis en/of het selectiecriterium</w:t>
            </w:r>
          </w:p>
        </w:tc>
        <w:tc>
          <w:tcPr>
            <w:tcW w:w="3112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 xml:space="preserve">Referentieopdracht </w:t>
            </w:r>
            <w:proofErr w:type="spellStart"/>
            <w:r w:rsidRPr="00300406">
              <w:rPr>
                <w:rFonts w:cs="Verdana"/>
                <w:b/>
                <w:szCs w:val="18"/>
              </w:rPr>
              <w:t>nr</w:t>
            </w:r>
            <w:proofErr w:type="spellEnd"/>
            <w:r w:rsidRPr="00300406">
              <w:rPr>
                <w:rFonts w:cs="Verdana"/>
                <w:b/>
                <w:szCs w:val="18"/>
              </w:rPr>
              <w:t>:</w:t>
            </w:r>
          </w:p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Door de ondernemer(s) (gegadigde(n)) in te vullen</w:t>
            </w:r>
          </w:p>
        </w:tc>
      </w:tr>
      <w:tr w:rsidR="00456A39" w:rsidRPr="00300406" w:rsidTr="00E8342A">
        <w:tc>
          <w:tcPr>
            <w:tcW w:w="4498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456A39" w:rsidRPr="00300406" w:rsidRDefault="00456A39" w:rsidP="00E8342A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Per geschik</w:t>
            </w:r>
            <w:r w:rsidR="00CC1E93">
              <w:rPr>
                <w:rFonts w:cs="Verdana"/>
                <w:szCs w:val="18"/>
              </w:rPr>
              <w:t>theidseis maximaal 1 referentie</w:t>
            </w:r>
            <w:bookmarkStart w:id="3" w:name="_GoBack"/>
            <w:bookmarkEnd w:id="3"/>
            <w:r w:rsidRPr="00300406">
              <w:rPr>
                <w:rFonts w:cs="Verdana"/>
                <w:szCs w:val="18"/>
              </w:rPr>
              <w:t>opdracht</w:t>
            </w:r>
          </w:p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56A39" w:rsidRPr="00300406" w:rsidTr="00E8342A">
        <w:tc>
          <w:tcPr>
            <w:tcW w:w="4498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456A39" w:rsidRPr="00300406" w:rsidTr="00E8342A">
        <w:tc>
          <w:tcPr>
            <w:tcW w:w="4498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456A39" w:rsidRPr="00300406" w:rsidRDefault="00456A39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947432" w:rsidRPr="00300406" w:rsidTr="00E8342A">
        <w:tc>
          <w:tcPr>
            <w:tcW w:w="4498" w:type="dxa"/>
            <w:shd w:val="clear" w:color="auto" w:fill="auto"/>
          </w:tcPr>
          <w:p w:rsidR="00947432" w:rsidRPr="00300406" w:rsidRDefault="00947432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947432" w:rsidRPr="00300406" w:rsidRDefault="00947432" w:rsidP="00E8342A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947432" w:rsidRPr="00300406" w:rsidTr="00E8342A">
        <w:tc>
          <w:tcPr>
            <w:tcW w:w="4498" w:type="dxa"/>
            <w:shd w:val="clear" w:color="auto" w:fill="auto"/>
          </w:tcPr>
          <w:p w:rsidR="00947432" w:rsidRPr="00300406" w:rsidRDefault="00947432" w:rsidP="00E8342A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Paragraaf 3.2 lid 3.d</w:t>
            </w:r>
          </w:p>
        </w:tc>
        <w:tc>
          <w:tcPr>
            <w:tcW w:w="3112" w:type="dxa"/>
            <w:shd w:val="clear" w:color="auto" w:fill="auto"/>
          </w:tcPr>
          <w:p w:rsidR="00947432" w:rsidRPr="00300406" w:rsidRDefault="00947432" w:rsidP="00E8342A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…</w:t>
            </w:r>
          </w:p>
        </w:tc>
      </w:tr>
    </w:tbl>
    <w:p w:rsidR="00456A39" w:rsidRPr="008D6A58" w:rsidRDefault="00456A39" w:rsidP="00456A39">
      <w:pPr>
        <w:spacing w:line="260" w:lineRule="atLeast"/>
        <w:rPr>
          <w:rFonts w:cs="Verdana"/>
          <w:color w:val="000000" w:themeColor="text1"/>
          <w:szCs w:val="18"/>
        </w:rPr>
      </w:pPr>
    </w:p>
    <w:p w:rsidR="00456A39" w:rsidRPr="00300406" w:rsidRDefault="00456A39" w:rsidP="00456A39">
      <w:pPr>
        <w:pStyle w:val="Lijstalinea"/>
        <w:numPr>
          <w:ilvl w:val="0"/>
          <w:numId w:val="33"/>
        </w:numPr>
        <w:spacing w:line="240" w:lineRule="exact"/>
        <w:contextualSpacing/>
        <w:rPr>
          <w:rFonts w:cs="RijksoverheidSansText-Regular"/>
          <w:szCs w:val="18"/>
        </w:rPr>
      </w:pPr>
      <w:r w:rsidRPr="00300406">
        <w:rPr>
          <w:rFonts w:cs="RijksoverheidSansText-Regular"/>
          <w:szCs w:val="18"/>
        </w:rPr>
        <w:t xml:space="preserve">De ondernemer(s) </w:t>
      </w:r>
      <w:r w:rsidRPr="00300406">
        <w:rPr>
          <w:rFonts w:cs="RijksoverheidSansText-Regular"/>
        </w:rPr>
        <w:t>(gegadigde(n))</w:t>
      </w:r>
      <w:r w:rsidRPr="00300406">
        <w:rPr>
          <w:rFonts w:cs="RijksoverheidSansText-Regular"/>
          <w:szCs w:val="18"/>
        </w:rPr>
        <w:t xml:space="preserve"> vult (vullen) per referentieopdracht de volgende gegevens in. Onderstaande tabel dient zo vaak als nodig herhaald en ingevuld te worden.</w:t>
      </w:r>
    </w:p>
    <w:tbl>
      <w:tblPr>
        <w:tblpPr w:leftFromText="141" w:rightFromText="141" w:vertAnchor="text" w:horzAnchor="margin" w:tblpY="140"/>
        <w:tblW w:w="7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947432" w:rsidRPr="00300406" w:rsidTr="00947432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</w:p>
          <w:p w:rsidR="00947432" w:rsidRPr="00300406" w:rsidRDefault="00947432" w:rsidP="00947432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  <w:r w:rsidRPr="00300406">
              <w:rPr>
                <w:rFonts w:cs="Verdana"/>
                <w:b/>
                <w:bCs/>
                <w:szCs w:val="18"/>
              </w:rPr>
              <w:t>REFERENTIEOPDRACHT NR: …</w:t>
            </w:r>
          </w:p>
          <w:p w:rsidR="00947432" w:rsidRPr="00300406" w:rsidRDefault="00947432" w:rsidP="00947432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bedrag</w:t>
            </w:r>
          </w:p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947432" w:rsidRPr="00300406" w:rsidTr="00947432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>
              <w:br w:type="page"/>
            </w:r>
            <w:r w:rsidRPr="00300406">
              <w:rPr>
                <w:rFonts w:cs="Verdana"/>
                <w:szCs w:val="18"/>
              </w:rPr>
              <w:t xml:space="preserve">Indien de referentieopdracht is uitgevoerd door een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De namen van de overige participanten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</w:p>
        </w:tc>
      </w:tr>
      <w:tr w:rsidR="00947432" w:rsidRPr="00300406" w:rsidTr="00947432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Percentage aandeel van iedere participant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 w:val="16"/>
                <w:szCs w:val="16"/>
              </w:rPr>
            </w:pPr>
            <w:r w:rsidRPr="00300406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947432" w:rsidRPr="00300406" w:rsidTr="00947432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Pr="00300406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947432" w:rsidRPr="00300406" w:rsidTr="00947432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32" w:rsidRDefault="00947432" w:rsidP="00947432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  <w:p w:rsidR="00947432" w:rsidRPr="00300406" w:rsidRDefault="00947432" w:rsidP="00947432">
            <w:pPr>
              <w:rPr>
                <w:rFonts w:cs="Verdana"/>
                <w:szCs w:val="18"/>
              </w:rPr>
            </w:pPr>
          </w:p>
        </w:tc>
      </w:tr>
    </w:tbl>
    <w:p w:rsidR="00456A39" w:rsidRPr="00300406" w:rsidRDefault="00456A39" w:rsidP="00456A39">
      <w:pPr>
        <w:spacing w:line="260" w:lineRule="atLeast"/>
        <w:rPr>
          <w:rFonts w:cs="Verdana"/>
          <w:szCs w:val="18"/>
        </w:rPr>
      </w:pPr>
    </w:p>
    <w:p w:rsidR="003F5EB0" w:rsidRPr="003F5EB0" w:rsidRDefault="003F5EB0" w:rsidP="00947432"/>
    <w:sectPr w:rsidR="003F5EB0" w:rsidRPr="003F5EB0" w:rsidSect="00057E29">
      <w:headerReference w:type="default" r:id="rId13"/>
      <w:footerReference w:type="default" r:id="rId14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A39" w:rsidRDefault="00456A39" w:rsidP="0088501B">
      <w:r>
        <w:separator/>
      </w:r>
    </w:p>
  </w:endnote>
  <w:endnote w:type="continuationSeparator" w:id="0">
    <w:p w:rsidR="00456A39" w:rsidRDefault="00456A3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9C0" w:rsidRDefault="007779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9C0" w:rsidRDefault="007779C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9C0" w:rsidRDefault="007779C0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E29" w:rsidRDefault="00057E29" w:rsidP="00057E29">
    <w:pPr>
      <w:pStyle w:val="Voettekst"/>
    </w:pPr>
    <w:r w:rsidRPr="008D5041">
      <w:rPr>
        <w:szCs w:val="13"/>
      </w:rPr>
      <w:t>RWS BEDRIJFSVERTROUWELIJK</w:t>
    </w:r>
    <w:r w:rsidDel="00CD6042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</w:t>
    </w:r>
    <w:r>
      <w:rPr>
        <w:sz w:val="16"/>
        <w:szCs w:val="16"/>
      </w:rPr>
      <w:tab/>
      <w:t xml:space="preserve">     </w:t>
    </w:r>
    <w:r w:rsidRPr="008D12FE">
      <w:rPr>
        <w:szCs w:val="13"/>
      </w:rPr>
      <w:t xml:space="preserve">ZAAKNUMMER </w:t>
    </w:r>
    <w:r w:rsidR="00C05B0E">
      <w:rPr>
        <w:szCs w:val="13"/>
      </w:rPr>
      <w:t>31163201</w:t>
    </w:r>
    <w:r>
      <w:rPr>
        <w:szCs w:val="13"/>
      </w:rPr>
      <w:t xml:space="preserve">                     </w:t>
    </w:r>
    <w:r>
      <w:rPr>
        <w:szCs w:val="13"/>
      </w:rPr>
      <w:tab/>
    </w:r>
    <w:r w:rsidRPr="008D12FE">
      <w:rPr>
        <w:b/>
        <w:szCs w:val="13"/>
      </w:rPr>
      <w:t xml:space="preserve">Pagina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PAGE </w:instrText>
    </w:r>
    <w:r w:rsidRPr="008D12FE">
      <w:rPr>
        <w:rStyle w:val="Paginanummer"/>
        <w:b/>
        <w:szCs w:val="13"/>
      </w:rPr>
      <w:fldChar w:fldCharType="separate"/>
    </w:r>
    <w:r w:rsidR="008D6A58">
      <w:rPr>
        <w:rStyle w:val="Paginanummer"/>
        <w:b/>
        <w:noProof/>
        <w:szCs w:val="13"/>
      </w:rPr>
      <w:t>2</w:t>
    </w:r>
    <w:r w:rsidRPr="008D12FE">
      <w:rPr>
        <w:rStyle w:val="Paginanummer"/>
        <w:b/>
        <w:szCs w:val="13"/>
      </w:rPr>
      <w:fldChar w:fldCharType="end"/>
    </w:r>
    <w:r w:rsidRPr="008D12FE">
      <w:rPr>
        <w:rStyle w:val="Paginanummer"/>
        <w:b/>
        <w:szCs w:val="13"/>
      </w:rPr>
      <w:t xml:space="preserve"> van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NUMPAGES </w:instrText>
    </w:r>
    <w:r w:rsidRPr="008D12FE">
      <w:rPr>
        <w:rStyle w:val="Paginanummer"/>
        <w:b/>
        <w:szCs w:val="13"/>
      </w:rPr>
      <w:fldChar w:fldCharType="separate"/>
    </w:r>
    <w:r w:rsidR="008D6A58">
      <w:rPr>
        <w:rStyle w:val="Paginanummer"/>
        <w:b/>
        <w:noProof/>
        <w:szCs w:val="13"/>
      </w:rPr>
      <w:t>2</w:t>
    </w:r>
    <w:r w:rsidRPr="008D12FE">
      <w:rPr>
        <w:rStyle w:val="Paginanummer"/>
        <w:b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A39" w:rsidRDefault="00456A39" w:rsidP="0088501B">
      <w:r>
        <w:separator/>
      </w:r>
    </w:p>
  </w:footnote>
  <w:footnote w:type="continuationSeparator" w:id="0">
    <w:p w:rsidR="00456A39" w:rsidRDefault="00456A3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9C0" w:rsidRDefault="007779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E29" w:rsidRDefault="00057E29" w:rsidP="00057E29">
    <w:pPr>
      <w:pStyle w:val="koptekst0"/>
    </w:pPr>
    <w:r>
      <w:rPr>
        <w:b w:val="0"/>
        <w:noProof/>
      </w:rPr>
      <w:drawing>
        <wp:anchor distT="0" distB="0" distL="114300" distR="114300" simplePos="0" relativeHeight="251659264" behindDoc="0" locked="0" layoutInCell="1" allowOverlap="1" wp14:anchorId="5BF63F29" wp14:editId="10E1ECC0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57E29" w:rsidRDefault="00057E29" w:rsidP="00057E29">
    <w:pPr>
      <w:pStyle w:val="koptekst0"/>
    </w:pPr>
  </w:p>
  <w:p w:rsidR="00057E29" w:rsidRDefault="002325CE" w:rsidP="002325CE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057E29" w:rsidRDefault="00057E29" w:rsidP="00057E29">
    <w:pPr>
      <w:pStyle w:val="koptekst0"/>
    </w:pPr>
  </w:p>
  <w:p w:rsidR="00057E29" w:rsidRDefault="00057E29" w:rsidP="00057E29">
    <w:pPr>
      <w:pStyle w:val="koptekst0"/>
    </w:pPr>
  </w:p>
  <w:p w:rsidR="00057E29" w:rsidRDefault="00971F93" w:rsidP="00971F93">
    <w:pPr>
      <w:pStyle w:val="koptekst0"/>
      <w:tabs>
        <w:tab w:val="clear" w:pos="227"/>
        <w:tab w:val="clear" w:pos="454"/>
        <w:tab w:val="clear" w:pos="680"/>
        <w:tab w:val="left" w:pos="2676"/>
      </w:tabs>
    </w:pPr>
    <w:r>
      <w:tab/>
    </w:r>
  </w:p>
  <w:p w:rsidR="00057E29" w:rsidRDefault="00057E29" w:rsidP="00057E29">
    <w:pPr>
      <w:pStyle w:val="koptekst0"/>
    </w:pPr>
  </w:p>
  <w:p w:rsidR="00057E29" w:rsidRDefault="00057E29" w:rsidP="00057E29">
    <w:pPr>
      <w:pStyle w:val="koptekst0"/>
    </w:pPr>
  </w:p>
  <w:p w:rsidR="00057E29" w:rsidRDefault="00057E29" w:rsidP="00057E29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0288" behindDoc="1" locked="1" layoutInCell="1" allowOverlap="1" wp14:anchorId="464447F5" wp14:editId="44896369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5B0E">
      <w:t>31163201</w:t>
    </w:r>
  </w:p>
  <w:p w:rsidR="00057E29" w:rsidRPr="002325CE" w:rsidRDefault="002325CE" w:rsidP="002325CE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:rsidR="002325CE" w:rsidRDefault="002325C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9C0" w:rsidRDefault="007779C0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E29" w:rsidRPr="00057E29" w:rsidRDefault="00057E29" w:rsidP="00057E29">
    <w:pPr>
      <w:pStyle w:val="koptekst0"/>
      <w:jc w:val="right"/>
      <w:rPr>
        <w:b w:val="0"/>
      </w:rPr>
    </w:pPr>
  </w:p>
  <w:p w:rsidR="00057E29" w:rsidRPr="00057E29" w:rsidRDefault="00057E29" w:rsidP="00057E29">
    <w:pPr>
      <w:pStyle w:val="koptekst0"/>
      <w:jc w:val="right"/>
      <w:rPr>
        <w:b w:val="0"/>
      </w:rPr>
    </w:pPr>
    <w:r w:rsidRPr="00057E29">
      <w:rPr>
        <w:b w:val="0"/>
      </w:rPr>
      <w:t>Bijlage E Technische bekwaamheid</w:t>
    </w:r>
    <w:r w:rsidRPr="00057E29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04F544C8" wp14:editId="505C7137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057E29" w:rsidRPr="00057E29" w:rsidRDefault="00057E2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1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39"/>
    <w:rsid w:val="00043163"/>
    <w:rsid w:val="00056D70"/>
    <w:rsid w:val="00057E29"/>
    <w:rsid w:val="000B3F94"/>
    <w:rsid w:val="000E1F3B"/>
    <w:rsid w:val="00173156"/>
    <w:rsid w:val="001D6F03"/>
    <w:rsid w:val="002325CE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56A39"/>
    <w:rsid w:val="004B0EA1"/>
    <w:rsid w:val="004D766D"/>
    <w:rsid w:val="00515959"/>
    <w:rsid w:val="00540477"/>
    <w:rsid w:val="005A4FBE"/>
    <w:rsid w:val="005B6BD0"/>
    <w:rsid w:val="005D2CF1"/>
    <w:rsid w:val="005E046F"/>
    <w:rsid w:val="006006F5"/>
    <w:rsid w:val="00650A9B"/>
    <w:rsid w:val="006D2E66"/>
    <w:rsid w:val="006F42D7"/>
    <w:rsid w:val="007132F9"/>
    <w:rsid w:val="00722AD0"/>
    <w:rsid w:val="007435A7"/>
    <w:rsid w:val="007779C0"/>
    <w:rsid w:val="007F4AEA"/>
    <w:rsid w:val="0088386A"/>
    <w:rsid w:val="0088501B"/>
    <w:rsid w:val="008C2543"/>
    <w:rsid w:val="008D2753"/>
    <w:rsid w:val="008D6A58"/>
    <w:rsid w:val="008E3581"/>
    <w:rsid w:val="00905289"/>
    <w:rsid w:val="00947432"/>
    <w:rsid w:val="00971F93"/>
    <w:rsid w:val="009C5CF5"/>
    <w:rsid w:val="00A32591"/>
    <w:rsid w:val="00A77ABF"/>
    <w:rsid w:val="00A863E9"/>
    <w:rsid w:val="00B022C4"/>
    <w:rsid w:val="00B559E9"/>
    <w:rsid w:val="00B647C8"/>
    <w:rsid w:val="00B72222"/>
    <w:rsid w:val="00B80650"/>
    <w:rsid w:val="00C05B0E"/>
    <w:rsid w:val="00C36FAA"/>
    <w:rsid w:val="00C71133"/>
    <w:rsid w:val="00CA55CC"/>
    <w:rsid w:val="00CB3317"/>
    <w:rsid w:val="00CC1E93"/>
    <w:rsid w:val="00DA3555"/>
    <w:rsid w:val="00E456EE"/>
    <w:rsid w:val="00E7184B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9832E75"/>
  <w15:chartTrackingRefBased/>
  <w15:docId w15:val="{69C7AA2A-952E-436F-93F3-EB18A4F6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56A39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456A3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56A39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56A39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56A39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456A39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456A39"/>
    <w:rPr>
      <w:rFonts w:ascii="V&amp;W Syntax (Adobe)" w:hAnsi="V&amp;W Syntax (Adobe)" w:cs="V&amp;W Syntax (Adobe)"/>
    </w:rPr>
  </w:style>
  <w:style w:type="paragraph" w:customStyle="1" w:styleId="Helptekst">
    <w:name w:val="Helptekst"/>
    <w:basedOn w:val="Plattetekst"/>
    <w:link w:val="HelptekstChar"/>
    <w:uiPriority w:val="16"/>
    <w:qFormat/>
    <w:rsid w:val="00456A39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456A39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56A39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56A39"/>
    <w:rPr>
      <w:rFonts w:ascii="Verdana" w:eastAsia="DejaVu Sans" w:hAnsi="Verdana" w:cs="Times New Roman"/>
      <w:szCs w:val="24"/>
      <w:lang w:eastAsia="nl-NL"/>
    </w:rPr>
  </w:style>
  <w:style w:type="paragraph" w:customStyle="1" w:styleId="koptekst0">
    <w:name w:val="koptekst"/>
    <w:basedOn w:val="Standaard"/>
    <w:rsid w:val="00057E2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b/>
      <w:sz w:val="13"/>
      <w:szCs w:val="18"/>
    </w:rPr>
  </w:style>
  <w:style w:type="character" w:styleId="Paginanummer">
    <w:name w:val="page number"/>
    <w:basedOn w:val="Standaardalinea-lettertype"/>
    <w:rsid w:val="00057E29"/>
    <w:rPr>
      <w:rFonts w:cs="Times New Roman"/>
    </w:rPr>
  </w:style>
  <w:style w:type="paragraph" w:customStyle="1" w:styleId="Huisstijl-Rubricering">
    <w:name w:val="Huisstijl - Rubricering"/>
    <w:basedOn w:val="Standaard"/>
    <w:next w:val="Standaard"/>
    <w:uiPriority w:val="1"/>
    <w:qFormat/>
    <w:rsid w:val="005B6BD0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Hartgers, Dirk (GPO)</cp:lastModifiedBy>
  <cp:revision>4</cp:revision>
  <dcterms:created xsi:type="dcterms:W3CDTF">2021-02-09T11:20:00Z</dcterms:created>
  <dcterms:modified xsi:type="dcterms:W3CDTF">2021-02-10T12:27:00Z</dcterms:modified>
</cp:coreProperties>
</file>