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1E42" w:rsidRDefault="00B71E42" w:rsidP="00B71E42">
      <w:pPr>
        <w:pStyle w:val="BijlageGenummerdKop"/>
        <w:numPr>
          <w:ilvl w:val="0"/>
          <w:numId w:val="0"/>
        </w:numPr>
        <w:sectPr w:rsidR="00B71E42" w:rsidSect="008E2E8F">
          <w:headerReference w:type="default" r:id="rId8"/>
          <w:pgSz w:w="11906" w:h="16838"/>
          <w:pgMar w:top="2835" w:right="1797" w:bottom="1440" w:left="1797" w:header="709" w:footer="709" w:gutter="0"/>
          <w:cols w:space="708"/>
          <w:docGrid w:linePitch="360"/>
        </w:sectPr>
      </w:pPr>
      <w:bookmarkStart w:id="0" w:name="_Toc496111699"/>
      <w:bookmarkStart w:id="1" w:name="_Toc13126484"/>
      <w:bookmarkStart w:id="2" w:name="_Toc35960898"/>
      <w:r>
        <w:rPr>
          <w:b/>
        </w:rPr>
        <w:br/>
      </w:r>
      <w:r w:rsidR="00E2226D" w:rsidRPr="00B71E42">
        <w:rPr>
          <w:b/>
        </w:rPr>
        <w:t>Bijlage C</w:t>
      </w:r>
      <w:r w:rsidR="00E2226D">
        <w:t xml:space="preserve"> </w:t>
      </w:r>
      <w:r>
        <w:br/>
      </w:r>
      <w:r w:rsidR="00E2226D" w:rsidRPr="00300406">
        <w:t>Aanvullende eigen verklaring</w:t>
      </w:r>
      <w:bookmarkEnd w:id="0"/>
      <w:bookmarkEnd w:id="1"/>
      <w:bookmarkEnd w:id="2"/>
    </w:p>
    <w:p w:rsidR="00E2226D" w:rsidRPr="00300406" w:rsidRDefault="00E2226D" w:rsidP="00E2226D">
      <w:pPr>
        <w:tabs>
          <w:tab w:val="num" w:pos="900"/>
        </w:tabs>
        <w:rPr>
          <w:rFonts w:cs="V&amp;W Syntax (Adobe)"/>
          <w:bCs/>
          <w:szCs w:val="18"/>
        </w:rPr>
      </w:pPr>
      <w:r w:rsidRPr="00300406">
        <w:rPr>
          <w:rFonts w:cs="V&amp;W Syntax (Adobe)"/>
          <w:bCs/>
          <w:szCs w:val="18"/>
        </w:rPr>
        <w:t xml:space="preserve">Naam en adres van de onderneming: </w:t>
      </w:r>
    </w:p>
    <w:p w:rsidR="00E2226D" w:rsidRPr="00300406" w:rsidRDefault="00E2226D" w:rsidP="00E2226D">
      <w:pPr>
        <w:tabs>
          <w:tab w:val="num" w:pos="900"/>
        </w:tabs>
        <w:rPr>
          <w:rFonts w:cs="V&amp;W Syntax (Adobe)"/>
          <w:bCs/>
          <w:szCs w:val="18"/>
        </w:rPr>
      </w:pPr>
    </w:p>
    <w:p w:rsidR="00E2226D" w:rsidRPr="00300406" w:rsidRDefault="00E2226D" w:rsidP="00E2226D">
      <w:pPr>
        <w:tabs>
          <w:tab w:val="num" w:pos="900"/>
        </w:tabs>
        <w:rPr>
          <w:rFonts w:cs="V&amp;W Syntax (Adobe)"/>
        </w:rPr>
      </w:pPr>
      <w:r w:rsidRPr="00300406">
        <w:rPr>
          <w:rFonts w:cs="V&amp;W Syntax (Adobe)"/>
        </w:rPr>
        <w:t>…………………………………………………………………………………………………………………………………………</w:t>
      </w:r>
    </w:p>
    <w:p w:rsidR="00E2226D" w:rsidRPr="00300406" w:rsidRDefault="00E2226D" w:rsidP="00E2226D">
      <w:pPr>
        <w:tabs>
          <w:tab w:val="num" w:pos="900"/>
        </w:tabs>
        <w:rPr>
          <w:rFonts w:cs="V&amp;W Syntax (Adobe)"/>
          <w:bCs/>
          <w:szCs w:val="18"/>
        </w:rPr>
      </w:pPr>
    </w:p>
    <w:p w:rsidR="00E2226D" w:rsidRPr="00300406" w:rsidRDefault="00E2226D" w:rsidP="00E2226D">
      <w:pPr>
        <w:tabs>
          <w:tab w:val="num" w:pos="900"/>
        </w:tabs>
        <w:rPr>
          <w:rFonts w:cs="V&amp;W Syntax (Adobe)"/>
          <w:bCs/>
          <w:szCs w:val="18"/>
        </w:rPr>
      </w:pPr>
      <w:r w:rsidRPr="00300406">
        <w:rPr>
          <w:rFonts w:cs="V&amp;W Syntax (Adobe)"/>
          <w:bCs/>
          <w:szCs w:val="18"/>
        </w:rPr>
        <w:t>Inschrijvingsnummer Kamer van Koophandel (inschrijvingsnummer van het handelsregister of een overeenkomstig register van het land van vestiging van de onderneming):</w:t>
      </w:r>
    </w:p>
    <w:p w:rsidR="00E2226D" w:rsidRPr="00300406" w:rsidRDefault="00E2226D" w:rsidP="00E2226D">
      <w:pPr>
        <w:tabs>
          <w:tab w:val="num" w:pos="900"/>
        </w:tabs>
        <w:rPr>
          <w:rFonts w:cs="V&amp;W Syntax (Adobe)"/>
          <w:bCs/>
          <w:szCs w:val="18"/>
        </w:rPr>
      </w:pPr>
    </w:p>
    <w:p w:rsidR="00E2226D" w:rsidRPr="00300406" w:rsidRDefault="00E2226D" w:rsidP="00E2226D">
      <w:pPr>
        <w:tabs>
          <w:tab w:val="num" w:pos="900"/>
        </w:tabs>
        <w:rPr>
          <w:rFonts w:cs="V&amp;W Syntax (Adobe)"/>
        </w:rPr>
      </w:pPr>
      <w:r w:rsidRPr="00300406">
        <w:rPr>
          <w:rFonts w:cs="V&amp;W Syntax (Adobe)"/>
        </w:rPr>
        <w:t>KvK-nummer: ………</w:t>
      </w:r>
    </w:p>
    <w:p w:rsidR="00E2226D" w:rsidRPr="00300406" w:rsidRDefault="00E2226D" w:rsidP="00E2226D">
      <w:pPr>
        <w:tabs>
          <w:tab w:val="num" w:pos="900"/>
        </w:tabs>
        <w:rPr>
          <w:rFonts w:cs="V&amp;W Syntax (Adobe)"/>
        </w:rPr>
      </w:pPr>
    </w:p>
    <w:p w:rsidR="00E2226D" w:rsidRPr="00300406" w:rsidRDefault="00E2226D" w:rsidP="00E2226D">
      <w:pPr>
        <w:tabs>
          <w:tab w:val="num" w:pos="900"/>
        </w:tabs>
        <w:rPr>
          <w:rFonts w:cs="V&amp;W Syntax (Adobe)"/>
        </w:rPr>
      </w:pPr>
      <w:r w:rsidRPr="00300406">
        <w:rPr>
          <w:rFonts w:cs="V&amp;W Syntax (Adobe)"/>
        </w:rPr>
        <w:t xml:space="preserve">Vestigingsnummer: ………… </w:t>
      </w:r>
    </w:p>
    <w:p w:rsidR="00E2226D" w:rsidRPr="00300406" w:rsidRDefault="00E2226D" w:rsidP="00E2226D">
      <w:pPr>
        <w:tabs>
          <w:tab w:val="num" w:pos="900"/>
        </w:tabs>
        <w:rPr>
          <w:rFonts w:cs="V&amp;W Syntax (Adobe)"/>
          <w:bCs/>
          <w:szCs w:val="18"/>
        </w:rPr>
      </w:pPr>
    </w:p>
    <w:p w:rsidR="00E2226D" w:rsidRPr="00300406" w:rsidRDefault="00E2226D" w:rsidP="00E2226D">
      <w:pPr>
        <w:tabs>
          <w:tab w:val="num" w:pos="900"/>
        </w:tabs>
        <w:rPr>
          <w:rFonts w:cs="V&amp;W Syntax (Adobe)"/>
          <w:bCs/>
          <w:szCs w:val="18"/>
        </w:rPr>
      </w:pPr>
      <w:r w:rsidRPr="00300406">
        <w:rPr>
          <w:rFonts w:cs="V&amp;W Syntax (Adobe)"/>
          <w:bCs/>
          <w:szCs w:val="18"/>
        </w:rPr>
        <w:t>Contactpersoon van de onderneming (naam, email, telefoon):</w:t>
      </w:r>
    </w:p>
    <w:p w:rsidR="00E2226D" w:rsidRPr="00300406" w:rsidRDefault="00E2226D" w:rsidP="00E2226D">
      <w:pPr>
        <w:tabs>
          <w:tab w:val="num" w:pos="900"/>
        </w:tabs>
        <w:rPr>
          <w:rFonts w:cs="V&amp;W Syntax (Adobe)"/>
          <w:bCs/>
          <w:szCs w:val="18"/>
        </w:rPr>
      </w:pPr>
    </w:p>
    <w:p w:rsidR="00E2226D" w:rsidRPr="00300406" w:rsidRDefault="00E2226D" w:rsidP="00E2226D">
      <w:pPr>
        <w:tabs>
          <w:tab w:val="num" w:pos="900"/>
        </w:tabs>
        <w:rPr>
          <w:rFonts w:cs="V&amp;W Syntax (Adobe)"/>
        </w:rPr>
      </w:pPr>
      <w:r w:rsidRPr="00300406">
        <w:rPr>
          <w:rFonts w:cs="V&amp;W Syntax (Adobe)"/>
        </w:rPr>
        <w:t>…………………………………………………………………………………………………………………………………………</w:t>
      </w:r>
    </w:p>
    <w:p w:rsidR="00E2226D" w:rsidRPr="00300406" w:rsidRDefault="00E2226D" w:rsidP="00E2226D">
      <w:pPr>
        <w:tabs>
          <w:tab w:val="num" w:pos="900"/>
        </w:tabs>
        <w:rPr>
          <w:rFonts w:cs="V&amp;W Syntax (Adobe)"/>
        </w:rPr>
      </w:pPr>
    </w:p>
    <w:p w:rsidR="00E2226D" w:rsidRPr="00300406" w:rsidRDefault="00E2226D" w:rsidP="00E2226D">
      <w:pPr>
        <w:tabs>
          <w:tab w:val="num" w:pos="900"/>
        </w:tabs>
        <w:rPr>
          <w:rFonts w:cs="V&amp;W Syntax (Adobe)"/>
        </w:rPr>
      </w:pPr>
    </w:p>
    <w:p w:rsidR="00E2226D" w:rsidRPr="00300406" w:rsidRDefault="00E2226D" w:rsidP="00E2226D">
      <w:pPr>
        <w:numPr>
          <w:ilvl w:val="0"/>
          <w:numId w:val="33"/>
        </w:numPr>
        <w:spacing w:line="260" w:lineRule="atLeast"/>
        <w:ind w:left="0"/>
        <w:rPr>
          <w:rFonts w:cs="Verdana"/>
          <w:b/>
          <w:bCs/>
          <w:szCs w:val="18"/>
        </w:rPr>
      </w:pPr>
      <w:r w:rsidRPr="00300406">
        <w:rPr>
          <w:rFonts w:cs="Verdana"/>
          <w:b/>
          <w:bCs/>
          <w:szCs w:val="18"/>
        </w:rPr>
        <w:t>VRAGEN TEN AANZIEN VAN VOORKENNIS EN BELANGENVERSTRENGELING</w:t>
      </w:r>
    </w:p>
    <w:p w:rsidR="00E2226D" w:rsidRPr="00300406" w:rsidRDefault="00E2226D" w:rsidP="00E2226D">
      <w:pPr>
        <w:spacing w:line="260" w:lineRule="atLeast"/>
        <w:ind w:hanging="709"/>
        <w:rPr>
          <w:rFonts w:cs="Verdana"/>
          <w:szCs w:val="18"/>
        </w:rPr>
      </w:pPr>
    </w:p>
    <w:p w:rsidR="00E2226D" w:rsidRPr="00300406" w:rsidRDefault="00E2226D" w:rsidP="00E2226D">
      <w:pPr>
        <w:numPr>
          <w:ilvl w:val="1"/>
          <w:numId w:val="33"/>
        </w:numPr>
        <w:spacing w:line="260" w:lineRule="atLeast"/>
        <w:ind w:left="0"/>
        <w:rPr>
          <w:rFonts w:cs="Verdana"/>
          <w:szCs w:val="18"/>
        </w:rPr>
      </w:pPr>
      <w:r w:rsidRPr="00300406">
        <w:rPr>
          <w:rFonts w:cs="Verdana"/>
          <w:szCs w:val="18"/>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rsidR="00E2226D" w:rsidRPr="00300406" w:rsidRDefault="00E2226D" w:rsidP="00E2226D">
      <w:pPr>
        <w:spacing w:line="260" w:lineRule="atLeast"/>
        <w:ind w:hanging="709"/>
        <w:rPr>
          <w:rFonts w:cs="Verdana"/>
          <w:szCs w:val="18"/>
        </w:rPr>
      </w:pPr>
    </w:p>
    <w:p w:rsidR="00E2226D" w:rsidRPr="00300406" w:rsidRDefault="00E2226D" w:rsidP="00E2226D">
      <w:pPr>
        <w:spacing w:line="260" w:lineRule="atLeast"/>
        <w:ind w:hanging="1"/>
        <w:rPr>
          <w:rFonts w:cs="Verdana"/>
          <w:szCs w:val="18"/>
        </w:rPr>
      </w:pPr>
      <w:r w:rsidRPr="00300406">
        <w:rPr>
          <w:rFonts w:cs="Verdana"/>
          <w:szCs w:val="18"/>
        </w:rPr>
        <w:t>Ja / nee (doorhalen wat niet van toepassing is)</w:t>
      </w:r>
    </w:p>
    <w:p w:rsidR="00E2226D" w:rsidRPr="00300406" w:rsidRDefault="00E2226D" w:rsidP="00E2226D">
      <w:pPr>
        <w:spacing w:line="260" w:lineRule="atLeast"/>
        <w:ind w:hanging="1"/>
        <w:rPr>
          <w:rFonts w:cs="Verdana"/>
          <w:szCs w:val="18"/>
        </w:rPr>
      </w:pPr>
    </w:p>
    <w:p w:rsidR="00E2226D" w:rsidRPr="00300406" w:rsidRDefault="00E2226D" w:rsidP="00E2226D">
      <w:pPr>
        <w:spacing w:line="260" w:lineRule="atLeast"/>
        <w:rPr>
          <w:rFonts w:cs="Verdana"/>
          <w:szCs w:val="18"/>
        </w:rPr>
      </w:pPr>
      <w:r w:rsidRPr="00300406">
        <w:rPr>
          <w:rFonts w:cs="Verdana"/>
          <w:szCs w:val="18"/>
        </w:rPr>
        <w:t xml:space="preserve">Zo ja, vermeld de aard van de betreffende werkzaamheden of diensten, dan wel die betrokkenheid. </w:t>
      </w:r>
    </w:p>
    <w:p w:rsidR="00E2226D" w:rsidRPr="00300406" w:rsidRDefault="00E2226D" w:rsidP="00E2226D">
      <w:pPr>
        <w:spacing w:line="260" w:lineRule="atLeast"/>
        <w:ind w:hanging="709"/>
        <w:rPr>
          <w:rFonts w:cs="Verdana"/>
          <w:szCs w:val="18"/>
        </w:rPr>
      </w:pPr>
    </w:p>
    <w:p w:rsidR="00E2226D" w:rsidRPr="00300406" w:rsidRDefault="00E2226D" w:rsidP="00E2226D">
      <w:pPr>
        <w:spacing w:line="260" w:lineRule="atLeast"/>
        <w:rPr>
          <w:rFonts w:cs="Verdana"/>
          <w:szCs w:val="18"/>
        </w:rPr>
      </w:pPr>
      <w:r w:rsidRPr="00300406">
        <w:rPr>
          <w:rFonts w:cs="Verdana"/>
          <w:szCs w:val="18"/>
        </w:rPr>
        <w:t>…………………………………………………………………………………………………………………………………………</w:t>
      </w:r>
    </w:p>
    <w:p w:rsidR="00E2226D" w:rsidRPr="00300406" w:rsidRDefault="00E2226D" w:rsidP="00E2226D">
      <w:pPr>
        <w:spacing w:line="260" w:lineRule="atLeast"/>
        <w:rPr>
          <w:rFonts w:cs="Verdana"/>
          <w:szCs w:val="18"/>
        </w:rPr>
      </w:pPr>
      <w:r w:rsidRPr="00300406">
        <w:rPr>
          <w:rFonts w:cs="Verdana"/>
          <w:szCs w:val="18"/>
        </w:rPr>
        <w:t>…………………………………………………………………………………………………………………………………………</w:t>
      </w:r>
    </w:p>
    <w:p w:rsidR="00E2226D" w:rsidRPr="00300406" w:rsidRDefault="00E2226D" w:rsidP="00E2226D">
      <w:pPr>
        <w:spacing w:line="260" w:lineRule="atLeast"/>
        <w:rPr>
          <w:rFonts w:cs="Verdana"/>
          <w:szCs w:val="18"/>
        </w:rPr>
      </w:pPr>
      <w:r w:rsidRPr="00300406">
        <w:rPr>
          <w:rFonts w:cs="Verdana"/>
          <w:szCs w:val="18"/>
        </w:rPr>
        <w:t>…………………………………………………………………………………………………………………………………………</w:t>
      </w:r>
    </w:p>
    <w:p w:rsidR="00E2226D" w:rsidRPr="00300406" w:rsidRDefault="00E2226D" w:rsidP="00E2226D">
      <w:pPr>
        <w:spacing w:line="260" w:lineRule="atLeast"/>
        <w:ind w:hanging="709"/>
        <w:rPr>
          <w:rFonts w:cs="Verdana"/>
          <w:szCs w:val="18"/>
        </w:rPr>
      </w:pPr>
    </w:p>
    <w:p w:rsidR="008E2E8F" w:rsidRDefault="008E2E8F">
      <w:pPr>
        <w:spacing w:line="240" w:lineRule="auto"/>
        <w:rPr>
          <w:rFonts w:cs="V&amp;W Syntax (Adobe)"/>
        </w:rPr>
      </w:pPr>
      <w:r>
        <w:rPr>
          <w:rFonts w:cs="V&amp;W Syntax (Adobe)"/>
        </w:rPr>
        <w:br w:type="page"/>
      </w:r>
    </w:p>
    <w:p w:rsidR="00E2226D" w:rsidRPr="00300406" w:rsidRDefault="00E2226D" w:rsidP="00E2226D">
      <w:pPr>
        <w:numPr>
          <w:ilvl w:val="1"/>
          <w:numId w:val="33"/>
        </w:numPr>
        <w:spacing w:line="260" w:lineRule="atLeast"/>
        <w:ind w:left="0"/>
        <w:rPr>
          <w:rFonts w:cs="V&amp;W Syntax (Adobe)"/>
        </w:rPr>
      </w:pPr>
      <w:r w:rsidRPr="00300406">
        <w:rPr>
          <w:rFonts w:cs="V&amp;W Syntax (Adobe)"/>
        </w:rPr>
        <w:lastRenderedPageBreak/>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rsidR="00E2226D" w:rsidRPr="00300406" w:rsidRDefault="00E2226D" w:rsidP="00E2226D">
      <w:pPr>
        <w:tabs>
          <w:tab w:val="left" w:pos="-2045"/>
        </w:tabs>
        <w:rPr>
          <w:rFonts w:cs="V&amp;W Syntax (Adobe)"/>
        </w:rPr>
      </w:pPr>
    </w:p>
    <w:p w:rsidR="00E2226D" w:rsidRPr="00300406" w:rsidRDefault="00E2226D" w:rsidP="00E2226D">
      <w:pPr>
        <w:tabs>
          <w:tab w:val="left" w:pos="-2045"/>
        </w:tabs>
        <w:rPr>
          <w:rFonts w:cs="V&amp;W Syntax (Adobe)"/>
        </w:rPr>
      </w:pPr>
      <w:r w:rsidRPr="00300406">
        <w:rPr>
          <w:rFonts w:cs="V&amp;W Syntax (Adobe)"/>
        </w:rPr>
        <w:t>Ja / nee (doorhalen wat niet van toepassing is)</w:t>
      </w:r>
    </w:p>
    <w:p w:rsidR="00E2226D" w:rsidRPr="00300406" w:rsidRDefault="00E2226D" w:rsidP="00E2226D">
      <w:pPr>
        <w:tabs>
          <w:tab w:val="left" w:pos="-2045"/>
        </w:tabs>
        <w:rPr>
          <w:rFonts w:cs="V&amp;W Syntax (Adobe)"/>
        </w:rPr>
      </w:pPr>
    </w:p>
    <w:p w:rsidR="00E2226D" w:rsidRPr="00300406" w:rsidRDefault="00E2226D" w:rsidP="00E2226D">
      <w:pPr>
        <w:tabs>
          <w:tab w:val="left" w:pos="-2045"/>
        </w:tabs>
        <w:rPr>
          <w:rFonts w:cs="V&amp;W Syntax (Adobe)"/>
        </w:rPr>
      </w:pPr>
      <w:r w:rsidRPr="00300406">
        <w:rPr>
          <w:rFonts w:cs="V&amp;W Syntax (Adobe)"/>
        </w:rPr>
        <w:t>Zo ja, vermeld voor elke persoon:</w:t>
      </w:r>
    </w:p>
    <w:p w:rsidR="00E2226D" w:rsidRPr="00300406" w:rsidRDefault="00E2226D" w:rsidP="00E2226D">
      <w:pPr>
        <w:numPr>
          <w:ilvl w:val="0"/>
          <w:numId w:val="34"/>
        </w:numPr>
        <w:tabs>
          <w:tab w:val="clear" w:pos="1410"/>
          <w:tab w:val="left" w:pos="-2045"/>
          <w:tab w:val="num" w:pos="1800"/>
        </w:tabs>
        <w:ind w:left="0" w:hanging="360"/>
        <w:rPr>
          <w:rFonts w:cs="V&amp;W Syntax (Adobe)"/>
        </w:rPr>
      </w:pPr>
      <w:r w:rsidRPr="00300406">
        <w:rPr>
          <w:rFonts w:cs="V&amp;W Syntax (Adobe)"/>
        </w:rPr>
        <w:t>de naam en de functie binnen de onderneming;</w:t>
      </w:r>
    </w:p>
    <w:p w:rsidR="00E2226D" w:rsidRPr="00300406" w:rsidRDefault="00E2226D" w:rsidP="00E2226D">
      <w:pPr>
        <w:numPr>
          <w:ilvl w:val="0"/>
          <w:numId w:val="34"/>
        </w:numPr>
        <w:tabs>
          <w:tab w:val="clear" w:pos="1410"/>
          <w:tab w:val="left" w:pos="-2045"/>
          <w:tab w:val="num" w:pos="1800"/>
        </w:tabs>
        <w:ind w:left="0" w:hanging="360"/>
        <w:rPr>
          <w:rFonts w:cs="V&amp;W Syntax (Adobe)"/>
        </w:rPr>
      </w:pPr>
      <w:r w:rsidRPr="00300406">
        <w:rPr>
          <w:rFonts w:cs="V&amp;W Syntax (Adobe)"/>
        </w:rPr>
        <w:t>de aard van de betreffende werkzaamheden of diensten, dan wel de betrokkenheid.</w:t>
      </w:r>
    </w:p>
    <w:p w:rsidR="00E2226D" w:rsidRPr="00300406" w:rsidRDefault="00E2226D" w:rsidP="00E2226D">
      <w:pPr>
        <w:rPr>
          <w:rFonts w:cs="V&amp;W Syntax (Adobe)"/>
        </w:rPr>
      </w:pPr>
    </w:p>
    <w:p w:rsidR="00E2226D" w:rsidRPr="00300406" w:rsidRDefault="00E2226D" w:rsidP="00E2226D">
      <w:pPr>
        <w:spacing w:line="260" w:lineRule="atLeast"/>
        <w:rPr>
          <w:rFonts w:cs="Verdana"/>
          <w:szCs w:val="18"/>
        </w:rPr>
      </w:pPr>
      <w:r w:rsidRPr="00300406">
        <w:rPr>
          <w:rFonts w:cs="Verdana"/>
          <w:szCs w:val="18"/>
        </w:rPr>
        <w:t>…………………………………………………………………………………………………………………………………………</w:t>
      </w:r>
    </w:p>
    <w:p w:rsidR="00E2226D" w:rsidRPr="00300406" w:rsidRDefault="00E2226D" w:rsidP="00E2226D">
      <w:pPr>
        <w:spacing w:line="260" w:lineRule="atLeast"/>
        <w:rPr>
          <w:rFonts w:cs="Verdana"/>
          <w:szCs w:val="18"/>
        </w:rPr>
      </w:pPr>
      <w:r w:rsidRPr="00300406">
        <w:rPr>
          <w:rFonts w:cs="Verdana"/>
          <w:szCs w:val="18"/>
        </w:rPr>
        <w:t>…………………………………………………………………………………………………………………………………………</w:t>
      </w:r>
    </w:p>
    <w:p w:rsidR="00E2226D" w:rsidRPr="00300406" w:rsidRDefault="00E2226D" w:rsidP="00E2226D">
      <w:pPr>
        <w:spacing w:line="260" w:lineRule="atLeast"/>
        <w:rPr>
          <w:rFonts w:cs="Verdana"/>
          <w:szCs w:val="18"/>
        </w:rPr>
      </w:pPr>
      <w:r w:rsidRPr="00300406">
        <w:rPr>
          <w:rFonts w:cs="Verdana"/>
          <w:szCs w:val="18"/>
        </w:rPr>
        <w:t>…………………………………………………………………………………………………………………………………………</w:t>
      </w:r>
    </w:p>
    <w:p w:rsidR="00E2226D" w:rsidRPr="00300406" w:rsidRDefault="00E2226D" w:rsidP="00E2226D">
      <w:pPr>
        <w:tabs>
          <w:tab w:val="left" w:pos="-2045"/>
        </w:tabs>
        <w:rPr>
          <w:rFonts w:cs="V&amp;W Syntax (Adobe)"/>
        </w:rPr>
      </w:pPr>
    </w:p>
    <w:p w:rsidR="00E2226D" w:rsidRPr="00300406" w:rsidRDefault="00E2226D" w:rsidP="00E2226D">
      <w:pPr>
        <w:numPr>
          <w:ilvl w:val="1"/>
          <w:numId w:val="33"/>
        </w:numPr>
        <w:spacing w:line="260" w:lineRule="atLeast"/>
        <w:ind w:left="0"/>
        <w:rPr>
          <w:rFonts w:cs="V&amp;W Syntax (Adobe)"/>
        </w:rPr>
      </w:pPr>
      <w:r w:rsidRPr="00300406">
        <w:rPr>
          <w:rFonts w:cs="V&amp;W Syntax (Adobe)"/>
        </w:rPr>
        <w:t>Zijn of worden door de onderneming, in het kader van deze aanbestedingsprocedure, onderaannemers ingeschakeld, die, voorafgaande aan de aanbestedingsprocedure, werkzaamheden of diensten hebben verricht ter voorbereiding van de opdracht, dan wel zijn die onderaannemers op andere wijze direct of indirect betrokken (geweest) bij de voorbereiding van de opdracht?</w:t>
      </w:r>
    </w:p>
    <w:p w:rsidR="00E2226D" w:rsidRPr="00300406" w:rsidRDefault="00E2226D" w:rsidP="00E2226D">
      <w:pPr>
        <w:tabs>
          <w:tab w:val="left" w:pos="-2045"/>
        </w:tabs>
        <w:rPr>
          <w:rFonts w:cs="V&amp;W Syntax (Adobe)"/>
        </w:rPr>
      </w:pPr>
    </w:p>
    <w:p w:rsidR="00E2226D" w:rsidRPr="00300406" w:rsidRDefault="00E2226D" w:rsidP="00E2226D">
      <w:pPr>
        <w:tabs>
          <w:tab w:val="left" w:pos="-2045"/>
        </w:tabs>
        <w:rPr>
          <w:rFonts w:cs="V&amp;W Syntax (Adobe)"/>
        </w:rPr>
      </w:pPr>
      <w:r w:rsidRPr="00300406">
        <w:rPr>
          <w:rFonts w:cs="V&amp;W Syntax (Adobe)"/>
        </w:rPr>
        <w:t>Ja / nee (doorhalen wat niet van toepassing is)</w:t>
      </w:r>
    </w:p>
    <w:p w:rsidR="00E2226D" w:rsidRPr="00300406" w:rsidRDefault="00E2226D" w:rsidP="00E2226D">
      <w:pPr>
        <w:tabs>
          <w:tab w:val="left" w:pos="-2045"/>
        </w:tabs>
        <w:rPr>
          <w:rFonts w:cs="V&amp;W Syntax (Adobe)"/>
        </w:rPr>
      </w:pPr>
    </w:p>
    <w:p w:rsidR="00E2226D" w:rsidRPr="00300406" w:rsidRDefault="00E2226D" w:rsidP="00E2226D">
      <w:pPr>
        <w:tabs>
          <w:tab w:val="left" w:pos="-2045"/>
        </w:tabs>
        <w:rPr>
          <w:rFonts w:cs="V&amp;W Syntax (Adobe)"/>
        </w:rPr>
      </w:pPr>
      <w:r w:rsidRPr="00300406">
        <w:rPr>
          <w:rFonts w:cs="V&amp;W Syntax (Adobe)"/>
        </w:rPr>
        <w:t>Zo ja, vermeld van elke onderaannemer:</w:t>
      </w:r>
    </w:p>
    <w:p w:rsidR="00E2226D" w:rsidRPr="00300406" w:rsidRDefault="00E2226D" w:rsidP="00E2226D">
      <w:pPr>
        <w:numPr>
          <w:ilvl w:val="0"/>
          <w:numId w:val="35"/>
        </w:numPr>
        <w:tabs>
          <w:tab w:val="clear" w:pos="1410"/>
          <w:tab w:val="left" w:pos="-2045"/>
          <w:tab w:val="num" w:pos="1800"/>
        </w:tabs>
        <w:ind w:left="0" w:hanging="360"/>
        <w:rPr>
          <w:rFonts w:cs="V&amp;W Syntax (Adobe)"/>
        </w:rPr>
      </w:pPr>
      <w:r w:rsidRPr="00300406">
        <w:rPr>
          <w:rFonts w:cs="V&amp;W Syntax (Adobe)"/>
        </w:rPr>
        <w:t>de naam en het adres, de rechtsvorm en het nummer van inschrijving in het handelsregister (of een overeenkomstig register in het land van vestiging);</w:t>
      </w:r>
    </w:p>
    <w:p w:rsidR="00E2226D" w:rsidRPr="00300406" w:rsidRDefault="00E2226D" w:rsidP="00E2226D">
      <w:pPr>
        <w:numPr>
          <w:ilvl w:val="0"/>
          <w:numId w:val="35"/>
        </w:numPr>
        <w:tabs>
          <w:tab w:val="clear" w:pos="1410"/>
          <w:tab w:val="left" w:pos="-2045"/>
          <w:tab w:val="num" w:pos="1800"/>
        </w:tabs>
        <w:ind w:left="0" w:hanging="360"/>
        <w:rPr>
          <w:rFonts w:cs="V&amp;W Syntax (Adobe)"/>
        </w:rPr>
      </w:pPr>
      <w:r w:rsidRPr="00300406">
        <w:rPr>
          <w:rFonts w:cs="V&amp;W Syntax (Adobe)"/>
        </w:rPr>
        <w:t>de aard van de betreffende werkzaamheden of diensten, dan wel de betrokkenheid.</w:t>
      </w:r>
    </w:p>
    <w:p w:rsidR="00E2226D" w:rsidRPr="00300406" w:rsidRDefault="00E2226D" w:rsidP="00E2226D">
      <w:pPr>
        <w:tabs>
          <w:tab w:val="left" w:pos="720"/>
        </w:tabs>
        <w:ind w:hanging="720"/>
        <w:rPr>
          <w:rFonts w:cs="V&amp;W Syntax (Adobe)"/>
        </w:rPr>
      </w:pPr>
    </w:p>
    <w:p w:rsidR="00E2226D" w:rsidRPr="00300406" w:rsidRDefault="00E2226D" w:rsidP="00E2226D">
      <w:pPr>
        <w:spacing w:line="260" w:lineRule="atLeast"/>
        <w:rPr>
          <w:rFonts w:cs="Verdana"/>
          <w:szCs w:val="18"/>
        </w:rPr>
      </w:pPr>
      <w:r w:rsidRPr="00300406">
        <w:rPr>
          <w:rFonts w:cs="Verdana"/>
          <w:szCs w:val="18"/>
        </w:rPr>
        <w:t>…………………………………………………………………………………………………………………………………………</w:t>
      </w:r>
    </w:p>
    <w:p w:rsidR="00E2226D" w:rsidRPr="00300406" w:rsidRDefault="00E2226D" w:rsidP="00E2226D">
      <w:pPr>
        <w:spacing w:line="260" w:lineRule="atLeast"/>
        <w:rPr>
          <w:rFonts w:cs="Verdana"/>
          <w:szCs w:val="18"/>
        </w:rPr>
      </w:pPr>
      <w:r w:rsidRPr="00300406">
        <w:rPr>
          <w:rFonts w:cs="Verdana"/>
          <w:szCs w:val="18"/>
        </w:rPr>
        <w:t>…………………………………………………………………………………………………………………………………………</w:t>
      </w:r>
    </w:p>
    <w:p w:rsidR="00E2226D" w:rsidRPr="00300406" w:rsidRDefault="00E2226D" w:rsidP="00E2226D">
      <w:pPr>
        <w:spacing w:line="260" w:lineRule="atLeast"/>
        <w:rPr>
          <w:rFonts w:cs="Verdana"/>
          <w:szCs w:val="18"/>
        </w:rPr>
      </w:pPr>
      <w:r w:rsidRPr="00300406">
        <w:rPr>
          <w:rFonts w:cs="Verdana"/>
          <w:szCs w:val="18"/>
        </w:rPr>
        <w:t>…………………………………………………………………………………………………………………………………………</w:t>
      </w:r>
    </w:p>
    <w:p w:rsidR="00E2226D" w:rsidRPr="00300406" w:rsidRDefault="00E2226D" w:rsidP="00E2226D">
      <w:pPr>
        <w:tabs>
          <w:tab w:val="left" w:pos="-2045"/>
        </w:tabs>
        <w:rPr>
          <w:rFonts w:cs="V&amp;W Syntax (Adobe)"/>
        </w:rPr>
      </w:pPr>
    </w:p>
    <w:p w:rsidR="00E2226D" w:rsidRPr="00300406" w:rsidRDefault="00E2226D" w:rsidP="00E2226D">
      <w:pPr>
        <w:numPr>
          <w:ilvl w:val="1"/>
          <w:numId w:val="33"/>
        </w:numPr>
        <w:spacing w:line="260" w:lineRule="atLeast"/>
        <w:ind w:left="0"/>
        <w:rPr>
          <w:rFonts w:cs="V&amp;W Syntax (Adobe)"/>
        </w:rPr>
      </w:pPr>
      <w:r w:rsidRPr="00300406">
        <w:rPr>
          <w:rFonts w:cs="V&amp;W Syntax (Adobe)"/>
        </w:rPr>
        <w:t>Zijn of worden door de onderneming, in het kader van deze aanbestedingsprocedure, adviseurs (zowel natuurlijke 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rsidR="00E2226D" w:rsidRPr="00300406" w:rsidRDefault="00E2226D" w:rsidP="00E2226D">
      <w:pPr>
        <w:tabs>
          <w:tab w:val="left" w:pos="-2045"/>
        </w:tabs>
        <w:rPr>
          <w:rFonts w:cs="V&amp;W Syntax (Adobe)"/>
        </w:rPr>
      </w:pPr>
    </w:p>
    <w:p w:rsidR="00E2226D" w:rsidRPr="00300406" w:rsidRDefault="00E2226D" w:rsidP="00E2226D">
      <w:pPr>
        <w:tabs>
          <w:tab w:val="left" w:pos="-2045"/>
        </w:tabs>
        <w:rPr>
          <w:rFonts w:cs="V&amp;W Syntax (Adobe)"/>
        </w:rPr>
      </w:pPr>
      <w:r w:rsidRPr="00300406">
        <w:rPr>
          <w:rFonts w:cs="V&amp;W Syntax (Adobe)"/>
        </w:rPr>
        <w:t>Ja / nee (doorhalen wat niet van toepassing is)</w:t>
      </w:r>
    </w:p>
    <w:p w:rsidR="00E2226D" w:rsidRPr="00300406" w:rsidRDefault="00E2226D" w:rsidP="00E2226D">
      <w:pPr>
        <w:tabs>
          <w:tab w:val="left" w:pos="-2045"/>
        </w:tabs>
        <w:rPr>
          <w:rFonts w:cs="V&amp;W Syntax (Adobe)"/>
        </w:rPr>
      </w:pPr>
    </w:p>
    <w:p w:rsidR="00E2226D" w:rsidRPr="00300406" w:rsidRDefault="00E2226D" w:rsidP="00E2226D">
      <w:pPr>
        <w:tabs>
          <w:tab w:val="left" w:pos="-2045"/>
        </w:tabs>
        <w:rPr>
          <w:rFonts w:cs="V&amp;W Syntax (Adobe)"/>
        </w:rPr>
      </w:pPr>
      <w:r w:rsidRPr="00300406">
        <w:rPr>
          <w:rFonts w:cs="V&amp;W Syntax (Adobe)"/>
        </w:rPr>
        <w:t>Zo ja, vermeld van elke adviseur:</w:t>
      </w:r>
    </w:p>
    <w:p w:rsidR="00E2226D" w:rsidRPr="00300406" w:rsidRDefault="00E2226D" w:rsidP="00E2226D">
      <w:pPr>
        <w:numPr>
          <w:ilvl w:val="0"/>
          <w:numId w:val="36"/>
        </w:numPr>
        <w:tabs>
          <w:tab w:val="clear" w:pos="1410"/>
          <w:tab w:val="left" w:pos="-2045"/>
          <w:tab w:val="num" w:pos="1800"/>
        </w:tabs>
        <w:ind w:left="0" w:hanging="360"/>
        <w:rPr>
          <w:rFonts w:cs="V&amp;W Syntax (Adobe)"/>
        </w:rPr>
      </w:pPr>
      <w:r w:rsidRPr="00300406">
        <w:rPr>
          <w:rFonts w:cs="V&amp;W Syntax (Adobe)"/>
        </w:rPr>
        <w:t xml:space="preserve">de </w:t>
      </w:r>
      <w:r w:rsidRPr="00300406">
        <w:rPr>
          <w:rFonts w:cs="V&amp;W Syntax (Adobe)"/>
          <w:szCs w:val="18"/>
        </w:rPr>
        <w:t>naam en het adres, de rechtsvorm en het nummer van inschrijving in het handelsregister (of een overeenkomstig register in het land van vestiging)</w:t>
      </w:r>
      <w:r w:rsidRPr="00300406">
        <w:rPr>
          <w:rFonts w:cs="V&amp;W Syntax (Adobe)"/>
        </w:rPr>
        <w:t>;</w:t>
      </w:r>
    </w:p>
    <w:p w:rsidR="00E2226D" w:rsidRPr="00300406" w:rsidRDefault="00E2226D" w:rsidP="00E2226D">
      <w:pPr>
        <w:numPr>
          <w:ilvl w:val="0"/>
          <w:numId w:val="36"/>
        </w:numPr>
        <w:tabs>
          <w:tab w:val="clear" w:pos="1410"/>
          <w:tab w:val="left" w:pos="-2045"/>
          <w:tab w:val="num" w:pos="1800"/>
        </w:tabs>
        <w:ind w:left="0" w:hanging="360"/>
        <w:rPr>
          <w:rFonts w:cs="V&amp;W Syntax (Adobe)"/>
        </w:rPr>
      </w:pPr>
      <w:r w:rsidRPr="00300406">
        <w:rPr>
          <w:rFonts w:cs="V&amp;W Syntax (Adobe)"/>
        </w:rPr>
        <w:t>de aard van de betreffende werkzaamheden of diensten, dan wel de betrokkenheid.</w:t>
      </w:r>
    </w:p>
    <w:p w:rsidR="00E2226D" w:rsidRPr="00300406" w:rsidRDefault="00E2226D" w:rsidP="00E2226D">
      <w:pPr>
        <w:tabs>
          <w:tab w:val="left" w:pos="720"/>
        </w:tabs>
        <w:ind w:hanging="720"/>
        <w:rPr>
          <w:rFonts w:cs="V&amp;W Syntax (Adobe)"/>
        </w:rPr>
      </w:pPr>
    </w:p>
    <w:p w:rsidR="00E2226D" w:rsidRPr="00300406" w:rsidRDefault="00E2226D" w:rsidP="00E2226D">
      <w:pPr>
        <w:spacing w:line="260" w:lineRule="atLeast"/>
        <w:rPr>
          <w:rFonts w:cs="Verdana"/>
          <w:szCs w:val="18"/>
        </w:rPr>
      </w:pPr>
      <w:r w:rsidRPr="00300406">
        <w:rPr>
          <w:rFonts w:cs="Verdana"/>
          <w:szCs w:val="18"/>
        </w:rPr>
        <w:t>…………………………………………………………………………………………………………………………………………</w:t>
      </w:r>
    </w:p>
    <w:p w:rsidR="00E2226D" w:rsidRPr="00300406" w:rsidRDefault="00E2226D" w:rsidP="00E2226D">
      <w:pPr>
        <w:spacing w:line="260" w:lineRule="atLeast"/>
        <w:rPr>
          <w:rFonts w:cs="Verdana"/>
          <w:szCs w:val="18"/>
        </w:rPr>
      </w:pPr>
      <w:r w:rsidRPr="00300406">
        <w:rPr>
          <w:rFonts w:cs="Verdana"/>
          <w:szCs w:val="18"/>
        </w:rPr>
        <w:t>…………………………………………………………………………………………………………………………………………</w:t>
      </w:r>
    </w:p>
    <w:p w:rsidR="00E2226D" w:rsidRPr="00300406" w:rsidRDefault="00E2226D" w:rsidP="00E2226D">
      <w:pPr>
        <w:spacing w:line="260" w:lineRule="atLeast"/>
        <w:rPr>
          <w:rFonts w:cs="Verdana"/>
          <w:szCs w:val="18"/>
        </w:rPr>
      </w:pPr>
      <w:r w:rsidRPr="00300406">
        <w:rPr>
          <w:rFonts w:cs="Verdana"/>
          <w:szCs w:val="18"/>
        </w:rPr>
        <w:t>…………………………………………………………………………………………………………………………………………</w:t>
      </w:r>
    </w:p>
    <w:p w:rsidR="00E2226D" w:rsidRPr="00300406" w:rsidRDefault="00E2226D" w:rsidP="00E2226D">
      <w:pPr>
        <w:tabs>
          <w:tab w:val="left" w:pos="-2045"/>
        </w:tabs>
        <w:rPr>
          <w:rFonts w:cs="V&amp;W Syntax (Adobe)"/>
        </w:rPr>
      </w:pPr>
    </w:p>
    <w:p w:rsidR="00E2226D" w:rsidRPr="00300406" w:rsidRDefault="00E2226D" w:rsidP="00E2226D">
      <w:pPr>
        <w:numPr>
          <w:ilvl w:val="1"/>
          <w:numId w:val="33"/>
        </w:numPr>
        <w:spacing w:line="260" w:lineRule="atLeast"/>
        <w:ind w:left="0"/>
        <w:rPr>
          <w:rFonts w:cs="Verdana"/>
          <w:b/>
          <w:bCs/>
          <w:szCs w:val="18"/>
        </w:rPr>
      </w:pPr>
      <w:r w:rsidRPr="00300406">
        <w:rPr>
          <w:rFonts w:cs="V&amp;W Syntax (Adobe)"/>
        </w:rPr>
        <w:lastRenderedPageBreak/>
        <w:t>Is de onderneming gelieerd aan één of meerdere andere ondernemingen en/of maakt de onderneming onderdeel uit van een groep, e.e.a. in de zin van de artikelen 2:24a, 2:24b en 2:24c van het Burgerlijk Wetboek, of vergelijkbare rechtsvormen naar buitenlands recht?</w:t>
      </w:r>
      <w:r w:rsidRPr="00300406">
        <w:rPr>
          <w:rFonts w:cs="Verdana"/>
          <w:szCs w:val="18"/>
        </w:rPr>
        <w:br/>
      </w:r>
    </w:p>
    <w:p w:rsidR="00E2226D" w:rsidRPr="00300406" w:rsidRDefault="00E2226D" w:rsidP="00E2226D">
      <w:pPr>
        <w:spacing w:line="260" w:lineRule="atLeast"/>
        <w:rPr>
          <w:rFonts w:cs="Verdana"/>
          <w:szCs w:val="18"/>
        </w:rPr>
      </w:pPr>
      <w:r w:rsidRPr="00300406">
        <w:rPr>
          <w:rFonts w:cs="Verdana"/>
          <w:szCs w:val="18"/>
        </w:rPr>
        <w:t>Ja / nee (doorhalen wat niet van toepassing is)</w:t>
      </w:r>
    </w:p>
    <w:p w:rsidR="00E2226D" w:rsidRPr="00300406" w:rsidRDefault="00E2226D" w:rsidP="00E2226D">
      <w:pPr>
        <w:spacing w:line="260" w:lineRule="atLeast"/>
        <w:rPr>
          <w:rFonts w:cs="Verdana"/>
          <w:szCs w:val="18"/>
        </w:rPr>
      </w:pPr>
    </w:p>
    <w:p w:rsidR="00E2226D" w:rsidRPr="00300406" w:rsidRDefault="00E2226D" w:rsidP="00E2226D">
      <w:pPr>
        <w:spacing w:line="260" w:lineRule="atLeast"/>
        <w:rPr>
          <w:rFonts w:cs="Verdana"/>
          <w:szCs w:val="18"/>
        </w:rPr>
      </w:pPr>
      <w:r w:rsidRPr="00300406">
        <w:rPr>
          <w:rFonts w:cs="Verdana"/>
          <w:szCs w:val="18"/>
        </w:rP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rsidR="00E2226D" w:rsidRPr="00300406" w:rsidRDefault="00E2226D" w:rsidP="00E2226D">
      <w:pPr>
        <w:spacing w:line="260" w:lineRule="atLeast"/>
        <w:rPr>
          <w:rFonts w:cs="Verdana"/>
          <w:szCs w:val="18"/>
        </w:rPr>
      </w:pPr>
    </w:p>
    <w:p w:rsidR="00E2226D" w:rsidRPr="00300406" w:rsidRDefault="00E2226D" w:rsidP="00E2226D">
      <w:pPr>
        <w:spacing w:line="260" w:lineRule="atLeast"/>
        <w:rPr>
          <w:rFonts w:cs="Verdana"/>
          <w:szCs w:val="18"/>
        </w:rPr>
      </w:pPr>
      <w:r w:rsidRPr="00300406">
        <w:rPr>
          <w:rFonts w:cs="Verdana"/>
          <w:szCs w:val="18"/>
        </w:rPr>
        <w:t>Ja / nee (doorhalen wat niet van toepassing is)</w:t>
      </w:r>
    </w:p>
    <w:p w:rsidR="00E2226D" w:rsidRPr="00300406" w:rsidRDefault="00E2226D" w:rsidP="00E2226D">
      <w:pPr>
        <w:spacing w:line="260" w:lineRule="atLeast"/>
        <w:rPr>
          <w:rFonts w:cs="Verdana"/>
          <w:szCs w:val="18"/>
        </w:rPr>
      </w:pPr>
    </w:p>
    <w:p w:rsidR="00E2226D" w:rsidRPr="00300406" w:rsidRDefault="00E2226D" w:rsidP="00E2226D">
      <w:pPr>
        <w:spacing w:line="260" w:lineRule="atLeast"/>
        <w:rPr>
          <w:rFonts w:cs="Verdana"/>
          <w:szCs w:val="18"/>
        </w:rPr>
      </w:pPr>
      <w:r w:rsidRPr="00300406">
        <w:rPr>
          <w:rFonts w:cs="Verdana"/>
          <w:szCs w:val="18"/>
        </w:rPr>
        <w:t>Zo ja, vermeld voor elke onderneming:</w:t>
      </w:r>
    </w:p>
    <w:p w:rsidR="00E2226D" w:rsidRPr="00300406" w:rsidRDefault="00E2226D" w:rsidP="00E2226D">
      <w:pPr>
        <w:numPr>
          <w:ilvl w:val="0"/>
          <w:numId w:val="37"/>
        </w:numPr>
        <w:tabs>
          <w:tab w:val="clear" w:pos="1410"/>
          <w:tab w:val="left" w:pos="-2045"/>
          <w:tab w:val="num" w:pos="1800"/>
        </w:tabs>
        <w:ind w:left="0" w:hanging="360"/>
        <w:rPr>
          <w:rFonts w:cs="V&amp;W Syntax (Adobe)"/>
        </w:rPr>
      </w:pPr>
      <w:r w:rsidRPr="00300406">
        <w:rPr>
          <w:rFonts w:cs="V&amp;W Syntax (Adobe)"/>
        </w:rPr>
        <w:t xml:space="preserve">de </w:t>
      </w:r>
      <w:r w:rsidRPr="00300406">
        <w:rPr>
          <w:rFonts w:cs="V&amp;W Syntax (Adobe)"/>
          <w:szCs w:val="18"/>
        </w:rPr>
        <w:t>naam en het adres, de rechtsvorm en het nummer van inschrijving in het handelsregister (of een overeenkomstig register in het land van vestiging)</w:t>
      </w:r>
      <w:r w:rsidRPr="00300406">
        <w:rPr>
          <w:rFonts w:cs="V&amp;W Syntax (Adobe)"/>
        </w:rPr>
        <w:t>;</w:t>
      </w:r>
    </w:p>
    <w:p w:rsidR="00E2226D" w:rsidRPr="00300406" w:rsidRDefault="00E2226D" w:rsidP="00E2226D">
      <w:pPr>
        <w:numPr>
          <w:ilvl w:val="0"/>
          <w:numId w:val="37"/>
        </w:numPr>
        <w:tabs>
          <w:tab w:val="clear" w:pos="1410"/>
          <w:tab w:val="left" w:pos="-2045"/>
          <w:tab w:val="num" w:pos="1800"/>
        </w:tabs>
        <w:ind w:left="0" w:hanging="360"/>
        <w:rPr>
          <w:rFonts w:cs="V&amp;W Syntax (Adobe)"/>
        </w:rPr>
      </w:pPr>
      <w:r w:rsidRPr="00300406">
        <w:rPr>
          <w:rFonts w:cs="V&amp;W Syntax (Adobe)"/>
        </w:rPr>
        <w:t>de aard van de betreffende werkzaamheden of diensten, dan wel de betrokkenheid.</w:t>
      </w:r>
    </w:p>
    <w:p w:rsidR="00E2226D" w:rsidRPr="00300406" w:rsidRDefault="00E2226D" w:rsidP="00E2226D">
      <w:pPr>
        <w:spacing w:line="260" w:lineRule="atLeast"/>
        <w:ind w:hanging="709"/>
        <w:rPr>
          <w:rFonts w:cs="Verdana"/>
          <w:b/>
          <w:bCs/>
          <w:szCs w:val="18"/>
        </w:rPr>
      </w:pPr>
    </w:p>
    <w:p w:rsidR="00E2226D" w:rsidRPr="00300406" w:rsidRDefault="00E2226D" w:rsidP="00E2226D">
      <w:pPr>
        <w:spacing w:line="260" w:lineRule="atLeast"/>
        <w:rPr>
          <w:rFonts w:cs="Verdana"/>
          <w:szCs w:val="18"/>
        </w:rPr>
      </w:pPr>
      <w:r w:rsidRPr="00300406">
        <w:rPr>
          <w:rFonts w:cs="Verdana"/>
          <w:szCs w:val="18"/>
        </w:rPr>
        <w:t>…………………………………………………………………………………………………………………………………………</w:t>
      </w:r>
    </w:p>
    <w:p w:rsidR="00E2226D" w:rsidRPr="00300406" w:rsidRDefault="00E2226D" w:rsidP="00E2226D">
      <w:pPr>
        <w:spacing w:line="260" w:lineRule="atLeast"/>
        <w:rPr>
          <w:rFonts w:cs="Verdana"/>
          <w:szCs w:val="18"/>
        </w:rPr>
      </w:pPr>
      <w:r w:rsidRPr="00300406">
        <w:rPr>
          <w:rFonts w:cs="Verdana"/>
          <w:szCs w:val="18"/>
        </w:rPr>
        <w:t>…………………………………………………………………………………………………………………………………………</w:t>
      </w:r>
    </w:p>
    <w:p w:rsidR="00E2226D" w:rsidRPr="00300406" w:rsidRDefault="00E2226D" w:rsidP="00E2226D">
      <w:pPr>
        <w:spacing w:line="260" w:lineRule="atLeast"/>
        <w:rPr>
          <w:rFonts w:cs="Verdana"/>
          <w:szCs w:val="18"/>
        </w:rPr>
      </w:pPr>
      <w:r w:rsidRPr="00300406">
        <w:rPr>
          <w:rFonts w:cs="Verdana"/>
          <w:szCs w:val="18"/>
        </w:rPr>
        <w:t>…………………………………………………………………………………………………………………………………………</w:t>
      </w:r>
    </w:p>
    <w:p w:rsidR="00E2226D" w:rsidRPr="00300406" w:rsidRDefault="00E2226D" w:rsidP="00E2226D">
      <w:pPr>
        <w:spacing w:line="260" w:lineRule="atLeast"/>
        <w:ind w:hanging="709"/>
        <w:rPr>
          <w:rFonts w:cs="Verdana"/>
          <w:b/>
          <w:bCs/>
          <w:szCs w:val="18"/>
        </w:rPr>
      </w:pPr>
    </w:p>
    <w:p w:rsidR="00E2226D" w:rsidRPr="00300406" w:rsidRDefault="00E2226D" w:rsidP="00E2226D">
      <w:pPr>
        <w:spacing w:line="260" w:lineRule="atLeast"/>
        <w:ind w:hanging="709"/>
        <w:rPr>
          <w:rFonts w:cs="Verdana"/>
          <w:szCs w:val="18"/>
        </w:rPr>
      </w:pPr>
    </w:p>
    <w:p w:rsidR="00E2226D" w:rsidRPr="00300406" w:rsidRDefault="00E2226D" w:rsidP="00E2226D">
      <w:pPr>
        <w:numPr>
          <w:ilvl w:val="0"/>
          <w:numId w:val="33"/>
        </w:numPr>
        <w:spacing w:line="260" w:lineRule="atLeast"/>
        <w:ind w:left="0"/>
        <w:rPr>
          <w:rFonts w:cs="Verdana"/>
          <w:b/>
          <w:bCs/>
          <w:szCs w:val="18"/>
        </w:rPr>
      </w:pPr>
      <w:r w:rsidRPr="00300406">
        <w:rPr>
          <w:rFonts w:cs="Verdana"/>
          <w:b/>
          <w:bCs/>
          <w:szCs w:val="18"/>
        </w:rPr>
        <w:t xml:space="preserve">VRAGEN TEN AANZIEN VAN DE COMBINATIEVORMING BIJ INSCHRIJVING OF AANMELDING DOOR EEN SAMENWERKINGSVERBAND VAN ONDERNEMERS </w:t>
      </w:r>
      <w:r w:rsidRPr="00300406">
        <w:rPr>
          <w:rFonts w:cs="Verdana"/>
          <w:bCs/>
          <w:i/>
          <w:sz w:val="16"/>
          <w:szCs w:val="16"/>
        </w:rPr>
        <w:t>*)</w:t>
      </w:r>
    </w:p>
    <w:p w:rsidR="00E2226D" w:rsidRPr="00300406" w:rsidRDefault="00E2226D" w:rsidP="00E2226D">
      <w:pPr>
        <w:spacing w:line="260" w:lineRule="atLeast"/>
        <w:ind w:hanging="709"/>
        <w:rPr>
          <w:rFonts w:cs="Verdana"/>
          <w:i/>
          <w:iCs/>
          <w:sz w:val="16"/>
          <w:szCs w:val="16"/>
        </w:rPr>
      </w:pPr>
      <w:r w:rsidRPr="00300406">
        <w:rPr>
          <w:rFonts w:cs="Verdana"/>
          <w:b/>
          <w:bCs/>
          <w:szCs w:val="18"/>
        </w:rPr>
        <w:t xml:space="preserve"> </w:t>
      </w:r>
      <w:r w:rsidRPr="00300406">
        <w:rPr>
          <w:rFonts w:cs="Verdana"/>
          <w:b/>
          <w:bCs/>
          <w:szCs w:val="18"/>
        </w:rPr>
        <w:br/>
      </w:r>
      <w:r w:rsidRPr="00300406">
        <w:rPr>
          <w:rFonts w:cs="Verdana"/>
          <w:i/>
          <w:iCs/>
          <w:sz w:val="16"/>
          <w:szCs w:val="16"/>
        </w:rPr>
        <w:t>*) Deze vragen hoeven uitsluitend te worden beantwoord indien inschrijving of aanmelding geschiedt door een samenwerkingsverband van ondernemers (een combinatie), al dan niet als vennootschap onder firma, dan wel als Special Purpose Vehicle (SPV).</w:t>
      </w:r>
    </w:p>
    <w:p w:rsidR="00E2226D" w:rsidRPr="00300406" w:rsidRDefault="00E2226D" w:rsidP="00E2226D">
      <w:pPr>
        <w:spacing w:line="260" w:lineRule="atLeast"/>
        <w:ind w:hanging="709"/>
        <w:rPr>
          <w:rFonts w:cs="Verdana"/>
          <w:sz w:val="16"/>
          <w:szCs w:val="16"/>
        </w:rPr>
      </w:pPr>
    </w:p>
    <w:p w:rsidR="00E2226D" w:rsidRPr="00300406" w:rsidRDefault="00E2226D" w:rsidP="00E2226D">
      <w:pPr>
        <w:numPr>
          <w:ilvl w:val="1"/>
          <w:numId w:val="33"/>
        </w:numPr>
        <w:spacing w:line="260" w:lineRule="atLeast"/>
        <w:ind w:left="0"/>
        <w:rPr>
          <w:rFonts w:cs="Verdana"/>
          <w:b/>
          <w:bCs/>
          <w:szCs w:val="18"/>
        </w:rPr>
      </w:pPr>
      <w:r w:rsidRPr="00300406">
        <w:rPr>
          <w:rFonts w:cs="Verdana"/>
          <w:szCs w:val="18"/>
        </w:rPr>
        <w:t xml:space="preserve">Geef aan welke factoren ervoor zorgen dat de onderneming niet in staat is om individueel op de opdracht in te schrijven. </w:t>
      </w:r>
    </w:p>
    <w:p w:rsidR="00E2226D" w:rsidRPr="00300406" w:rsidRDefault="00E2226D" w:rsidP="00E2226D">
      <w:pPr>
        <w:spacing w:line="260" w:lineRule="atLeast"/>
        <w:ind w:hanging="709"/>
        <w:rPr>
          <w:rFonts w:cs="Verdana"/>
          <w:szCs w:val="18"/>
        </w:rPr>
      </w:pPr>
    </w:p>
    <w:p w:rsidR="00E2226D" w:rsidRPr="00300406" w:rsidRDefault="00E2226D" w:rsidP="00E2226D">
      <w:pPr>
        <w:spacing w:line="260" w:lineRule="atLeast"/>
        <w:rPr>
          <w:rFonts w:cs="Verdana"/>
          <w:szCs w:val="18"/>
        </w:rPr>
      </w:pPr>
      <w:r w:rsidRPr="00300406">
        <w:rPr>
          <w:rFonts w:cs="Verdana"/>
          <w:szCs w:val="18"/>
        </w:rPr>
        <w:t>…………………………………………………………………………………………………………………………………………</w:t>
      </w:r>
    </w:p>
    <w:p w:rsidR="00E2226D" w:rsidRPr="00300406" w:rsidRDefault="00E2226D" w:rsidP="00E2226D">
      <w:pPr>
        <w:spacing w:line="260" w:lineRule="atLeast"/>
        <w:rPr>
          <w:rFonts w:cs="Verdana"/>
          <w:szCs w:val="18"/>
        </w:rPr>
      </w:pPr>
      <w:r w:rsidRPr="00300406">
        <w:rPr>
          <w:rFonts w:cs="Verdana"/>
          <w:szCs w:val="18"/>
        </w:rPr>
        <w:t>…………………………………………………………………………………………………………………………………………</w:t>
      </w:r>
    </w:p>
    <w:p w:rsidR="00E2226D" w:rsidRPr="00300406" w:rsidRDefault="00E2226D" w:rsidP="00E2226D">
      <w:pPr>
        <w:spacing w:line="260" w:lineRule="atLeast"/>
        <w:rPr>
          <w:rFonts w:cs="Verdana"/>
          <w:szCs w:val="18"/>
        </w:rPr>
      </w:pPr>
      <w:r w:rsidRPr="00300406">
        <w:rPr>
          <w:rFonts w:cs="Verdana"/>
          <w:szCs w:val="18"/>
        </w:rPr>
        <w:t>…………………………………………………………………………………………………………………………………………</w:t>
      </w:r>
    </w:p>
    <w:p w:rsidR="00E2226D" w:rsidRPr="00300406" w:rsidRDefault="00E2226D" w:rsidP="00E2226D">
      <w:pPr>
        <w:spacing w:line="260" w:lineRule="atLeast"/>
        <w:ind w:hanging="709"/>
        <w:rPr>
          <w:rFonts w:cs="Verdana"/>
          <w:szCs w:val="18"/>
        </w:rPr>
      </w:pPr>
    </w:p>
    <w:p w:rsidR="00E2226D" w:rsidRPr="00300406" w:rsidRDefault="00E2226D" w:rsidP="00E2226D">
      <w:pPr>
        <w:numPr>
          <w:ilvl w:val="1"/>
          <w:numId w:val="33"/>
        </w:numPr>
        <w:spacing w:line="260" w:lineRule="atLeast"/>
        <w:ind w:left="0"/>
        <w:rPr>
          <w:rFonts w:cs="Verdana"/>
          <w:b/>
          <w:bCs/>
          <w:szCs w:val="18"/>
        </w:rPr>
      </w:pPr>
      <w:r w:rsidRPr="00300406">
        <w:rPr>
          <w:rFonts w:cs="Verdana"/>
          <w:szCs w:val="18"/>
        </w:rPr>
        <w:t>Geef aan waarom de aard en de omvang van het samenwerkingsverband (combinatie) dat is gevormd noodzakelijk is in relatie tot de omvang en de aard van de uit te voeren opdracht, gelet op de betekenis en de capaciteit van elk van de ondernemers in het verband.</w:t>
      </w:r>
    </w:p>
    <w:p w:rsidR="00E2226D" w:rsidRPr="00300406" w:rsidRDefault="00E2226D" w:rsidP="00E2226D">
      <w:pPr>
        <w:spacing w:line="260" w:lineRule="atLeast"/>
        <w:ind w:hanging="709"/>
        <w:rPr>
          <w:rFonts w:cs="Verdana"/>
          <w:szCs w:val="18"/>
        </w:rPr>
      </w:pPr>
    </w:p>
    <w:p w:rsidR="00E2226D" w:rsidRPr="00300406" w:rsidRDefault="00E2226D" w:rsidP="00E2226D">
      <w:pPr>
        <w:spacing w:line="260" w:lineRule="atLeast"/>
        <w:rPr>
          <w:rFonts w:cs="Verdana"/>
          <w:szCs w:val="18"/>
        </w:rPr>
      </w:pPr>
      <w:r w:rsidRPr="00300406">
        <w:rPr>
          <w:rFonts w:cs="Verdana"/>
          <w:szCs w:val="18"/>
        </w:rPr>
        <w:t>…………………………………………………………………………………………………………………………………………</w:t>
      </w:r>
    </w:p>
    <w:p w:rsidR="00E2226D" w:rsidRPr="00300406" w:rsidRDefault="00E2226D" w:rsidP="00E2226D">
      <w:pPr>
        <w:spacing w:line="260" w:lineRule="atLeast"/>
        <w:rPr>
          <w:rFonts w:cs="Verdana"/>
          <w:szCs w:val="18"/>
        </w:rPr>
      </w:pPr>
      <w:r w:rsidRPr="00300406">
        <w:rPr>
          <w:rFonts w:cs="Verdana"/>
          <w:szCs w:val="18"/>
        </w:rPr>
        <w:t>…………………………………………………………………………………………………………………………………………</w:t>
      </w:r>
    </w:p>
    <w:p w:rsidR="00E2226D" w:rsidRPr="00300406" w:rsidRDefault="00E2226D" w:rsidP="00E2226D">
      <w:pPr>
        <w:spacing w:line="260" w:lineRule="atLeast"/>
        <w:rPr>
          <w:rFonts w:cs="Verdana"/>
          <w:szCs w:val="18"/>
        </w:rPr>
      </w:pPr>
      <w:r w:rsidRPr="00300406">
        <w:rPr>
          <w:rFonts w:cs="Verdana"/>
          <w:szCs w:val="18"/>
        </w:rPr>
        <w:t>…………………………………………………………………………………………………………………………………………</w:t>
      </w:r>
    </w:p>
    <w:p w:rsidR="00E2226D" w:rsidRPr="00300406" w:rsidRDefault="00E2226D" w:rsidP="00E2226D">
      <w:pPr>
        <w:spacing w:line="260" w:lineRule="atLeast"/>
        <w:rPr>
          <w:rFonts w:cs="Verdana"/>
          <w:szCs w:val="18"/>
        </w:rPr>
      </w:pPr>
    </w:p>
    <w:p w:rsidR="00E2226D" w:rsidRPr="00300406" w:rsidRDefault="00E2226D" w:rsidP="00E2226D">
      <w:pPr>
        <w:numPr>
          <w:ilvl w:val="1"/>
          <w:numId w:val="33"/>
        </w:numPr>
        <w:spacing w:line="260" w:lineRule="atLeast"/>
        <w:ind w:left="0"/>
        <w:rPr>
          <w:rFonts w:cs="Verdana"/>
          <w:szCs w:val="18"/>
        </w:rPr>
      </w:pPr>
      <w:r w:rsidRPr="00300406">
        <w:rPr>
          <w:rFonts w:cs="Verdana"/>
          <w:szCs w:val="18"/>
        </w:rPr>
        <w:lastRenderedPageBreak/>
        <w:t>Geef aan welk onderdeel of welke onderdelen van de opdracht door de onderneming zelf zullen worden uitgevoerd.</w:t>
      </w:r>
    </w:p>
    <w:p w:rsidR="00E2226D" w:rsidRPr="00300406" w:rsidRDefault="00E2226D" w:rsidP="00E2226D">
      <w:pPr>
        <w:spacing w:line="260" w:lineRule="atLeast"/>
        <w:rPr>
          <w:rFonts w:cs="Verdana"/>
          <w:szCs w:val="18"/>
        </w:rPr>
      </w:pPr>
    </w:p>
    <w:p w:rsidR="00E2226D" w:rsidRPr="00300406" w:rsidRDefault="00E2226D" w:rsidP="00E2226D">
      <w:pPr>
        <w:spacing w:line="260" w:lineRule="atLeast"/>
        <w:rPr>
          <w:rFonts w:cs="Verdana"/>
          <w:szCs w:val="18"/>
        </w:rPr>
      </w:pPr>
      <w:r w:rsidRPr="00300406">
        <w:rPr>
          <w:rFonts w:cs="Verdana"/>
          <w:szCs w:val="18"/>
        </w:rPr>
        <w:t>…………………………………………………………………………………………………………………………………………</w:t>
      </w:r>
    </w:p>
    <w:p w:rsidR="00E2226D" w:rsidRPr="00300406" w:rsidRDefault="00E2226D" w:rsidP="00E2226D">
      <w:pPr>
        <w:spacing w:line="260" w:lineRule="atLeast"/>
        <w:rPr>
          <w:rFonts w:cs="Verdana"/>
          <w:szCs w:val="18"/>
        </w:rPr>
      </w:pPr>
      <w:r w:rsidRPr="00300406">
        <w:rPr>
          <w:rFonts w:cs="Verdana"/>
          <w:szCs w:val="18"/>
        </w:rPr>
        <w:t>…………………………………………………………………………………………………………………………………………</w:t>
      </w:r>
    </w:p>
    <w:p w:rsidR="00E2226D" w:rsidRPr="00300406" w:rsidRDefault="00E2226D" w:rsidP="00E2226D">
      <w:pPr>
        <w:spacing w:line="260" w:lineRule="atLeast"/>
        <w:rPr>
          <w:rFonts w:cs="Verdana"/>
          <w:szCs w:val="18"/>
        </w:rPr>
      </w:pPr>
      <w:r w:rsidRPr="00300406">
        <w:rPr>
          <w:rFonts w:cs="Verdana"/>
          <w:szCs w:val="18"/>
        </w:rPr>
        <w:t>…………………………………………………………………………………………………………………………………………</w:t>
      </w:r>
    </w:p>
    <w:p w:rsidR="00E2226D" w:rsidRPr="00300406" w:rsidRDefault="00E2226D" w:rsidP="00E2226D">
      <w:pPr>
        <w:spacing w:line="260" w:lineRule="atLeast"/>
        <w:rPr>
          <w:rFonts w:cs="Verdana"/>
          <w:szCs w:val="18"/>
        </w:rPr>
      </w:pPr>
    </w:p>
    <w:p w:rsidR="00E2226D" w:rsidRPr="00300406" w:rsidRDefault="00E2226D" w:rsidP="00E2226D">
      <w:pPr>
        <w:spacing w:line="260" w:lineRule="atLeast"/>
        <w:rPr>
          <w:rFonts w:cs="Verdana"/>
          <w:szCs w:val="18"/>
        </w:rPr>
      </w:pPr>
    </w:p>
    <w:p w:rsidR="00E2226D" w:rsidRPr="00300406" w:rsidRDefault="00E2226D" w:rsidP="00E2226D">
      <w:pPr>
        <w:numPr>
          <w:ilvl w:val="0"/>
          <w:numId w:val="33"/>
        </w:numPr>
        <w:spacing w:line="260" w:lineRule="atLeast"/>
        <w:ind w:left="0"/>
        <w:rPr>
          <w:rFonts w:cs="Verdana"/>
          <w:b/>
          <w:bCs/>
          <w:szCs w:val="18"/>
        </w:rPr>
      </w:pPr>
      <w:r w:rsidRPr="00300406">
        <w:rPr>
          <w:rFonts w:cs="Verdana"/>
          <w:b/>
          <w:bCs/>
          <w:szCs w:val="18"/>
        </w:rPr>
        <w:t>VRAAG TEN AANZIEN VAN CONFLICTERENDE BELANGEN</w:t>
      </w:r>
    </w:p>
    <w:p w:rsidR="00E2226D" w:rsidRPr="00300406" w:rsidRDefault="00E2226D" w:rsidP="00E2226D">
      <w:pPr>
        <w:spacing w:line="260" w:lineRule="atLeast"/>
        <w:ind w:hanging="349"/>
        <w:rPr>
          <w:rFonts w:cs="Verdana"/>
          <w:bCs/>
          <w:szCs w:val="18"/>
        </w:rPr>
      </w:pPr>
    </w:p>
    <w:p w:rsidR="00E2226D" w:rsidRPr="00300406" w:rsidRDefault="00E2226D" w:rsidP="00E2226D">
      <w:pPr>
        <w:numPr>
          <w:ilvl w:val="1"/>
          <w:numId w:val="33"/>
        </w:numPr>
        <w:spacing w:line="260" w:lineRule="atLeast"/>
        <w:ind w:left="0"/>
        <w:rPr>
          <w:rFonts w:cs="Verdana"/>
          <w:szCs w:val="18"/>
        </w:rPr>
      </w:pPr>
      <w:r w:rsidRPr="00300406">
        <w:rPr>
          <w:rFonts w:cs="Verdana"/>
          <w:szCs w:val="18"/>
        </w:rPr>
        <w:t>Heeft de onderneming conflicterende belangen</w:t>
      </w:r>
      <w:r w:rsidRPr="00300406">
        <w:rPr>
          <w:rFonts w:cs="Verdana"/>
          <w:szCs w:val="18"/>
          <w:vertAlign w:val="superscript"/>
        </w:rPr>
        <w:footnoteReference w:customMarkFollows="1" w:id="1"/>
        <w:t>[1]</w:t>
      </w:r>
      <w:r w:rsidRPr="00300406">
        <w:rPr>
          <w:rFonts w:cs="Verdana"/>
          <w:szCs w:val="18"/>
        </w:rPr>
        <w:t xml:space="preserve"> die een negatieve invloed kunnen hebben op de uitvoering van de opdracht?</w:t>
      </w:r>
    </w:p>
    <w:p w:rsidR="00E2226D" w:rsidRPr="00300406" w:rsidRDefault="00E2226D" w:rsidP="00E2226D">
      <w:pPr>
        <w:spacing w:line="260" w:lineRule="atLeast"/>
        <w:ind w:hanging="349"/>
        <w:rPr>
          <w:rFonts w:cs="Verdana"/>
          <w:bCs/>
          <w:szCs w:val="18"/>
        </w:rPr>
      </w:pPr>
    </w:p>
    <w:p w:rsidR="00E2226D" w:rsidRPr="00300406" w:rsidRDefault="00E2226D" w:rsidP="00E2226D">
      <w:pPr>
        <w:spacing w:line="260" w:lineRule="atLeast"/>
        <w:ind w:hanging="1"/>
        <w:rPr>
          <w:rFonts w:cs="Verdana"/>
          <w:szCs w:val="18"/>
        </w:rPr>
      </w:pPr>
      <w:r w:rsidRPr="00300406">
        <w:rPr>
          <w:rFonts w:cs="Verdana"/>
          <w:szCs w:val="18"/>
        </w:rPr>
        <w:t>Ja / nee (doorhalen wat niet van toepassing is)</w:t>
      </w:r>
    </w:p>
    <w:p w:rsidR="00E2226D" w:rsidRPr="00300406" w:rsidRDefault="00E2226D" w:rsidP="00E2226D">
      <w:pPr>
        <w:spacing w:line="260" w:lineRule="atLeast"/>
        <w:ind w:hanging="1"/>
        <w:rPr>
          <w:rFonts w:cs="Verdana"/>
          <w:szCs w:val="18"/>
        </w:rPr>
      </w:pPr>
    </w:p>
    <w:p w:rsidR="00E2226D" w:rsidRPr="00300406" w:rsidRDefault="00E2226D" w:rsidP="00E2226D">
      <w:pPr>
        <w:spacing w:line="260" w:lineRule="atLeast"/>
        <w:rPr>
          <w:rFonts w:cs="Verdana"/>
          <w:szCs w:val="18"/>
        </w:rPr>
      </w:pPr>
      <w:r w:rsidRPr="00300406">
        <w:rPr>
          <w:rFonts w:cs="Verdana"/>
          <w:szCs w:val="18"/>
        </w:rPr>
        <w:t>Zo ja, vermeld de aard van de betreffende conflicterende belangen.</w:t>
      </w:r>
    </w:p>
    <w:p w:rsidR="00E2226D" w:rsidRPr="00300406" w:rsidRDefault="00E2226D" w:rsidP="00E2226D">
      <w:pPr>
        <w:spacing w:line="260" w:lineRule="atLeast"/>
        <w:rPr>
          <w:rFonts w:cs="Verdana"/>
          <w:szCs w:val="18"/>
        </w:rPr>
      </w:pPr>
    </w:p>
    <w:p w:rsidR="00E2226D" w:rsidRPr="00300406" w:rsidRDefault="00E2226D" w:rsidP="00E2226D">
      <w:pPr>
        <w:spacing w:line="260" w:lineRule="atLeast"/>
        <w:rPr>
          <w:rFonts w:cs="Verdana"/>
          <w:szCs w:val="18"/>
        </w:rPr>
      </w:pPr>
      <w:r w:rsidRPr="00300406">
        <w:rPr>
          <w:rFonts w:cs="Verdana"/>
          <w:szCs w:val="18"/>
        </w:rPr>
        <w:t>…………………………………………………………………………………………………………………………………………</w:t>
      </w:r>
    </w:p>
    <w:p w:rsidR="00E2226D" w:rsidRPr="00300406" w:rsidRDefault="00E2226D" w:rsidP="00E2226D">
      <w:pPr>
        <w:spacing w:line="260" w:lineRule="atLeast"/>
        <w:rPr>
          <w:rFonts w:cs="Verdana"/>
          <w:szCs w:val="18"/>
        </w:rPr>
      </w:pPr>
      <w:r w:rsidRPr="00300406">
        <w:rPr>
          <w:rFonts w:cs="Verdana"/>
          <w:szCs w:val="18"/>
        </w:rPr>
        <w:t>…………………………………………………………………………………………………………………………………………</w:t>
      </w:r>
    </w:p>
    <w:p w:rsidR="00E2226D" w:rsidRPr="00300406" w:rsidRDefault="00E2226D" w:rsidP="00E2226D">
      <w:pPr>
        <w:spacing w:line="260" w:lineRule="atLeast"/>
        <w:rPr>
          <w:rFonts w:cs="Verdana"/>
          <w:szCs w:val="18"/>
        </w:rPr>
      </w:pPr>
      <w:r w:rsidRPr="00300406">
        <w:rPr>
          <w:rFonts w:cs="Verdana"/>
          <w:szCs w:val="18"/>
        </w:rPr>
        <w:t>…………………………………………………………………………………………………………………………………………</w:t>
      </w:r>
    </w:p>
    <w:p w:rsidR="00E2226D" w:rsidRPr="00300406" w:rsidRDefault="00E2226D" w:rsidP="00E2226D">
      <w:pPr>
        <w:spacing w:line="260" w:lineRule="atLeast"/>
        <w:rPr>
          <w:rFonts w:cs="Verdana"/>
          <w:szCs w:val="18"/>
        </w:rPr>
      </w:pPr>
    </w:p>
    <w:p w:rsidR="00E2226D" w:rsidRPr="00300406" w:rsidRDefault="00E2226D" w:rsidP="00E2226D">
      <w:pPr>
        <w:spacing w:line="260" w:lineRule="atLeast"/>
        <w:rPr>
          <w:rFonts w:cs="Verdana"/>
          <w:szCs w:val="18"/>
        </w:rPr>
      </w:pPr>
    </w:p>
    <w:p w:rsidR="00E2226D" w:rsidRPr="00300406" w:rsidRDefault="00E2226D" w:rsidP="00E2226D">
      <w:pPr>
        <w:spacing w:line="260" w:lineRule="atLeast"/>
        <w:ind w:left="352" w:hanging="352"/>
        <w:rPr>
          <w:rFonts w:cs="Verdana"/>
          <w:b/>
          <w:bCs/>
          <w:szCs w:val="18"/>
        </w:rPr>
      </w:pPr>
      <w:r w:rsidRPr="00300406">
        <w:rPr>
          <w:rFonts w:cs="Verdana"/>
          <w:b/>
          <w:bCs/>
          <w:szCs w:val="18"/>
        </w:rPr>
        <w:t>VERKLARING</w:t>
      </w:r>
    </w:p>
    <w:p w:rsidR="00E2226D" w:rsidRPr="00300406" w:rsidRDefault="00E2226D" w:rsidP="00E2226D">
      <w:pPr>
        <w:spacing w:line="260" w:lineRule="atLeast"/>
        <w:ind w:left="352" w:hanging="352"/>
        <w:rPr>
          <w:rFonts w:cs="Verdana"/>
          <w:szCs w:val="18"/>
        </w:rPr>
      </w:pPr>
    </w:p>
    <w:p w:rsidR="00E2226D" w:rsidRPr="00300406" w:rsidRDefault="00E2226D" w:rsidP="00E2226D">
      <w:pPr>
        <w:spacing w:line="260" w:lineRule="atLeast"/>
        <w:ind w:left="352" w:hanging="352"/>
        <w:rPr>
          <w:rFonts w:cs="Verdana"/>
          <w:szCs w:val="18"/>
        </w:rPr>
      </w:pPr>
      <w:r w:rsidRPr="00300406">
        <w:rPr>
          <w:rFonts w:cs="Verdana"/>
          <w:szCs w:val="18"/>
        </w:rPr>
        <w:t>Ondergetekende verklaart dat:</w:t>
      </w:r>
    </w:p>
    <w:p w:rsidR="00E2226D" w:rsidRPr="00300406" w:rsidRDefault="00E2226D" w:rsidP="00E2226D">
      <w:pPr>
        <w:numPr>
          <w:ilvl w:val="0"/>
          <w:numId w:val="38"/>
        </w:numPr>
        <w:tabs>
          <w:tab w:val="clear" w:pos="-540"/>
          <w:tab w:val="num" w:pos="1080"/>
        </w:tabs>
        <w:ind w:left="352" w:hanging="352"/>
        <w:rPr>
          <w:rFonts w:cs="V&amp;W Syntax (Adobe)"/>
        </w:rPr>
      </w:pPr>
      <w:r w:rsidRPr="00300406">
        <w:rPr>
          <w:rFonts w:cs="V&amp;W Syntax (Adobe)"/>
        </w:rPr>
        <w:t xml:space="preserve">de in </w:t>
      </w:r>
      <w:r w:rsidRPr="00300406">
        <w:rPr>
          <w:rFonts w:cs="RijksoverheidSansText-Regular"/>
          <w:szCs w:val="16"/>
        </w:rPr>
        <w:t>deze vragenlijst opgenomen vragen volledig en naar waarheid zijn beantwoord;</w:t>
      </w:r>
    </w:p>
    <w:p w:rsidR="00E2226D" w:rsidRPr="00300406" w:rsidRDefault="00E2226D" w:rsidP="00E2226D">
      <w:pPr>
        <w:numPr>
          <w:ilvl w:val="0"/>
          <w:numId w:val="38"/>
        </w:numPr>
        <w:tabs>
          <w:tab w:val="clear" w:pos="-540"/>
          <w:tab w:val="num" w:pos="1080"/>
        </w:tabs>
        <w:ind w:left="352" w:hanging="352"/>
        <w:rPr>
          <w:rFonts w:cs="V&amp;W Syntax (Adobe)"/>
        </w:rPr>
      </w:pPr>
      <w:r w:rsidRPr="00300406">
        <w:rPr>
          <w:rFonts w:cs="V&amp;W Syntax (Adobe)"/>
        </w:rPr>
        <w:t xml:space="preserve">hij </w:t>
      </w:r>
      <w:r w:rsidRPr="00300406">
        <w:rPr>
          <w:rFonts w:cs="RijksoverheidSansText-Regular"/>
          <w:szCs w:val="16"/>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p>
    <w:p w:rsidR="00E2226D" w:rsidRPr="00300406" w:rsidRDefault="00E2226D" w:rsidP="00E2226D">
      <w:pPr>
        <w:numPr>
          <w:ilvl w:val="0"/>
          <w:numId w:val="38"/>
        </w:numPr>
        <w:tabs>
          <w:tab w:val="clear" w:pos="-540"/>
          <w:tab w:val="num" w:pos="1080"/>
        </w:tabs>
        <w:ind w:left="352" w:hanging="352"/>
        <w:rPr>
          <w:rFonts w:cs="V&amp;W Syntax (Adobe)"/>
        </w:rPr>
      </w:pPr>
      <w:r w:rsidRPr="00300406">
        <w:rPr>
          <w:rFonts w:cs="RijksoverheidSansText-Regular"/>
          <w:szCs w:val="16"/>
        </w:rPr>
        <w:t>er in de tekst van deze vragenlijst geen wijzigingen zijn aangebracht;</w:t>
      </w:r>
    </w:p>
    <w:p w:rsidR="00E2226D" w:rsidRPr="00300406" w:rsidRDefault="00E2226D" w:rsidP="00E2226D">
      <w:pPr>
        <w:numPr>
          <w:ilvl w:val="0"/>
          <w:numId w:val="38"/>
        </w:numPr>
        <w:tabs>
          <w:tab w:val="clear" w:pos="-540"/>
          <w:tab w:val="num" w:pos="1080"/>
        </w:tabs>
        <w:ind w:left="352" w:hanging="352"/>
        <w:rPr>
          <w:rFonts w:cs="V&amp;W Syntax (Adobe)"/>
        </w:rPr>
      </w:pPr>
      <w:r w:rsidRPr="00300406">
        <w:rPr>
          <w:rFonts w:cs="V&amp;W Syntax (Adobe)"/>
        </w:rPr>
        <w:t xml:space="preserve">deze </w:t>
      </w:r>
      <w:r w:rsidRPr="00300406">
        <w:rPr>
          <w:rFonts w:cs="RijksoverheidSansText-Regular"/>
          <w:szCs w:val="16"/>
        </w:rPr>
        <w:t>vragenlijst is ondertekend door een daartoe, blijkens het handelsregister, dan wel een overeenkomstig register van het land van vestiging van de onderneming, vertegenwoordigingsbevoegde,</w:t>
      </w:r>
    </w:p>
    <w:p w:rsidR="00E2226D" w:rsidRPr="00300406" w:rsidRDefault="00E2226D" w:rsidP="00E2226D">
      <w:pPr>
        <w:tabs>
          <w:tab w:val="num" w:pos="540"/>
        </w:tabs>
        <w:ind w:left="352" w:hanging="352"/>
        <w:rPr>
          <w:rFonts w:cs="RijksoverheidSansText-Regular"/>
          <w:szCs w:val="16"/>
        </w:rPr>
      </w:pPr>
    </w:p>
    <w:p w:rsidR="00E2226D" w:rsidRDefault="00E2226D" w:rsidP="00E2226D">
      <w:pPr>
        <w:pStyle w:val="Broodtekst"/>
        <w:rPr>
          <w:b/>
        </w:rPr>
      </w:pPr>
      <w:r w:rsidRPr="00300406">
        <w:rPr>
          <w:b/>
        </w:rPr>
        <w:t>Ondertekening</w:t>
      </w:r>
    </w:p>
    <w:p w:rsidR="004E52FD" w:rsidRPr="00300406" w:rsidRDefault="004E52FD" w:rsidP="00E2226D">
      <w:pPr>
        <w:pStyle w:val="Broodtekst"/>
      </w:pPr>
      <w:bookmarkStart w:id="3" w:name="_GoBack"/>
      <w:bookmarkEnd w:id="3"/>
    </w:p>
    <w:p w:rsidR="00E2226D" w:rsidRPr="00300406" w:rsidRDefault="00E2226D" w:rsidP="00E2226D">
      <w:pPr>
        <w:rPr>
          <w:rFonts w:cs="V&amp;W Syntax (Adobe)"/>
          <w:b/>
        </w:rPr>
      </w:pPr>
      <w:r w:rsidRPr="00300406">
        <w:t>De aanvullende eigen verklaring dient digitaal te worden ondertekend conform paragraaf 4.3 respectievelijk</w:t>
      </w:r>
      <w:r w:rsidRPr="00300406">
        <w:rPr>
          <w:color w:val="000000" w:themeColor="text1"/>
        </w:rPr>
        <w:t xml:space="preserve"> </w:t>
      </w:r>
      <w:r w:rsidRPr="00300406">
        <w:t>paragraaf 6.</w:t>
      </w:r>
      <w:r>
        <w:t>3</w:t>
      </w:r>
      <w:r w:rsidRPr="00300406">
        <w:t>.1</w:t>
      </w:r>
      <w:r w:rsidRPr="00300406">
        <w:rPr>
          <w:color w:val="000000" w:themeColor="text1"/>
        </w:rPr>
        <w:t>.</w:t>
      </w:r>
    </w:p>
    <w:sectPr w:rsidR="00E2226D" w:rsidRPr="00300406" w:rsidSect="008E2E8F">
      <w:headerReference w:type="default" r:id="rId9"/>
      <w:footerReference w:type="default" r:id="rId10"/>
      <w:type w:val="continuous"/>
      <w:pgSz w:w="11906" w:h="16838"/>
      <w:pgMar w:top="2835"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226D" w:rsidRDefault="00E2226D" w:rsidP="0088501B">
      <w:r>
        <w:separator/>
      </w:r>
    </w:p>
  </w:endnote>
  <w:endnote w:type="continuationSeparator" w:id="0">
    <w:p w:rsidR="00E2226D" w:rsidRDefault="00E2226D"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DejaVu Sans">
    <w:altName w:val="Arial"/>
    <w:charset w:val="00"/>
    <w:family w:val="swiss"/>
    <w:pitch w:val="variable"/>
    <w:sig w:usb0="E7000EFF" w:usb1="5200FDFF" w:usb2="0A042021" w:usb3="00000000" w:csb0="000001BF" w:csb1="00000000"/>
  </w:font>
  <w:font w:name="Tahoma">
    <w:panose1 w:val="020B0604030504040204"/>
    <w:charset w:val="00"/>
    <w:family w:val="swiss"/>
    <w:pitch w:val="variable"/>
    <w:sig w:usb0="E1002EFF" w:usb1="C000605B" w:usb2="00000029" w:usb3="00000000" w:csb0="000101FF" w:csb1="00000000"/>
  </w:font>
  <w:font w:name="V&amp;W Syntax (Adobe)">
    <w:panose1 w:val="020B0500000000000000"/>
    <w:charset w:val="00"/>
    <w:family w:val="swiss"/>
    <w:pitch w:val="variable"/>
    <w:sig w:usb0="A0000007" w:usb1="00000000" w:usb2="00000000" w:usb3="00000000" w:csb0="00000111" w:csb1="00000000"/>
  </w:font>
  <w:font w:name="Calibri">
    <w:panose1 w:val="020F0502020204030204"/>
    <w:charset w:val="00"/>
    <w:family w:val="swiss"/>
    <w:pitch w:val="variable"/>
    <w:sig w:usb0="E00002FF" w:usb1="4000ACFF" w:usb2="00000001" w:usb3="00000000" w:csb0="0000019F" w:csb1="00000000"/>
  </w:font>
  <w:font w:name="RijksoverheidSansText-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E42" w:rsidRPr="00E772A4" w:rsidRDefault="00B71E42" w:rsidP="00B71E42">
    <w:pPr>
      <w:pStyle w:val="Voettekst"/>
      <w:ind w:left="-1134"/>
      <w:rPr>
        <w:szCs w:val="13"/>
      </w:rPr>
    </w:pPr>
    <w:r w:rsidRPr="008D5041">
      <w:rPr>
        <w:szCs w:val="13"/>
      </w:rPr>
      <w:t>RWS BEDRIJFSVERTROUWELIJK</w:t>
    </w:r>
    <w:r w:rsidDel="00CD6042">
      <w:rPr>
        <w:sz w:val="16"/>
        <w:szCs w:val="16"/>
      </w:rPr>
      <w:t xml:space="preserve"> </w:t>
    </w:r>
    <w:r>
      <w:rPr>
        <w:sz w:val="16"/>
        <w:szCs w:val="16"/>
      </w:rPr>
      <w:t xml:space="preserve">                                        </w:t>
    </w:r>
    <w:r w:rsidRPr="008D12FE">
      <w:rPr>
        <w:szCs w:val="13"/>
      </w:rPr>
      <w:t xml:space="preserve">ZAAKNUMMER </w:t>
    </w:r>
    <w:r w:rsidR="00C07F54">
      <w:rPr>
        <w:szCs w:val="13"/>
      </w:rPr>
      <w:t>31163201</w:t>
    </w:r>
    <w:r>
      <w:rPr>
        <w:szCs w:val="13"/>
      </w:rPr>
      <w:tab/>
      <w:t xml:space="preserve">                                  </w:t>
    </w:r>
    <w:r w:rsidRPr="008D12FE">
      <w:rPr>
        <w:b/>
        <w:szCs w:val="13"/>
      </w:rPr>
      <w:t xml:space="preserve">Pagina </w:t>
    </w:r>
    <w:r w:rsidRPr="008D12FE">
      <w:rPr>
        <w:rStyle w:val="Paginanummer"/>
        <w:b/>
        <w:szCs w:val="13"/>
      </w:rPr>
      <w:fldChar w:fldCharType="begin"/>
    </w:r>
    <w:r w:rsidRPr="008D12FE">
      <w:rPr>
        <w:rStyle w:val="Paginanummer"/>
        <w:b/>
        <w:szCs w:val="13"/>
      </w:rPr>
      <w:instrText xml:space="preserve"> PAGE </w:instrText>
    </w:r>
    <w:r w:rsidRPr="008D12FE">
      <w:rPr>
        <w:rStyle w:val="Paginanummer"/>
        <w:b/>
        <w:szCs w:val="13"/>
      </w:rPr>
      <w:fldChar w:fldCharType="separate"/>
    </w:r>
    <w:r w:rsidR="00E7367C">
      <w:rPr>
        <w:rStyle w:val="Paginanummer"/>
        <w:b/>
        <w:noProof/>
        <w:szCs w:val="13"/>
      </w:rPr>
      <w:t>4</w:t>
    </w:r>
    <w:r w:rsidRPr="008D12FE">
      <w:rPr>
        <w:rStyle w:val="Paginanummer"/>
        <w:b/>
        <w:szCs w:val="13"/>
      </w:rPr>
      <w:fldChar w:fldCharType="end"/>
    </w:r>
    <w:r w:rsidRPr="008D12FE">
      <w:rPr>
        <w:rStyle w:val="Paginanummer"/>
        <w:b/>
        <w:szCs w:val="13"/>
      </w:rPr>
      <w:t xml:space="preserve"> van </w:t>
    </w:r>
    <w:r w:rsidRPr="008D12FE">
      <w:rPr>
        <w:rStyle w:val="Paginanummer"/>
        <w:b/>
        <w:szCs w:val="13"/>
      </w:rPr>
      <w:fldChar w:fldCharType="begin"/>
    </w:r>
    <w:r w:rsidRPr="008D12FE">
      <w:rPr>
        <w:rStyle w:val="Paginanummer"/>
        <w:b/>
        <w:szCs w:val="13"/>
      </w:rPr>
      <w:instrText xml:space="preserve"> NUMPAGES </w:instrText>
    </w:r>
    <w:r w:rsidRPr="008D12FE">
      <w:rPr>
        <w:rStyle w:val="Paginanummer"/>
        <w:b/>
        <w:szCs w:val="13"/>
      </w:rPr>
      <w:fldChar w:fldCharType="separate"/>
    </w:r>
    <w:r w:rsidR="00E7367C">
      <w:rPr>
        <w:rStyle w:val="Paginanummer"/>
        <w:b/>
        <w:noProof/>
        <w:szCs w:val="13"/>
      </w:rPr>
      <w:t>4</w:t>
    </w:r>
    <w:r w:rsidRPr="008D12FE">
      <w:rPr>
        <w:rStyle w:val="Paginanummer"/>
        <w:b/>
        <w:szCs w:val="13"/>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226D" w:rsidRDefault="00E2226D" w:rsidP="0088501B">
      <w:r>
        <w:separator/>
      </w:r>
    </w:p>
  </w:footnote>
  <w:footnote w:type="continuationSeparator" w:id="0">
    <w:p w:rsidR="00E2226D" w:rsidRDefault="00E2226D" w:rsidP="0088501B">
      <w:r>
        <w:continuationSeparator/>
      </w:r>
    </w:p>
  </w:footnote>
  <w:footnote w:id="1">
    <w:p w:rsidR="00E2226D" w:rsidRPr="006B36CC" w:rsidRDefault="00E2226D" w:rsidP="00E2226D">
      <w:pPr>
        <w:pStyle w:val="Voetnoottekst"/>
        <w:rPr>
          <w:rFonts w:eastAsia="Calibri"/>
          <w:szCs w:val="13"/>
        </w:rPr>
      </w:pPr>
      <w:r>
        <w:rPr>
          <w:rStyle w:val="Voetnootmarkering"/>
        </w:rPr>
        <w:t>[1]</w:t>
      </w:r>
      <w:r>
        <w:t xml:space="preserve"> </w:t>
      </w:r>
      <w:r w:rsidRPr="00271899">
        <w:rPr>
          <w:szCs w:val="13"/>
        </w:rPr>
        <w:t>Artikel 2.92a lid 3 Aanbestedingswet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1EFD" w:rsidRDefault="00221EFD" w:rsidP="00221EFD">
    <w:pPr>
      <w:pStyle w:val="koptekst0"/>
    </w:pPr>
    <w:r>
      <w:rPr>
        <w:b w:val="0"/>
        <w:noProof/>
      </w:rPr>
      <w:drawing>
        <wp:anchor distT="0" distB="0" distL="114300" distR="114300" simplePos="0" relativeHeight="251664384" behindDoc="0" locked="0" layoutInCell="1" allowOverlap="1" wp14:anchorId="221637F0" wp14:editId="496CB33A">
          <wp:simplePos x="0" y="0"/>
          <wp:positionH relativeFrom="margin">
            <wp:align>center</wp:align>
          </wp:positionH>
          <wp:positionV relativeFrom="page">
            <wp:align>top</wp:align>
          </wp:positionV>
          <wp:extent cx="467360" cy="1327785"/>
          <wp:effectExtent l="0" t="0" r="8890" b="5715"/>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ceholder_Logo.png"/>
                  <pic:cNvPicPr/>
                </pic:nvPicPr>
                <pic:blipFill rotWithShape="1">
                  <a:blip r:embed="rId1">
                    <a:extLst>
                      <a:ext uri="{28A0092B-C50C-407E-A947-70E740481C1C}">
                        <a14:useLocalDpi xmlns:a14="http://schemas.microsoft.com/office/drawing/2010/main" val="0"/>
                      </a:ext>
                    </a:extLst>
                  </a:blip>
                  <a:srcRect b="15957"/>
                  <a:stretch/>
                </pic:blipFill>
                <pic:spPr bwMode="auto">
                  <a:xfrm>
                    <a:off x="0" y="0"/>
                    <a:ext cx="467360" cy="132778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00221EFD" w:rsidRDefault="00221EFD" w:rsidP="00221EFD">
    <w:pPr>
      <w:pStyle w:val="koptekst0"/>
    </w:pPr>
  </w:p>
  <w:p w:rsidR="00221EFD" w:rsidRDefault="00221EFD" w:rsidP="00221EFD">
    <w:pPr>
      <w:pStyle w:val="koptekst0"/>
      <w:tabs>
        <w:tab w:val="clear" w:pos="227"/>
        <w:tab w:val="clear" w:pos="454"/>
        <w:tab w:val="clear" w:pos="680"/>
        <w:tab w:val="left" w:pos="1236"/>
      </w:tabs>
    </w:pPr>
    <w:r>
      <w:tab/>
    </w:r>
  </w:p>
  <w:p w:rsidR="00221EFD" w:rsidRDefault="00221EFD" w:rsidP="00221EFD">
    <w:pPr>
      <w:pStyle w:val="koptekst0"/>
    </w:pPr>
  </w:p>
  <w:p w:rsidR="00221EFD" w:rsidRDefault="00221EFD" w:rsidP="00221EFD">
    <w:pPr>
      <w:pStyle w:val="koptekst0"/>
    </w:pPr>
  </w:p>
  <w:p w:rsidR="00221EFD" w:rsidRDefault="00221EFD" w:rsidP="00221EFD">
    <w:pPr>
      <w:pStyle w:val="koptekst0"/>
    </w:pPr>
  </w:p>
  <w:p w:rsidR="00221EFD" w:rsidRDefault="00221EFD" w:rsidP="00221EFD">
    <w:pPr>
      <w:pStyle w:val="koptekst0"/>
    </w:pPr>
  </w:p>
  <w:p w:rsidR="00221EFD" w:rsidRDefault="00221EFD" w:rsidP="00221EFD">
    <w:pPr>
      <w:pStyle w:val="koptekst0"/>
    </w:pPr>
  </w:p>
  <w:p w:rsidR="00221EFD" w:rsidRDefault="00221EFD" w:rsidP="00221EFD">
    <w:pPr>
      <w:pStyle w:val="koptekst0"/>
    </w:pPr>
    <w:r>
      <w:tab/>
    </w:r>
    <w:r>
      <w:tab/>
    </w:r>
    <w:r>
      <w:tab/>
    </w:r>
    <w:r>
      <w:tab/>
    </w:r>
    <w:r>
      <w:tab/>
    </w:r>
    <w:r>
      <w:tab/>
    </w:r>
    <w:r>
      <w:tab/>
    </w:r>
    <w:r>
      <w:tab/>
    </w:r>
    <w:r>
      <w:tab/>
    </w:r>
    <w:r>
      <w:tab/>
      <w:t xml:space="preserve">     </w:t>
    </w:r>
    <w:r>
      <w:tab/>
      <w:t xml:space="preserve">              Zaaknummer </w:t>
    </w:r>
    <w:r>
      <w:rPr>
        <w:b w:val="0"/>
        <w:noProof/>
        <w:sz w:val="20"/>
      </w:rPr>
      <w:drawing>
        <wp:anchor distT="0" distB="0" distL="114300" distR="114300" simplePos="0" relativeHeight="251665408" behindDoc="1" locked="1" layoutInCell="1" allowOverlap="1" wp14:anchorId="6A248505" wp14:editId="160FFF90">
          <wp:simplePos x="0" y="0"/>
          <wp:positionH relativeFrom="column">
            <wp:posOffset>2875280</wp:posOffset>
          </wp:positionH>
          <wp:positionV relativeFrom="paragraph">
            <wp:posOffset>-1364615</wp:posOffset>
          </wp:positionV>
          <wp:extent cx="2365375" cy="1327785"/>
          <wp:effectExtent l="0" t="0" r="0" b="571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O_IM_RW_Woordbeeld_Briefinprint"/>
                  <pic:cNvPicPr>
                    <a:picLocks noChangeAspect="1" noChangeArrowheads="1"/>
                  </pic:cNvPicPr>
                </pic:nvPicPr>
                <pic:blipFill rotWithShape="1">
                  <a:blip r:embed="rId2">
                    <a:extLst>
                      <a:ext uri="{28A0092B-C50C-407E-A947-70E740481C1C}">
                        <a14:useLocalDpi xmlns:a14="http://schemas.microsoft.com/office/drawing/2010/main" val="0"/>
                      </a:ext>
                    </a:extLst>
                  </a:blip>
                  <a:srcRect b="17018"/>
                  <a:stretch/>
                </pic:blipFill>
                <pic:spPr bwMode="auto">
                  <a:xfrm>
                    <a:off x="0" y="0"/>
                    <a:ext cx="2365375" cy="13277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07F54">
      <w:t>31163201</w:t>
    </w:r>
  </w:p>
  <w:p w:rsidR="00221EFD" w:rsidRPr="002325CE" w:rsidRDefault="00221EFD" w:rsidP="00221EFD">
    <w:pPr>
      <w:pStyle w:val="koptekst0"/>
      <w:rPr>
        <w:b w:val="0"/>
      </w:rPr>
    </w:pPr>
    <w:r>
      <w:tab/>
    </w:r>
    <w:r>
      <w:tab/>
    </w:r>
    <w:r>
      <w:tab/>
    </w:r>
    <w:r>
      <w:tab/>
    </w:r>
    <w:r>
      <w:tab/>
    </w:r>
    <w:r>
      <w:tab/>
    </w:r>
    <w:r>
      <w:tab/>
    </w:r>
    <w:r>
      <w:tab/>
    </w:r>
    <w:r>
      <w:tab/>
    </w:r>
    <w:r>
      <w:tab/>
    </w:r>
    <w:r>
      <w:tab/>
    </w:r>
    <w:r w:rsidRPr="002325CE">
      <w:rPr>
        <w:b w:val="0"/>
      </w:rPr>
      <w:t xml:space="preserve">          </w:t>
    </w:r>
    <w:r>
      <w:rPr>
        <w:b w:val="0"/>
      </w:rPr>
      <w:t xml:space="preserve">    </w:t>
    </w:r>
    <w:r w:rsidRPr="002325CE">
      <w:rPr>
        <w:b w:val="0"/>
      </w:rPr>
      <w:t>RWS Bedrijfsvertrouwelijk</w:t>
    </w:r>
  </w:p>
  <w:p w:rsidR="00B71E42" w:rsidRPr="00221EFD" w:rsidRDefault="00B71E42" w:rsidP="00221EF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E42" w:rsidRDefault="008E2E8F" w:rsidP="00B71E42">
    <w:pPr>
      <w:pStyle w:val="koptekst0"/>
      <w:jc w:val="right"/>
    </w:pPr>
    <w:r w:rsidRPr="00B71E42">
      <w:rPr>
        <w:b w:val="0"/>
        <w:noProof/>
      </w:rPr>
      <w:drawing>
        <wp:anchor distT="0" distB="0" distL="114300" distR="114300" simplePos="0" relativeHeight="251662336" behindDoc="0" locked="0" layoutInCell="1" allowOverlap="1" wp14:anchorId="4B8B79AF" wp14:editId="40C8027F">
          <wp:simplePos x="0" y="0"/>
          <wp:positionH relativeFrom="margin">
            <wp:align>center</wp:align>
          </wp:positionH>
          <wp:positionV relativeFrom="page">
            <wp:align>top</wp:align>
          </wp:positionV>
          <wp:extent cx="467360" cy="1327785"/>
          <wp:effectExtent l="0" t="0" r="8890" b="571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ceholder_Logo.png"/>
                  <pic:cNvPicPr/>
                </pic:nvPicPr>
                <pic:blipFill rotWithShape="1">
                  <a:blip r:embed="rId1">
                    <a:extLst>
                      <a:ext uri="{28A0092B-C50C-407E-A947-70E740481C1C}">
                        <a14:useLocalDpi xmlns:a14="http://schemas.microsoft.com/office/drawing/2010/main" val="0"/>
                      </a:ext>
                    </a:extLst>
                  </a:blip>
                  <a:srcRect b="15957"/>
                  <a:stretch/>
                </pic:blipFill>
                <pic:spPr bwMode="auto">
                  <a:xfrm>
                    <a:off x="0" y="0"/>
                    <a:ext cx="467360" cy="132778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00B71E42" w:rsidRPr="00B71E42" w:rsidRDefault="00B71E42" w:rsidP="00B71E42">
    <w:pPr>
      <w:pStyle w:val="koptekst0"/>
      <w:jc w:val="right"/>
      <w:rPr>
        <w:b w:val="0"/>
      </w:rPr>
    </w:pPr>
    <w:r w:rsidRPr="00B71E42">
      <w:rPr>
        <w:b w:val="0"/>
      </w:rPr>
      <w:t>Bijlage C Aanvullende eigen verklaring</w:t>
    </w:r>
  </w:p>
  <w:p w:rsidR="00B71E42" w:rsidRPr="00B71E42" w:rsidRDefault="00B71E42" w:rsidP="00B71E42">
    <w:pPr>
      <w:pStyle w:val="koptekst0"/>
      <w:rPr>
        <w:b w:val="0"/>
      </w:rPr>
    </w:pPr>
  </w:p>
  <w:p w:rsidR="00B71E42" w:rsidRDefault="00B71E42" w:rsidP="00B71E42">
    <w:pPr>
      <w:pStyle w:val="koptekst0"/>
    </w:pPr>
  </w:p>
  <w:p w:rsidR="00B71E42" w:rsidRDefault="00B71E42" w:rsidP="00B71E42">
    <w:pPr>
      <w:pStyle w:val="koptekst0"/>
    </w:pPr>
  </w:p>
  <w:p w:rsidR="00B71E42" w:rsidRDefault="00B71E42" w:rsidP="00B71E42">
    <w:pPr>
      <w:pStyle w:val="koptekst0"/>
    </w:pPr>
  </w:p>
  <w:p w:rsidR="00B71E42" w:rsidRDefault="00B71E42" w:rsidP="00B71E42">
    <w:pPr>
      <w:pStyle w:val="koptekst0"/>
    </w:pPr>
  </w:p>
  <w:p w:rsidR="00B71E42" w:rsidRDefault="00B71E42" w:rsidP="00B71E42">
    <w:pPr>
      <w:pStyle w:val="koptekst0"/>
    </w:pPr>
  </w:p>
  <w:p w:rsidR="00B71E42" w:rsidRDefault="00B71E42" w:rsidP="00B71E42">
    <w:pPr>
      <w:pStyle w:val="koptekst0"/>
    </w:pPr>
  </w:p>
  <w:p w:rsidR="00B71E42" w:rsidRDefault="00B71E42" w:rsidP="00B71E42">
    <w:pPr>
      <w:pStyle w:val="koptekst0"/>
    </w:pPr>
    <w:r>
      <w:tab/>
    </w:r>
    <w:r>
      <w:tab/>
    </w:r>
    <w:r>
      <w:tab/>
    </w:r>
    <w:r>
      <w:tab/>
    </w:r>
    <w:r>
      <w:tab/>
    </w:r>
    <w:r>
      <w:tab/>
    </w:r>
    <w:r>
      <w:tab/>
      <w:t xml:space="preserve">             </w:t>
    </w:r>
    <w:r>
      <w:tab/>
    </w:r>
    <w:r>
      <w:tab/>
    </w: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18F65698"/>
    <w:multiLevelType w:val="multilevel"/>
    <w:tmpl w:val="06962652"/>
    <w:numStyleLink w:val="Lijststijl"/>
  </w:abstractNum>
  <w:abstractNum w:abstractNumId="15"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16" w15:restartNumberingAfterBreak="0">
    <w:nsid w:val="25770466"/>
    <w:multiLevelType w:val="multilevel"/>
    <w:tmpl w:val="51185510"/>
    <w:lvl w:ilvl="0">
      <w:start w:val="1"/>
      <w:numFmt w:val="upperLetter"/>
      <w:pStyle w:val="BijlageGenummerdKop"/>
      <w:lvlText w:val="Bijlage %1"/>
      <w:lvlJc w:val="left"/>
      <w:pPr>
        <w:tabs>
          <w:tab w:val="num" w:pos="0"/>
        </w:tabs>
        <w:ind w:left="0" w:hanging="1134"/>
      </w:pPr>
      <w:rPr>
        <w:rFonts w:ascii="Verdana" w:hAnsi="Verdana" w:cs="Times New Roman" w:hint="default"/>
        <w:b w:val="0"/>
        <w:i w:val="0"/>
        <w:sz w:val="24"/>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17"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6F82458"/>
    <w:multiLevelType w:val="multilevel"/>
    <w:tmpl w:val="6A8E5BD4"/>
    <w:numStyleLink w:val="Stijl2"/>
  </w:abstractNum>
  <w:abstractNum w:abstractNumId="19"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0"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22" w15:restartNumberingAfterBreak="0">
    <w:nsid w:val="31CB79D8"/>
    <w:multiLevelType w:val="multilevel"/>
    <w:tmpl w:val="06962652"/>
    <w:numStyleLink w:val="Lijststijl"/>
  </w:abstractNum>
  <w:abstractNum w:abstractNumId="23" w15:restartNumberingAfterBreak="0">
    <w:nsid w:val="31E853D2"/>
    <w:multiLevelType w:val="multilevel"/>
    <w:tmpl w:val="06962652"/>
    <w:numStyleLink w:val="Lijststijl"/>
  </w:abstractNum>
  <w:abstractNum w:abstractNumId="24"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A6389A"/>
    <w:multiLevelType w:val="multilevel"/>
    <w:tmpl w:val="6A8E5BD4"/>
    <w:numStyleLink w:val="Stijl2"/>
  </w:abstractNum>
  <w:abstractNum w:abstractNumId="26"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9" w15:restartNumberingAfterBreak="0">
    <w:nsid w:val="47DB631B"/>
    <w:multiLevelType w:val="multilevel"/>
    <w:tmpl w:val="06962652"/>
    <w:numStyleLink w:val="Lijststijl"/>
  </w:abstractNum>
  <w:abstractNum w:abstractNumId="30"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32" w15:restartNumberingAfterBreak="0">
    <w:nsid w:val="5CAF5D0D"/>
    <w:multiLevelType w:val="multilevel"/>
    <w:tmpl w:val="06962652"/>
    <w:numStyleLink w:val="Lijststijl"/>
  </w:abstractNum>
  <w:abstractNum w:abstractNumId="33"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5" w15:restartNumberingAfterBreak="0">
    <w:nsid w:val="79050C84"/>
    <w:multiLevelType w:val="multilevel"/>
    <w:tmpl w:val="06962652"/>
    <w:numStyleLink w:val="Lijststijl"/>
  </w:abstractNum>
  <w:abstractNum w:abstractNumId="36"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10"/>
  </w:num>
  <w:num w:numId="2">
    <w:abstractNumId w:val="12"/>
  </w:num>
  <w:num w:numId="3">
    <w:abstractNumId w:val="32"/>
  </w:num>
  <w:num w:numId="4">
    <w:abstractNumId w:val="11"/>
  </w:num>
  <w:num w:numId="5">
    <w:abstractNumId w:val="18"/>
  </w:num>
  <w:num w:numId="6">
    <w:abstractNumId w:val="22"/>
  </w:num>
  <w:num w:numId="7">
    <w:abstractNumId w:val="2"/>
  </w:num>
  <w:num w:numId="8">
    <w:abstractNumId w:val="1"/>
  </w:num>
  <w:num w:numId="9">
    <w:abstractNumId w:val="0"/>
  </w:num>
  <w:num w:numId="10">
    <w:abstractNumId w:val="8"/>
  </w:num>
  <w:num w:numId="11">
    <w:abstractNumId w:val="6"/>
  </w:num>
  <w:num w:numId="12">
    <w:abstractNumId w:val="6"/>
  </w:num>
  <w:num w:numId="13">
    <w:abstractNumId w:val="33"/>
  </w:num>
  <w:num w:numId="14">
    <w:abstractNumId w:val="3"/>
  </w:num>
  <w:num w:numId="15">
    <w:abstractNumId w:val="19"/>
  </w:num>
  <w:num w:numId="16">
    <w:abstractNumId w:val="26"/>
  </w:num>
  <w:num w:numId="17">
    <w:abstractNumId w:val="9"/>
  </w:num>
  <w:num w:numId="18">
    <w:abstractNumId w:val="23"/>
  </w:num>
  <w:num w:numId="19">
    <w:abstractNumId w:val="35"/>
  </w:num>
  <w:num w:numId="20">
    <w:abstractNumId w:val="13"/>
  </w:num>
  <w:num w:numId="21">
    <w:abstractNumId w:val="25"/>
  </w:num>
  <w:num w:numId="22">
    <w:abstractNumId w:val="29"/>
  </w:num>
  <w:num w:numId="23">
    <w:abstractNumId w:val="21"/>
  </w:num>
  <w:num w:numId="24">
    <w:abstractNumId w:val="31"/>
  </w:num>
  <w:num w:numId="25">
    <w:abstractNumId w:val="30"/>
  </w:num>
  <w:num w:numId="26">
    <w:abstractNumId w:val="7"/>
  </w:num>
  <w:num w:numId="27">
    <w:abstractNumId w:val="17"/>
  </w:num>
  <w:num w:numId="28">
    <w:abstractNumId w:val="24"/>
  </w:num>
  <w:num w:numId="29">
    <w:abstractNumId w:val="4"/>
  </w:num>
  <w:num w:numId="30">
    <w:abstractNumId w:val="14"/>
  </w:num>
  <w:num w:numId="31">
    <w:abstractNumId w:val="27"/>
  </w:num>
  <w:num w:numId="32">
    <w:abstractNumId w:val="16"/>
  </w:num>
  <w:num w:numId="33">
    <w:abstractNumId w:val="36"/>
  </w:num>
  <w:num w:numId="34">
    <w:abstractNumId w:val="5"/>
  </w:num>
  <w:num w:numId="35">
    <w:abstractNumId w:val="34"/>
  </w:num>
  <w:num w:numId="36">
    <w:abstractNumId w:val="28"/>
  </w:num>
  <w:num w:numId="37">
    <w:abstractNumId w:val="20"/>
  </w:num>
  <w:num w:numId="3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26D"/>
    <w:rsid w:val="00000E30"/>
    <w:rsid w:val="00043163"/>
    <w:rsid w:val="00056D70"/>
    <w:rsid w:val="000B3F94"/>
    <w:rsid w:val="000E1F3B"/>
    <w:rsid w:val="00173156"/>
    <w:rsid w:val="001D6F03"/>
    <w:rsid w:val="00221EFD"/>
    <w:rsid w:val="002A6578"/>
    <w:rsid w:val="002B1092"/>
    <w:rsid w:val="002E0FD2"/>
    <w:rsid w:val="0038549E"/>
    <w:rsid w:val="003C4BF2"/>
    <w:rsid w:val="003D51FB"/>
    <w:rsid w:val="003F5EB0"/>
    <w:rsid w:val="003F6EDB"/>
    <w:rsid w:val="0040142D"/>
    <w:rsid w:val="0040571B"/>
    <w:rsid w:val="00450447"/>
    <w:rsid w:val="004B0EA1"/>
    <w:rsid w:val="004D766D"/>
    <w:rsid w:val="004E52FD"/>
    <w:rsid w:val="0059456A"/>
    <w:rsid w:val="005A4FBE"/>
    <w:rsid w:val="005D2CF1"/>
    <w:rsid w:val="005E046F"/>
    <w:rsid w:val="006006F5"/>
    <w:rsid w:val="00650A9B"/>
    <w:rsid w:val="006D2E66"/>
    <w:rsid w:val="006F42D7"/>
    <w:rsid w:val="007435A7"/>
    <w:rsid w:val="00753997"/>
    <w:rsid w:val="007F4AEA"/>
    <w:rsid w:val="0088386A"/>
    <w:rsid w:val="0088501B"/>
    <w:rsid w:val="008D2753"/>
    <w:rsid w:val="008D7FA7"/>
    <w:rsid w:val="008E2E8F"/>
    <w:rsid w:val="008E3581"/>
    <w:rsid w:val="00905289"/>
    <w:rsid w:val="009C5CF5"/>
    <w:rsid w:val="00A32591"/>
    <w:rsid w:val="00A77ABF"/>
    <w:rsid w:val="00A863E9"/>
    <w:rsid w:val="00B022C4"/>
    <w:rsid w:val="00B559E9"/>
    <w:rsid w:val="00B71E42"/>
    <w:rsid w:val="00B72222"/>
    <w:rsid w:val="00B80650"/>
    <w:rsid w:val="00C07F54"/>
    <w:rsid w:val="00C36FAA"/>
    <w:rsid w:val="00C71133"/>
    <w:rsid w:val="00CA55CC"/>
    <w:rsid w:val="00CB3317"/>
    <w:rsid w:val="00DA3555"/>
    <w:rsid w:val="00E2226D"/>
    <w:rsid w:val="00E456EE"/>
    <w:rsid w:val="00E7367C"/>
    <w:rsid w:val="00ED7AB9"/>
    <w:rsid w:val="00EE5BBE"/>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07EE6BB2"/>
  <w15:chartTrackingRefBased/>
  <w15:docId w15:val="{5028E66E-2742-45A2-B1D5-F256844F3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16"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rsid w:val="00E2226D"/>
    <w:pPr>
      <w:spacing w:line="240" w:lineRule="atLeast"/>
    </w:pPr>
    <w:rPr>
      <w:rFonts w:ascii="Verdana" w:eastAsia="DejaVu Sans" w:hAnsi="Verdana" w:cs="Times New Roman"/>
      <w:szCs w:val="24"/>
      <w:lang w:eastAsia="nl-NL"/>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Broodtekst">
    <w:name w:val="Broodtekst"/>
    <w:basedOn w:val="Standaard"/>
    <w:qFormat/>
    <w:rsid w:val="00E2226D"/>
    <w:pPr>
      <w:tabs>
        <w:tab w:val="left" w:pos="227"/>
        <w:tab w:val="left" w:pos="454"/>
        <w:tab w:val="left" w:pos="680"/>
      </w:tabs>
      <w:autoSpaceDE w:val="0"/>
      <w:autoSpaceDN w:val="0"/>
      <w:adjustRightInd w:val="0"/>
    </w:pPr>
    <w:rPr>
      <w:szCs w:val="18"/>
    </w:rPr>
  </w:style>
  <w:style w:type="character" w:styleId="Voetnootmarkering">
    <w:name w:val="footnote reference"/>
    <w:basedOn w:val="Standaardalinea-lettertype"/>
    <w:uiPriority w:val="99"/>
    <w:rsid w:val="00E2226D"/>
    <w:rPr>
      <w:rFonts w:cs="Times New Roman"/>
      <w:vertAlign w:val="superscript"/>
    </w:rPr>
  </w:style>
  <w:style w:type="paragraph" w:styleId="Voetnoottekst">
    <w:name w:val="footnote text"/>
    <w:basedOn w:val="Standaard"/>
    <w:link w:val="VoetnoottekstChar"/>
    <w:uiPriority w:val="99"/>
    <w:rsid w:val="00E2226D"/>
    <w:pPr>
      <w:spacing w:line="180" w:lineRule="atLeast"/>
    </w:pPr>
    <w:rPr>
      <w:sz w:val="13"/>
      <w:szCs w:val="20"/>
    </w:rPr>
  </w:style>
  <w:style w:type="character" w:customStyle="1" w:styleId="VoetnoottekstChar">
    <w:name w:val="Voetnoottekst Char"/>
    <w:basedOn w:val="Standaardalinea-lettertype"/>
    <w:link w:val="Voetnoottekst"/>
    <w:uiPriority w:val="99"/>
    <w:rsid w:val="00E2226D"/>
    <w:rPr>
      <w:rFonts w:ascii="Verdana" w:eastAsia="DejaVu Sans" w:hAnsi="Verdana" w:cs="Times New Roman"/>
      <w:sz w:val="13"/>
      <w:szCs w:val="20"/>
      <w:lang w:eastAsia="nl-NL"/>
    </w:rPr>
  </w:style>
  <w:style w:type="paragraph" w:customStyle="1" w:styleId="BijlageGenummerdParagraaf">
    <w:name w:val="BijlageGenummerdParagraaf"/>
    <w:basedOn w:val="Broodtekst"/>
    <w:next w:val="Broodtekst"/>
    <w:uiPriority w:val="12"/>
    <w:qFormat/>
    <w:rsid w:val="00E2226D"/>
    <w:pPr>
      <w:numPr>
        <w:ilvl w:val="1"/>
        <w:numId w:val="32"/>
      </w:numPr>
      <w:spacing w:before="240"/>
      <w:outlineLvl w:val="1"/>
    </w:pPr>
    <w:rPr>
      <w:b/>
    </w:rPr>
  </w:style>
  <w:style w:type="paragraph" w:customStyle="1" w:styleId="BijlageGenummerdSubparagraaf">
    <w:name w:val="BijlageGenummerdSubparagraaf"/>
    <w:basedOn w:val="Broodtekst"/>
    <w:next w:val="Broodtekst"/>
    <w:uiPriority w:val="12"/>
    <w:qFormat/>
    <w:rsid w:val="00E2226D"/>
    <w:pPr>
      <w:numPr>
        <w:ilvl w:val="2"/>
        <w:numId w:val="32"/>
      </w:numPr>
      <w:spacing w:before="240"/>
      <w:outlineLvl w:val="2"/>
    </w:pPr>
    <w:rPr>
      <w:i/>
    </w:rPr>
  </w:style>
  <w:style w:type="paragraph" w:customStyle="1" w:styleId="BijlageGenummerdKop">
    <w:name w:val="BijlageGenummerdKop"/>
    <w:next w:val="Broodtekst"/>
    <w:uiPriority w:val="12"/>
    <w:qFormat/>
    <w:rsid w:val="00E2226D"/>
    <w:pPr>
      <w:pageBreakBefore/>
      <w:numPr>
        <w:numId w:val="32"/>
      </w:numPr>
      <w:spacing w:after="660" w:line="300" w:lineRule="atLeast"/>
      <w:outlineLvl w:val="0"/>
    </w:pPr>
    <w:rPr>
      <w:rFonts w:ascii="Verdana" w:eastAsia="DejaVu Sans" w:hAnsi="Verdana" w:cs="Times New Roman"/>
      <w:sz w:val="24"/>
      <w:lang w:eastAsia="nl-NL"/>
    </w:rPr>
  </w:style>
  <w:style w:type="paragraph" w:customStyle="1" w:styleId="koptekst0">
    <w:name w:val="koptekst"/>
    <w:basedOn w:val="Broodtekst"/>
    <w:rsid w:val="00B71E42"/>
    <w:pPr>
      <w:spacing w:line="180" w:lineRule="atLeast"/>
    </w:pPr>
    <w:rPr>
      <w:b/>
      <w:sz w:val="13"/>
    </w:rPr>
  </w:style>
  <w:style w:type="character" w:styleId="Paginanummer">
    <w:name w:val="page number"/>
    <w:basedOn w:val="Standaardalinea-lettertype"/>
    <w:rsid w:val="00B71E42"/>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1326C2-1DD8-4016-A998-B18F54FC6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1127</Words>
  <Characters>6202</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7315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Roos, Mart Jan (GPO)</dc:creator>
  <cp:keywords/>
  <dc:description/>
  <cp:lastModifiedBy>Bruijn, Naomi de (GPO)</cp:lastModifiedBy>
  <cp:revision>2</cp:revision>
  <dcterms:created xsi:type="dcterms:W3CDTF">2021-02-09T11:18:00Z</dcterms:created>
  <dcterms:modified xsi:type="dcterms:W3CDTF">2021-02-09T11:18:00Z</dcterms:modified>
</cp:coreProperties>
</file>