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9404A" w14:textId="5A088A80" w:rsidR="00CA7B7B" w:rsidRDefault="00193997" w:rsidP="00CA7B7B">
      <w:pPr>
        <w:rPr>
          <w:color w:val="1F497D"/>
        </w:rPr>
      </w:pPr>
      <w:r>
        <w:fldChar w:fldCharType="begin"/>
      </w:r>
      <w:r>
        <w:instrText xml:space="preserve"> HYPERLINK "https://amsterdam.sharefile.eu/d-sd3d782c745c2439d80c801b63a299b82" </w:instrText>
      </w:r>
      <w:r>
        <w:fldChar w:fldCharType="separate"/>
      </w:r>
      <w:r w:rsidR="00CA7B7B">
        <w:rPr>
          <w:rStyle w:val="Hyperlink"/>
        </w:rPr>
        <w:t>Klik hier</w:t>
      </w:r>
      <w:r>
        <w:rPr>
          <w:rStyle w:val="Hyperlink"/>
        </w:rPr>
        <w:fldChar w:fldCharType="end"/>
      </w:r>
      <w:r w:rsidR="00CA7B7B">
        <w:rPr>
          <w:color w:val="1F497D"/>
        </w:rPr>
        <w:t xml:space="preserve"> om bijlagen te downloaden.</w:t>
      </w:r>
    </w:p>
    <w:p w14:paraId="14B64252" w14:textId="2F1AF3E5" w:rsidR="00193997" w:rsidRDefault="00193997" w:rsidP="00CA7B7B">
      <w:pPr>
        <w:rPr>
          <w:color w:val="1F497D"/>
        </w:rPr>
      </w:pPr>
    </w:p>
    <w:p w14:paraId="380B6332" w14:textId="27E94830" w:rsidR="00193997" w:rsidRDefault="00193997" w:rsidP="00CA7B7B">
      <w:pPr>
        <w:rPr>
          <w:color w:val="1F497D"/>
        </w:rPr>
      </w:pPr>
    </w:p>
    <w:p w14:paraId="3B8316CE" w14:textId="7808CE1C" w:rsidR="00193997" w:rsidRDefault="00193997" w:rsidP="00CA7B7B">
      <w:pPr>
        <w:rPr>
          <w:color w:val="1F497D"/>
        </w:rPr>
      </w:pPr>
      <w:r>
        <w:rPr>
          <w:color w:val="1F497D"/>
        </w:rPr>
        <w:t xml:space="preserve">Vanwege de bestandsvorm is het voor een paar bijlagen niet mogelijk om deze via </w:t>
      </w:r>
      <w:proofErr w:type="spellStart"/>
      <w:r>
        <w:rPr>
          <w:color w:val="1F497D"/>
        </w:rPr>
        <w:t>Tenderned</w:t>
      </w:r>
      <w:proofErr w:type="spellEnd"/>
      <w:r>
        <w:rPr>
          <w:color w:val="1F497D"/>
        </w:rPr>
        <w:t xml:space="preserve"> te uploaden, deze zijn daarom via bovenstaande link te downloaden. </w:t>
      </w:r>
    </w:p>
    <w:p w14:paraId="6B9B8117" w14:textId="77777777" w:rsidR="00193997" w:rsidRDefault="00193997" w:rsidP="00CA7B7B">
      <w:pPr>
        <w:rPr>
          <w:color w:val="1F497D"/>
        </w:rPr>
      </w:pPr>
    </w:p>
    <w:p w14:paraId="6846762F" w14:textId="77777777" w:rsidR="00193997" w:rsidRDefault="00193997" w:rsidP="00CA7B7B">
      <w:pPr>
        <w:rPr>
          <w:color w:val="1F497D"/>
        </w:rPr>
      </w:pPr>
    </w:p>
    <w:p w14:paraId="58544301" w14:textId="77777777" w:rsidR="000B46D8" w:rsidRDefault="000B46D8"/>
    <w:p w14:paraId="339B5B53" w14:textId="77777777" w:rsidR="00CA7B7B" w:rsidRDefault="00CA7B7B"/>
    <w:p w14:paraId="6A0B5073" w14:textId="77777777" w:rsidR="00CA7B7B" w:rsidRDefault="00CA7B7B"/>
    <w:sectPr w:rsidR="00CA7B7B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6"/>
  </w:num>
  <w:num w:numId="21">
    <w:abstractNumId w:val="0"/>
  </w:num>
  <w:num w:numId="22">
    <w:abstractNumId w:val="1"/>
  </w:num>
  <w:num w:numId="23">
    <w:abstractNumId w:val="4"/>
  </w:num>
  <w:num w:numId="24">
    <w:abstractNumId w:val="0"/>
  </w:num>
  <w:num w:numId="25">
    <w:abstractNumId w:val="0"/>
  </w:num>
  <w:num w:numId="2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B7B"/>
    <w:rsid w:val="000B46D8"/>
    <w:rsid w:val="00177A29"/>
    <w:rsid w:val="00193997"/>
    <w:rsid w:val="002B5524"/>
    <w:rsid w:val="003B3222"/>
    <w:rsid w:val="00424DED"/>
    <w:rsid w:val="00482A4F"/>
    <w:rsid w:val="00527398"/>
    <w:rsid w:val="00632123"/>
    <w:rsid w:val="008104C5"/>
    <w:rsid w:val="008402D9"/>
    <w:rsid w:val="009175F9"/>
    <w:rsid w:val="009761CF"/>
    <w:rsid w:val="009B0D92"/>
    <w:rsid w:val="00A03098"/>
    <w:rsid w:val="00A3732E"/>
    <w:rsid w:val="00A53085"/>
    <w:rsid w:val="00BD0C39"/>
    <w:rsid w:val="00CA7B7B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19E2C"/>
  <w15:chartTrackingRefBased/>
  <w15:docId w15:val="{5DB8D37C-DB75-41EA-B195-80F194FD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A7B7B"/>
    <w:rPr>
      <w:rFonts w:eastAsiaTheme="minorHAns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character" w:styleId="Hyperlink">
    <w:name w:val="Hyperlink"/>
    <w:basedOn w:val="Standaardalinea-lettertype"/>
    <w:uiPriority w:val="99"/>
    <w:semiHidden/>
    <w:unhideWhenUsed/>
    <w:rsid w:val="00CA7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Holman, Jorien</dc:creator>
  <cp:keywords/>
  <dc:description/>
  <cp:lastModifiedBy>jorien holman</cp:lastModifiedBy>
  <cp:revision>2</cp:revision>
  <dcterms:created xsi:type="dcterms:W3CDTF">2021-11-26T15:06:00Z</dcterms:created>
  <dcterms:modified xsi:type="dcterms:W3CDTF">2021-11-26T15:13:00Z</dcterms:modified>
</cp:coreProperties>
</file>