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BCF" w:rsidP="6F403FB8" w:rsidRDefault="62A680CE" w14:paraId="7AAB90C1" w14:textId="1964485D">
      <w:pPr>
        <w:pStyle w:val="RapportTitel"/>
        <w:rPr>
          <w:b w:val="0"/>
          <w:color w:val="auto"/>
          <w:sz w:val="30"/>
          <w:szCs w:val="30"/>
        </w:rPr>
      </w:pPr>
      <w:r w:rsidRPr="6F403FB8">
        <w:rPr>
          <w:b w:val="0"/>
          <w:color w:val="auto"/>
          <w:sz w:val="30"/>
          <w:szCs w:val="30"/>
        </w:rPr>
        <w:t>Bijlage</w:t>
      </w:r>
      <w:r w:rsidRPr="6F403FB8" w:rsidR="1A09A20F">
        <w:rPr>
          <w:b w:val="0"/>
          <w:color w:val="auto"/>
          <w:sz w:val="30"/>
          <w:szCs w:val="30"/>
        </w:rPr>
        <w:t xml:space="preserve"> 9</w:t>
      </w:r>
      <w:r w:rsidRPr="6F403FB8">
        <w:rPr>
          <w:b w:val="0"/>
          <w:color w:val="auto"/>
          <w:sz w:val="30"/>
          <w:szCs w:val="30"/>
        </w:rPr>
        <w:t xml:space="preserve"> </w:t>
      </w:r>
      <w:r w:rsidRPr="6F403FB8" w:rsidR="7897E153">
        <w:rPr>
          <w:b w:val="0"/>
          <w:color w:val="auto"/>
          <w:sz w:val="30"/>
          <w:szCs w:val="30"/>
        </w:rPr>
        <w:t>Referentieformulier</w:t>
      </w:r>
    </w:p>
    <w:p w:rsidR="001E0C0A" w:rsidP="001E0C0A" w:rsidRDefault="001E0C0A" w14:paraId="20B10F0B" w14:textId="180C2F43">
      <w:pPr>
        <w:pStyle w:val="Footer"/>
        <w:rPr>
          <w:rFonts w:ascii="Rockwell" w:hAnsi="Rockwell"/>
          <w:i/>
          <w:sz w:val="16"/>
          <w:szCs w:val="16"/>
        </w:rPr>
      </w:pPr>
      <w:bookmarkStart w:name="_Hlk59019676" w:id="0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:rsidR="001E0C0A" w:rsidP="001E0C0A" w:rsidRDefault="001E0C0A" w14:paraId="267DD071" w14:textId="082B26A3">
      <w:pPr>
        <w:pStyle w:val="Footer"/>
        <w:rPr>
          <w:rFonts w:ascii="Rockwell" w:hAnsi="Rockwell"/>
          <w:i/>
          <w:sz w:val="16"/>
          <w:szCs w:val="16"/>
        </w:rPr>
      </w:pPr>
    </w:p>
    <w:p w:rsidRPr="002C3234" w:rsidR="002C3234" w:rsidP="002C3234" w:rsidRDefault="65A6C4AB" w14:paraId="28FF19D8" w14:textId="44B433CE">
      <w:r>
        <w:t xml:space="preserve">Deze bijlage maakt onderdeel uit van de Aanbestedingsstukken voor de </w:t>
      </w:r>
      <w:r w:rsidR="0745241B">
        <w:t>A</w:t>
      </w:r>
      <w:r>
        <w:t>anbesteding</w:t>
      </w:r>
      <w:r w:rsidR="1AA63D3B">
        <w:t xml:space="preserve"> </w:t>
      </w:r>
      <w:r w:rsidRPr="6F403FB8" w:rsidR="1AA63D3B">
        <w:rPr>
          <w:color w:val="000000" w:themeColor="text1"/>
        </w:rPr>
        <w:t xml:space="preserve">Inburgeringsvoorzieningen Wet </w:t>
      </w:r>
      <w:r w:rsidRPr="6F403FB8" w:rsidR="629F3F46">
        <w:rPr>
          <w:color w:val="000000" w:themeColor="text1"/>
        </w:rPr>
        <w:t>I</w:t>
      </w:r>
      <w:r w:rsidRPr="6F403FB8" w:rsidR="1AA63D3B">
        <w:rPr>
          <w:color w:val="000000" w:themeColor="text1"/>
        </w:rPr>
        <w:t>nburgering</w:t>
      </w:r>
      <w:r w:rsidRPr="6F403FB8" w:rsidR="45087DB5">
        <w:rPr>
          <w:color w:val="000000" w:themeColor="text1"/>
        </w:rPr>
        <w:t xml:space="preserve"> 2022</w:t>
      </w:r>
      <w:r w:rsidRPr="6F403FB8">
        <w:rPr>
          <w:color w:val="000000" w:themeColor="text1"/>
        </w:rPr>
        <w:t xml:space="preserve">. </w:t>
      </w:r>
    </w:p>
    <w:p w:rsidRPr="002C3234" w:rsidR="002C3234" w:rsidP="002C3234" w:rsidRDefault="002C3234" w14:paraId="5D8F3C26" w14:textId="77777777">
      <w:pPr>
        <w:rPr>
          <w:b/>
          <w:sz w:val="24"/>
          <w:szCs w:val="24"/>
        </w:rPr>
      </w:pPr>
    </w:p>
    <w:bookmarkEnd w:id="0"/>
    <w:p w:rsidR="007C6965" w:rsidP="007C6965" w:rsidRDefault="007C6965" w14:paraId="6280F267" w14:textId="77777777">
      <w:r>
        <w:t xml:space="preserve">U gebruikt voor het opgeven van de referentieopdracht(en) het referentieformulier. Gebruik per referentieopdracht één formulier. </w:t>
      </w:r>
    </w:p>
    <w:p w:rsidR="007C6965" w:rsidP="007C6965" w:rsidRDefault="007C6965" w14:paraId="07E03762" w14:textId="77777777"/>
    <w:tbl>
      <w:tblPr>
        <w:tblStyle w:val="TableGrid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201D48" w:rsidR="007C6965" w:rsidTr="23E2C1BE" w14:paraId="74D2BBD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168A5ACF" w14:textId="26B7F401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54CA6D5F" w14:textId="59B41C05">
            <w:pPr>
              <w:pStyle w:val="Tabeltekst"/>
              <w:rPr>
                <w:highlight w:val="yellow"/>
              </w:rPr>
            </w:pPr>
          </w:p>
        </w:tc>
      </w:tr>
      <w:tr w:rsidRPr="00201D48" w:rsidR="007C6965" w:rsidTr="23E2C1BE" w14:paraId="5FC0D61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0515F372" w14:textId="7A18955D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36290C12" w14:textId="77777777">
            <w:pPr>
              <w:pStyle w:val="Tabeltekst"/>
            </w:pPr>
          </w:p>
        </w:tc>
      </w:tr>
      <w:tr w:rsidRPr="00201D48" w:rsidR="007C6965" w:rsidTr="23E2C1BE" w14:paraId="5E4E876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17371E7A" w14:textId="1C270A2C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3898F07C" w14:textId="77777777">
            <w:pPr>
              <w:pStyle w:val="Tabeltekst"/>
            </w:pPr>
          </w:p>
        </w:tc>
      </w:tr>
      <w:tr w:rsidRPr="00201D48" w:rsidR="007C6965" w:rsidTr="23E2C1BE" w14:paraId="11BA732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30DA577B" w14:textId="2A89B9F3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435AE971" w14:textId="77777777">
            <w:pPr>
              <w:pStyle w:val="Tabeltekst"/>
            </w:pPr>
          </w:p>
        </w:tc>
      </w:tr>
      <w:tr w:rsidRPr="00201D48" w:rsidR="007C6965" w:rsidTr="23E2C1BE" w14:paraId="7AE13BE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5881F2E5" w14:textId="77777777">
            <w:pPr>
              <w:pStyle w:val="Tabeltekst"/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0C502D29" w14:textId="77777777">
            <w:pPr>
              <w:pStyle w:val="Tabeltekst"/>
            </w:pPr>
          </w:p>
        </w:tc>
      </w:tr>
      <w:tr w:rsidRPr="00201D48" w:rsidR="007C6965" w:rsidTr="23E2C1BE" w14:paraId="62B3B4A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61F3AD07" w14:textId="3765C553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5C41C872" w14:textId="66554579">
            <w:pPr>
              <w:pStyle w:val="Tabeltekst"/>
            </w:pPr>
          </w:p>
        </w:tc>
      </w:tr>
      <w:tr w:rsidRPr="00201D48" w:rsidR="002C1994" w:rsidTr="23E2C1BE" w14:paraId="7DE0CC6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="002C1994" w:rsidP="007C6965" w:rsidRDefault="002C1994" w14:paraId="2069AA39" w14:textId="77777777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:rsidR="00C62A36" w:rsidP="000B0D35" w:rsidRDefault="00C62A36" w14:paraId="348E8740" w14:textId="21296A5E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2C1994" w:rsidP="007C6965" w:rsidRDefault="002C1994" w14:paraId="5AE77E30" w14:textId="77777777">
            <w:pPr>
              <w:pStyle w:val="Tabeltekst"/>
            </w:pPr>
          </w:p>
        </w:tc>
      </w:tr>
      <w:tr w:rsidRPr="00201D48" w:rsidR="007C6965" w:rsidTr="23E2C1BE" w14:paraId="57D96E9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="007C6965" w:rsidP="007C6965" w:rsidRDefault="007C6965" w14:paraId="53D10B35" w14:textId="1D4D9539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</w:p>
          <w:p w:rsidRPr="00CE35A3" w:rsidR="007C6965" w:rsidP="007C6965" w:rsidRDefault="007C6965" w14:paraId="4C772B81" w14:textId="649C51BA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Pr="23E2C1BE" w:rsidR="09D3C02A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12CCDA25" w14:textId="77777777">
            <w:pPr>
              <w:pStyle w:val="Tabeltekst"/>
            </w:pPr>
          </w:p>
        </w:tc>
      </w:tr>
      <w:tr w:rsidRPr="00225EFB" w:rsidR="00225EFB" w:rsidTr="23E2C1BE" w14:paraId="2A39051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25EFB" w:rsidR="007C6965" w:rsidP="007C6965" w:rsidRDefault="00C4493C" w14:paraId="2F2D1478" w14:textId="77777777">
            <w:pPr>
              <w:pStyle w:val="Tabeltekst"/>
            </w:pPr>
            <w:r w:rsidRPr="00225EFB">
              <w:t>Kerncompetentie 1: Taal</w:t>
            </w:r>
          </w:p>
          <w:p w:rsidRPr="00225EFB" w:rsidR="00C4493C" w:rsidP="00C4493C" w:rsidRDefault="00C4493C" w14:paraId="06EDF878" w14:textId="5CC730B6">
            <w:pPr>
              <w:pStyle w:val="Tabeltekst"/>
              <w:numPr>
                <w:ilvl w:val="0"/>
                <w:numId w:val="12"/>
              </w:numPr>
            </w:pPr>
            <w:r w:rsidRPr="00225EFB">
              <w:t>Hier beschrijft u kort waar de referentieopdracht blijk geeft dat u voldaan heeft aan het gevraagde in deze kerncompetentie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25EFB" w:rsidR="007C6965" w:rsidP="007C6965" w:rsidRDefault="007C6965" w14:paraId="7261BA67" w14:textId="77777777">
            <w:pPr>
              <w:pStyle w:val="Tabeltekst"/>
            </w:pPr>
          </w:p>
        </w:tc>
      </w:tr>
      <w:tr w:rsidRPr="00225EFB" w:rsidR="00225EFB" w:rsidTr="23E2C1BE" w14:paraId="54B580E5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25EFB" w:rsidR="00C4493C" w:rsidP="007C6965" w:rsidRDefault="00C4493C" w14:paraId="14A7FC67" w14:textId="77777777">
            <w:pPr>
              <w:pStyle w:val="Tabeltekst"/>
            </w:pPr>
            <w:r w:rsidRPr="00225EFB">
              <w:t>Kerncompetentie 2: Participatie</w:t>
            </w:r>
          </w:p>
          <w:p w:rsidRPr="00225EFB" w:rsidR="00C4493C" w:rsidP="00C4493C" w:rsidRDefault="00C4493C" w14:paraId="45816CBF" w14:textId="273FB1AE">
            <w:pPr>
              <w:pStyle w:val="Tabeltekst"/>
              <w:numPr>
                <w:ilvl w:val="0"/>
                <w:numId w:val="12"/>
              </w:numPr>
            </w:pPr>
            <w:r w:rsidRPr="00225EFB">
              <w:t>Hier beschrijft u kort waar de referentieopdracht blijk geeft dat u voldaan heeft aan het gevraagde in deze kerncompetentie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25EFB" w:rsidR="00C4493C" w:rsidP="007C6965" w:rsidRDefault="00C4493C" w14:paraId="1135B6E1" w14:textId="77777777">
            <w:pPr>
              <w:pStyle w:val="Tabeltekst"/>
            </w:pPr>
          </w:p>
        </w:tc>
      </w:tr>
      <w:tr w:rsidRPr="00225EFB" w:rsidR="00225EFB" w:rsidTr="23E2C1BE" w14:paraId="68BFCEBB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225EFB" w:rsidR="00C4493C" w:rsidP="00C4493C" w:rsidRDefault="00C4493C" w14:paraId="1E769EED" w14:textId="77777777">
            <w:pPr>
              <w:pStyle w:val="Tabeltekst"/>
            </w:pPr>
            <w:r w:rsidRPr="00225EFB">
              <w:t>Kerncompetentie 3: Samenwerken</w:t>
            </w:r>
          </w:p>
          <w:p w:rsidRPr="00225EFB" w:rsidR="00C4493C" w:rsidP="00C4493C" w:rsidRDefault="00C4493C" w14:paraId="2F252987" w14:textId="09DBAE8A">
            <w:pPr>
              <w:pStyle w:val="Tabeltekst"/>
              <w:numPr>
                <w:ilvl w:val="0"/>
                <w:numId w:val="12"/>
              </w:numPr>
            </w:pPr>
            <w:r w:rsidRPr="00225EFB">
              <w:t>Hier beschrijft u kort waar de referentieopdracht blijk geeft dat u voldaan heeft aan het gevraagde in deze kerncompetentie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25EFB" w:rsidR="00C4493C" w:rsidP="007C6965" w:rsidRDefault="00C4493C" w14:paraId="3FB6F41D" w14:textId="77777777">
            <w:pPr>
              <w:pStyle w:val="Tabeltekst"/>
            </w:pPr>
          </w:p>
        </w:tc>
      </w:tr>
      <w:tr w:rsidRPr="00201D48" w:rsidR="007C6965" w:rsidTr="23E2C1BE" w14:paraId="29F5AB5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53661645" w14:textId="16F25CBD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0E7141CA" w14:textId="77777777">
            <w:pPr>
              <w:pStyle w:val="Tabeltekst"/>
            </w:pPr>
          </w:p>
        </w:tc>
      </w:tr>
      <w:tr w:rsidRPr="00201D48" w:rsidR="007C6965" w:rsidTr="23E2C1BE" w14:paraId="64E7396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CE35A3" w:rsidR="007C6965" w:rsidP="007C6965" w:rsidRDefault="007C6965" w14:paraId="71F243D3" w14:textId="407C3F34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7620D70E" w14:textId="77777777">
            <w:pPr>
              <w:pStyle w:val="Tabeltekst"/>
            </w:pPr>
          </w:p>
        </w:tc>
      </w:tr>
      <w:tr w:rsidRPr="00201D48" w:rsidR="007C6965" w:rsidTr="23E2C1BE" w14:paraId="0FF07B6E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7C6965" w:rsidP="007C6965" w:rsidRDefault="007C6965" w14:paraId="190C0620" w14:textId="77777777">
            <w:pPr>
              <w:pStyle w:val="Tabeltekst"/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7D53B916" w14:textId="77777777">
            <w:pPr>
              <w:pStyle w:val="Tabeltekst"/>
            </w:pPr>
          </w:p>
        </w:tc>
      </w:tr>
      <w:tr w:rsidRPr="00201D48" w:rsidR="007C6965" w:rsidTr="23E2C1BE" w14:paraId="5DFBB1B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7C6965" w:rsidP="007C6965" w:rsidRDefault="007C6965" w14:paraId="065FD73D" w14:textId="70B4182B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25D1000D" w14:textId="77777777">
            <w:pPr>
              <w:pStyle w:val="Tabeltekst"/>
            </w:pPr>
          </w:p>
        </w:tc>
      </w:tr>
      <w:tr w:rsidRPr="00201D48" w:rsidR="007C6965" w:rsidTr="008A0375" w14:paraId="23CC92C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7C6965" w:rsidP="007C6965" w:rsidRDefault="007C6965" w14:paraId="249085D0" w14:textId="6830C56B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7C6965" w:rsidP="007C6965" w:rsidRDefault="007C6965" w14:paraId="576A4B03" w14:textId="77777777">
            <w:pPr>
              <w:pStyle w:val="Tabeltekst"/>
            </w:pPr>
          </w:p>
        </w:tc>
      </w:tr>
      <w:tr w:rsidRPr="00201D48" w:rsidR="004B4499" w:rsidTr="008A0375" w14:paraId="204B54A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17150D" w:rsidR="004B4499" w:rsidP="007C6965" w:rsidRDefault="004B4499" w14:paraId="0E41DD31" w14:textId="77777777">
            <w:pPr>
              <w:pStyle w:val="Tabeltekst"/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4B4499" w:rsidP="007C6965" w:rsidRDefault="004B4499" w14:paraId="0FCF570D" w14:textId="77777777">
            <w:pPr>
              <w:pStyle w:val="Tabeltekst"/>
            </w:pPr>
          </w:p>
        </w:tc>
      </w:tr>
      <w:tr w:rsidRPr="00201D48" w:rsidR="004B4499" w:rsidTr="00C36987" w14:paraId="6FDD4E11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E47EF5" w:rsidR="004B4499" w:rsidP="00C36987" w:rsidRDefault="004B4499" w14:paraId="1F18FEBD" w14:textId="38845FAE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201D48" w:rsidR="008A0375" w:rsidP="008A0375" w:rsidRDefault="008A0375" w14:paraId="1CF14B2A" w14:textId="2D4D1221">
            <w:pPr>
              <w:pStyle w:val="Tabeltekst"/>
            </w:pPr>
            <w:r>
              <w:t>Ja</w:t>
            </w:r>
          </w:p>
        </w:tc>
      </w:tr>
    </w:tbl>
    <w:p w:rsidR="006B01E8" w:rsidP="00FA3CFC" w:rsidRDefault="006B01E8" w14:paraId="192058A8" w14:textId="77777777"/>
    <w:p w:rsidR="002C42E8" w:rsidP="00C62A36" w:rsidRDefault="007C6965" w14:paraId="30612E8A" w14:textId="161E927D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5D4D" w:rsidP="00C13F97" w:rsidRDefault="008C5D4D" w14:paraId="66AC461F" w14:textId="77777777">
      <w:pPr>
        <w:spacing w:line="240" w:lineRule="auto"/>
      </w:pPr>
      <w:r>
        <w:separator/>
      </w:r>
    </w:p>
  </w:endnote>
  <w:endnote w:type="continuationSeparator" w:id="0">
    <w:p w:rsidR="008C5D4D" w:rsidP="00C13F97" w:rsidRDefault="008C5D4D" w14:paraId="143EC1B1" w14:textId="77777777">
      <w:pPr>
        <w:spacing w:line="240" w:lineRule="auto"/>
      </w:pPr>
      <w:r>
        <w:continuationSeparator/>
      </w:r>
    </w:p>
  </w:endnote>
  <w:endnote w:type="continuationNotice" w:id="1">
    <w:p w:rsidR="008C5D4D" w:rsidRDefault="008C5D4D" w14:paraId="061585C7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Rockwell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8C5D4D" w14:paraId="0324C7D3" w14:textId="58BB6DA4">
          <w:pPr>
            <w:pStyle w:val="Footer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C4493C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Footer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64C9B523" w14:textId="77777777">
      <w:tc>
        <w:tcPr>
          <w:tcW w:w="8647" w:type="dxa"/>
        </w:tcPr>
        <w:p w:rsidRPr="00BC115D" w:rsidR="00B03A4C" w:rsidP="00B03A4C" w:rsidRDefault="008C5D4D" w14:paraId="1BA09A6B" w14:textId="62F26F23">
          <w:pPr>
            <w:pStyle w:val="Footer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C4493C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7B50C605" w14:textId="77777777">
          <w:pPr>
            <w:pStyle w:val="Footer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50DDC" w:rsidR="002B71B6" w:rsidP="00986BDB" w:rsidRDefault="002B71B6" w14:paraId="711044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39567A" w:rsidR="00B03A4C" w:rsidP="00B03A4C" w:rsidRDefault="00225EFB" w14:paraId="23B59181" w14:textId="1646500C">
          <w:pPr>
            <w:pStyle w:val="Footer"/>
            <w:tabs>
              <w:tab w:val="clear" w:pos="4536"/>
              <w:tab w:val="clear" w:pos="9299"/>
            </w:tabs>
            <w:rPr>
              <w:noProof/>
              <w:sz w:val="20"/>
              <w:szCs w:val="20"/>
            </w:rPr>
          </w:pPr>
          <w:r w:rsidRPr="0039567A">
            <w:rPr>
              <w:sz w:val="20"/>
              <w:szCs w:val="20"/>
            </w:rPr>
            <w:t xml:space="preserve">Bijlage 9 </w:t>
          </w:r>
          <w:r w:rsidRPr="0039567A" w:rsidR="0039567A">
            <w:rPr>
              <w:sz w:val="20"/>
              <w:szCs w:val="20"/>
            </w:rPr>
            <w:t xml:space="preserve">Inkoop inburgeringsvoorzieningen regio </w:t>
          </w:r>
          <w:proofErr w:type="spellStart"/>
          <w:r w:rsidRPr="0039567A" w:rsidR="0039567A">
            <w:rPr>
              <w:sz w:val="20"/>
              <w:szCs w:val="20"/>
            </w:rPr>
            <w:t>Westfriesland</w:t>
          </w:r>
          <w:proofErr w:type="spellEnd"/>
          <w:r w:rsidRPr="0039567A" w:rsidR="0039567A">
            <w:rPr>
              <w:sz w:val="20"/>
              <w:szCs w:val="20"/>
            </w:rPr>
            <w:t>, 25 augustus 2021</w:t>
          </w:r>
        </w:p>
      </w:tc>
      <w:tc>
        <w:tcPr>
          <w:tcW w:w="652" w:type="dxa"/>
        </w:tcPr>
        <w:p w:rsidR="00B03A4C" w:rsidP="00B03A4C" w:rsidRDefault="00B03A4C" w14:paraId="079BD6FC" w14:textId="77777777">
          <w:pPr>
            <w:pStyle w:val="Footer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5D4D" w:rsidP="00C13F97" w:rsidRDefault="008C5D4D" w14:paraId="0E34B017" w14:textId="77777777">
      <w:pPr>
        <w:spacing w:line="240" w:lineRule="auto"/>
      </w:pPr>
      <w:r>
        <w:separator/>
      </w:r>
    </w:p>
  </w:footnote>
  <w:footnote w:type="continuationSeparator" w:id="0">
    <w:p w:rsidR="008C5D4D" w:rsidP="00C13F97" w:rsidRDefault="008C5D4D" w14:paraId="3188ED0E" w14:textId="77777777">
      <w:pPr>
        <w:spacing w:line="240" w:lineRule="auto"/>
      </w:pPr>
      <w:r>
        <w:continuationSeparator/>
      </w:r>
    </w:p>
  </w:footnote>
  <w:footnote w:type="continuationNotice" w:id="1">
    <w:p w:rsidR="008C5D4D" w:rsidRDefault="008C5D4D" w14:paraId="72DAB93D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Heading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5218E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1"/>
  </w:num>
  <w:num w:numId="12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36696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1F4E36"/>
    <w:rsid w:val="002018EB"/>
    <w:rsid w:val="00201D48"/>
    <w:rsid w:val="002249C8"/>
    <w:rsid w:val="00225EFB"/>
    <w:rsid w:val="00257771"/>
    <w:rsid w:val="002B71B6"/>
    <w:rsid w:val="002C1994"/>
    <w:rsid w:val="002C3234"/>
    <w:rsid w:val="002C42E8"/>
    <w:rsid w:val="002D7A5F"/>
    <w:rsid w:val="003073EA"/>
    <w:rsid w:val="0039567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61E31"/>
    <w:rsid w:val="0089540E"/>
    <w:rsid w:val="008A0375"/>
    <w:rsid w:val="008B05BE"/>
    <w:rsid w:val="008C5D4D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C4140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493C"/>
    <w:rsid w:val="00C45124"/>
    <w:rsid w:val="00C457CD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745241B"/>
    <w:rsid w:val="09D3C02A"/>
    <w:rsid w:val="0C6141BD"/>
    <w:rsid w:val="0D1239DC"/>
    <w:rsid w:val="1153D51D"/>
    <w:rsid w:val="18ED6288"/>
    <w:rsid w:val="18FFB5B8"/>
    <w:rsid w:val="1A09A20F"/>
    <w:rsid w:val="1AA63D3B"/>
    <w:rsid w:val="234B47AE"/>
    <w:rsid w:val="23E2C1BE"/>
    <w:rsid w:val="2C9D6C06"/>
    <w:rsid w:val="3E262F95"/>
    <w:rsid w:val="419B6420"/>
    <w:rsid w:val="45087DB5"/>
    <w:rsid w:val="4AB8CBF9"/>
    <w:rsid w:val="509244E0"/>
    <w:rsid w:val="5AF0CC9A"/>
    <w:rsid w:val="5D06D322"/>
    <w:rsid w:val="629F3F46"/>
    <w:rsid w:val="62A680CE"/>
    <w:rsid w:val="62AEEB09"/>
    <w:rsid w:val="65A6C4AB"/>
    <w:rsid w:val="6F403FB8"/>
    <w:rsid w:val="7897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FCA562"/>
  <w15:docId w15:val="{DFE6AE0A-B7C4-4E16-A3FA-2CE75FDC0F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3F9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FooterChar" w:customStyle="1">
    <w:name w:val="Footer Char"/>
    <w:basedOn w:val="DefaultParagraphFont"/>
    <w:link w:val="Footer"/>
    <w:uiPriority w:val="99"/>
    <w:rsid w:val="00BC1350"/>
    <w:rPr>
      <w:rFonts w:ascii="Arial" w:hAnsi="Arial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Normal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Normal"/>
    <w:next w:val="Afzendergegevens"/>
    <w:rsid w:val="00953D92"/>
    <w:rPr>
      <w:b/>
      <w:color w:val="FFFFFF" w:themeColor="background1"/>
      <w:szCs w:val="17"/>
    </w:rPr>
  </w:style>
  <w:style w:type="table" w:styleId="TableGrid">
    <w:name w:val="Table Grid"/>
    <w:basedOn w:val="TableNorma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Normal"/>
    <w:next w:val="Normal"/>
    <w:rsid w:val="006F77E3"/>
    <w:rPr>
      <w:sz w:val="14"/>
      <w:szCs w:val="14"/>
    </w:rPr>
  </w:style>
  <w:style w:type="paragraph" w:styleId="Zaaknummer" w:customStyle="1">
    <w:name w:val="Zaaknummer"/>
    <w:basedOn w:val="Normal"/>
    <w:next w:val="Normal"/>
    <w:rsid w:val="008B05BE"/>
    <w:rPr>
      <w:b/>
      <w:sz w:val="17"/>
      <w:szCs w:val="17"/>
    </w:rPr>
  </w:style>
  <w:style w:type="paragraph" w:styleId="NoSpacing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Normal"/>
    <w:next w:val="Normal"/>
    <w:rsid w:val="008B05BE"/>
    <w:rPr>
      <w:b/>
      <w:sz w:val="17"/>
      <w:szCs w:val="17"/>
    </w:rPr>
  </w:style>
  <w:style w:type="paragraph" w:styleId="Bijlagevermelding" w:customStyle="1">
    <w:name w:val="Bijlagevermelding"/>
    <w:basedOn w:val="Normal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Normal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Normal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Normal"/>
    <w:qFormat/>
    <w:rsid w:val="00447D85"/>
    <w:rPr>
      <w:i/>
    </w:rPr>
  </w:style>
  <w:style w:type="character" w:styleId="Heading1Char" w:customStyle="1">
    <w:name w:val="Heading 1 Char"/>
    <w:basedOn w:val="DefaultParagraphFont"/>
    <w:link w:val="Heading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Normal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Normal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Normal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Normal"/>
    <w:next w:val="Normal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Heading3Char" w:customStyle="1">
    <w:name w:val="Heading 3 Char"/>
    <w:basedOn w:val="DefaultParagraphFont"/>
    <w:link w:val="Heading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stParagraph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stParagraph"/>
    <w:qFormat/>
    <w:rsid w:val="00E01F2C"/>
    <w:pPr>
      <w:numPr>
        <w:numId w:val="4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TOC1">
    <w:name w:val="toc 1"/>
    <w:basedOn w:val="Normal"/>
    <w:next w:val="Normal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Normal"/>
    <w:next w:val="Normal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Normal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Normal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Normal"/>
    <w:qFormat/>
    <w:rsid w:val="003D10FE"/>
    <w:rPr>
      <w:sz w:val="17"/>
      <w:szCs w:val="17"/>
    </w:rPr>
  </w:style>
  <w:style w:type="paragraph" w:styleId="Foto" w:customStyle="1">
    <w:name w:val="Foto"/>
    <w:basedOn w:val="Normal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Normal"/>
    <w:next w:val="Normal"/>
    <w:qFormat/>
    <w:rsid w:val="0013332D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1642CE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B6BBB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DFB45BDAEA488D072A343113BD88" ma:contentTypeVersion="4" ma:contentTypeDescription="Een nieuw document maken." ma:contentTypeScope="" ma:versionID="9a6b6c4afe93adc5396a6ab842cb9d4c">
  <xsd:schema xmlns:xsd="http://www.w3.org/2001/XMLSchema" xmlns:xs="http://www.w3.org/2001/XMLSchema" xmlns:p="http://schemas.microsoft.com/office/2006/metadata/properties" xmlns:ns2="3c9e5bc2-15d8-4099-8963-f41fcaa4c862" xmlns:ns3="aca14734-895d-46c7-b770-cb3bd5279171" targetNamespace="http://schemas.microsoft.com/office/2006/metadata/properties" ma:root="true" ma:fieldsID="e774186a51b56887553b21f1f676a35a" ns2:_="" ns3:_="">
    <xsd:import namespace="3c9e5bc2-15d8-4099-8963-f41fcaa4c862"/>
    <xsd:import namespace="aca14734-895d-46c7-b770-cb3bd5279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5bc2-15d8-4099-8963-f41fcaa4c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4734-895d-46c7-b770-cb3bd5279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purl.org/dc/elements/1.1/"/>
    <ds:schemaRef ds:uri="aca14734-895d-46c7-b770-cb3bd5279171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c9e5bc2-15d8-4099-8963-f41fcaa4c86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DCED7-920F-4E22-BC3E-E6446C33B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e5bc2-15d8-4099-8963-f41fcaa4c862"/>
    <ds:schemaRef ds:uri="aca14734-895d-46c7-b770-cb3bd5279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1292</Characters>
  <Application>Microsoft Office Word</Application>
  <DocSecurity>4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Jasmijn Goossens</cp:lastModifiedBy>
  <cp:revision>9</cp:revision>
  <cp:lastPrinted>2021-08-20T17:40:00Z</cp:lastPrinted>
  <dcterms:created xsi:type="dcterms:W3CDTF">2021-08-24T22:19:00Z</dcterms:created>
  <dcterms:modified xsi:type="dcterms:W3CDTF">2021-08-24T22:23:00Z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0x010100B798DFB45BDAEA488D072A343113BD88</vt:lpwstr>
  </property>
  <property fmtid="{D5CDD505-2E9C-101B-9397-08002B2CF9AE}" pid="3" name="_dlc_DocIdItemGuid">
    <vt:lpwstr>61456216-d81a-47f0-87e9-70aeb1ccd005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2021-08-24T13:19:32Z</vt:lpwstr>
  </property>
  <property fmtid="{D5CDD505-2E9C-101B-9397-08002B2CF9AE}" pid="6" name="MSIP_Label_1a718395-49d7-446a-8106-6756e5d3d588_Method">
    <vt:lpwstr>Privileged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113553fa-20ec-4cea-96d2-598fb42ab820</vt:lpwstr>
  </property>
  <property fmtid="{D5CDD505-2E9C-101B-9397-08002B2CF9AE}" pid="10" name="MSIP_Label_1a718395-49d7-446a-8106-6756e5d3d588_ContentBits">
    <vt:lpwstr>0</vt:lpwstr>
  </property>
</Properties>
</file>