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256D1007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>Bijlage</w:t>
      </w:r>
      <w:r w:rsidR="00265A98">
        <w:rPr>
          <w:color w:val="auto"/>
        </w:rPr>
        <w:t xml:space="preserve"> </w:t>
      </w:r>
      <w:r w:rsidR="008318CF">
        <w:rPr>
          <w:color w:val="auto"/>
        </w:rPr>
        <w:t xml:space="preserve">- </w:t>
      </w:r>
      <w:r w:rsidR="00DC2C5E">
        <w:rPr>
          <w:color w:val="auto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28FF19D8" w14:textId="5AB59AE2" w:rsidR="002C3234" w:rsidRPr="002C3234" w:rsidRDefault="002C3234" w:rsidP="002C3234">
      <w:r>
        <w:t xml:space="preserve">Deze bijlage maakt onderdeel uit van de Aanbestedingsstukken voor de </w:t>
      </w:r>
      <w:r w:rsidR="1153D51D">
        <w:t>A</w:t>
      </w:r>
      <w:r>
        <w:t>anbesteding</w:t>
      </w:r>
      <w:r w:rsidR="003A2CD3">
        <w:t xml:space="preserve"> </w:t>
      </w:r>
      <w:r w:rsidR="00265A98">
        <w:t>Levering Rioolcombi van de gemeente Hoorn</w:t>
      </w:r>
      <w:r>
        <w:t xml:space="preserve">.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77777777" w:rsidR="007C6965" w:rsidRDefault="007C6965" w:rsidP="007C6965">
      <w:r>
        <w:t xml:space="preserve">U gebruikt voor het opgeven van de referentieopdracht(en) het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C3698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38845FAE" w:rsidR="004B4499" w:rsidRPr="00E47EF5" w:rsidRDefault="004B4499" w:rsidP="00C36987">
            <w:pPr>
              <w:pStyle w:val="Tabeltekst"/>
            </w:pPr>
            <w:r>
              <w:t>Tevredenheidsverklaring toegevoegd?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5F3CB95C" w:rsidR="008A0375" w:rsidRPr="00201D48" w:rsidRDefault="008A0375" w:rsidP="008A037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54AEC6B7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40582AF8" w:rsidR="00B03A4C" w:rsidRPr="00BC115D" w:rsidRDefault="00D032A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>
            <w:rPr>
              <w:noProof/>
            </w:rPr>
            <w:t>Bijlage -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D032AA">
            <w:fldChar w:fldCharType="begin"/>
          </w:r>
          <w:r w:rsidR="00D032AA">
            <w:instrText xml:space="preserve"> NUMPAGES   \* MERGEFORMAT </w:instrText>
          </w:r>
          <w:r w:rsidR="00D032AA">
            <w:fldChar w:fldCharType="separate"/>
          </w:r>
          <w:r>
            <w:rPr>
              <w:noProof/>
            </w:rPr>
            <w:t>6</w:t>
          </w:r>
          <w:r w:rsidR="00D032AA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5CCBFF31" w:rsidR="00B03A4C" w:rsidRPr="00BC115D" w:rsidRDefault="00D032A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>
            <w:rPr>
              <w:noProof/>
            </w:rPr>
            <w:t>Bijlage -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D032AA">
            <w:fldChar w:fldCharType="begin"/>
          </w:r>
          <w:r w:rsidR="00D032AA">
            <w:instrText xml:space="preserve"> NUMPAGES   \* MERGEFORMAT </w:instrText>
          </w:r>
          <w:r w:rsidR="00D032AA">
            <w:fldChar w:fldCharType="separate"/>
          </w:r>
          <w:r>
            <w:rPr>
              <w:noProof/>
            </w:rPr>
            <w:t>6</w:t>
          </w:r>
          <w:r w:rsidR="00D032AA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29B98506" w:rsidR="00B03A4C" w:rsidRPr="00BC115D" w:rsidRDefault="00D032A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>
            <w:rPr>
              <w:noProof/>
            </w:rPr>
            <w:t>Bijlage - Referentieformulier</w:t>
          </w:r>
          <w:r>
            <w:rPr>
              <w:noProof/>
            </w:rPr>
            <w:fldChar w:fldCharType="end"/>
          </w:r>
          <w:r w:rsidR="00F44A89">
            <w:rPr>
              <w:noProof/>
            </w:rPr>
            <w:t xml:space="preserve"> | </w:t>
          </w:r>
          <w:r w:rsidR="00265A98">
            <w:rPr>
              <w:noProof/>
            </w:rPr>
            <w:t>Levering Rioolcombi</w:t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D032AA">
            <w:fldChar w:fldCharType="begin"/>
          </w:r>
          <w:r w:rsidR="00D032AA">
            <w:instrText xml:space="preserve"> NUMPAGES   \* MERGEFORMAT </w:instrText>
          </w:r>
          <w:r w:rsidR="00D032AA">
            <w:fldChar w:fldCharType="separate"/>
          </w:r>
          <w:r>
            <w:rPr>
              <w:noProof/>
            </w:rPr>
            <w:t>6</w:t>
          </w:r>
          <w:r w:rsidR="00D032AA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2C0C" w14:textId="3A04B7D9" w:rsidR="002312DB" w:rsidRDefault="002312DB">
    <w:pPr>
      <w:pStyle w:val="Koptekst"/>
    </w:pPr>
  </w:p>
  <w:p w14:paraId="620DDD57" w14:textId="4A867786" w:rsidR="002312DB" w:rsidRDefault="002312DB">
    <w:pPr>
      <w:pStyle w:val="Koptekst"/>
    </w:pPr>
  </w:p>
  <w:p w14:paraId="23A43B81" w14:textId="77777777" w:rsidR="002312DB" w:rsidRDefault="002312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7622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312DB"/>
    <w:rsid w:val="00257771"/>
    <w:rsid w:val="00265A98"/>
    <w:rsid w:val="002B71B6"/>
    <w:rsid w:val="002C1994"/>
    <w:rsid w:val="002C3234"/>
    <w:rsid w:val="002C42E8"/>
    <w:rsid w:val="002D7A5F"/>
    <w:rsid w:val="003073EA"/>
    <w:rsid w:val="003A2CD3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318CF"/>
    <w:rsid w:val="0086078F"/>
    <w:rsid w:val="0089540E"/>
    <w:rsid w:val="008A0375"/>
    <w:rsid w:val="008B05BE"/>
    <w:rsid w:val="008E485D"/>
    <w:rsid w:val="00923C23"/>
    <w:rsid w:val="0093722B"/>
    <w:rsid w:val="00953D92"/>
    <w:rsid w:val="00983213"/>
    <w:rsid w:val="00986BDB"/>
    <w:rsid w:val="00991926"/>
    <w:rsid w:val="009947F2"/>
    <w:rsid w:val="009A1B7B"/>
    <w:rsid w:val="009A2BE2"/>
    <w:rsid w:val="009B761F"/>
    <w:rsid w:val="00A179A1"/>
    <w:rsid w:val="00A369DF"/>
    <w:rsid w:val="00AF2EB9"/>
    <w:rsid w:val="00AF73BB"/>
    <w:rsid w:val="00B039A0"/>
    <w:rsid w:val="00B03A4C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D163E"/>
    <w:rsid w:val="00D032AA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07498"/>
    <w:rsid w:val="00E168B0"/>
    <w:rsid w:val="00E60DCD"/>
    <w:rsid w:val="00E80289"/>
    <w:rsid w:val="00EC3152"/>
    <w:rsid w:val="00EF7722"/>
    <w:rsid w:val="00F44A89"/>
    <w:rsid w:val="00F47C65"/>
    <w:rsid w:val="00F75313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074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0749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07498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74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749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1C15592ABC94BBCC4DB12BC7D47F7" ma:contentTypeVersion="6" ma:contentTypeDescription="Een nieuw document maken." ma:contentTypeScope="" ma:versionID="4094aec0296b4bae8afe06613e607273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e3b1f718-b9bd-40a0-a8af-e8d638f0c78e" xmlns:ns4="623dbb25-5b45-481a-8e6e-98afcc47de26" targetNamespace="http://schemas.microsoft.com/office/2006/metadata/properties" ma:root="true" ma:fieldsID="b541d9b065357cc190b277d0b9105620" ns1:_="" ns2:_="" ns3:_="" ns4:_="">
    <xsd:import namespace="http://schemas.microsoft.com/sharepoint/v3"/>
    <xsd:import namespace="5717d259-d152-48e5-84f8-f49ff581c316"/>
    <xsd:import namespace="e3b1f718-b9bd-40a0-a8af-e8d638f0c78e"/>
    <xsd:import namespace="623dbb25-5b45-481a-8e6e-98afcc47de26"/>
    <xsd:element name="properties">
      <xsd:complexType>
        <xsd:sequence>
          <xsd:element name="documentManagement">
            <xsd:complexType>
              <xsd:all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2:KVK" minOccurs="0"/>
                <xsd:element ref="ns2:BSN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atum_x0020_Document" ma:index="1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2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3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4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5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6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7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8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9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4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16" nillable="true" ma:displayName="BSN / KVK" ma:hidden="true" ma:internalName="BSN_x0020__x002F__x0020_KVK" ma:readOnly="false">
      <xsd:simpleType>
        <xsd:restriction base="dms:Number"/>
      </xsd:simpleType>
    </xsd:element>
    <xsd:element name="KVK" ma:index="20" nillable="true" ma:displayName="KVK" ma:internalName="KVK">
      <xsd:simpleType>
        <xsd:restriction base="dms:Text">
          <xsd:maxLength value="255"/>
        </xsd:restriction>
      </xsd:simpleType>
    </xsd:element>
    <xsd:element name="BSN" ma:index="21" nillable="true" ma:displayName="BSN" ma:internalName="BS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dbb25-5b45-481a-8e6e-98afcc47d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KVK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  <_dlc_DocId xmlns="e3b1f718-b9bd-40a0-a8af-e8d638f0c78e">INKOOP-1103712268-147</_dlc_DocId>
    <_dlc_DocIdUrl xmlns="e3b1f718-b9bd-40a0-a8af-e8d638f0c78e">
      <Url>https://hollandskroon.sharepoint.com/sites/Inkoop/_layouts/15/DocIdRedir.aspx?ID=INKOOP-1103712268-147</Url>
      <Description>INKOOP-1103712268-147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5.xml><?xml version="1.0" encoding="utf-8"?>
<?mso-contentType ?>
<SharedContentType xmlns="Microsoft.SharePoint.Taxonomy.ContentTypeSync" SourceId="be2bb301-337e-4fd9-b97f-f1941be93156" ContentTypeId="0x010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C6212-06E1-4675-9854-7EC90C02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e3b1f718-b9bd-40a0-a8af-e8d638f0c78e"/>
    <ds:schemaRef ds:uri="623dbb25-5b45-481a-8e6e-98afcc47d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purl.org/dc/terms/"/>
    <ds:schemaRef ds:uri="http://schemas.microsoft.com/sharepoint/v3"/>
    <ds:schemaRef ds:uri="http://www.w3.org/XML/1998/namespace"/>
    <ds:schemaRef ds:uri="e3b1f718-b9bd-40a0-a8af-e8d638f0c78e"/>
    <ds:schemaRef ds:uri="http://purl.org/dc/dcmitype/"/>
    <ds:schemaRef ds:uri="5717d259-d152-48e5-84f8-f49ff581c316"/>
    <ds:schemaRef ds:uri="http://schemas.microsoft.com/office/infopath/2007/PartnerControls"/>
    <ds:schemaRef ds:uri="http://schemas.openxmlformats.org/package/2006/metadata/core-properties"/>
    <ds:schemaRef ds:uri="623dbb25-5b45-481a-8e6e-98afcc47de26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67918BE-B484-4B00-A573-46158FEDD8A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9FB04D2-11A8-49D9-919C-C8AD9BBB676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11</TotalTime>
  <Pages>1</Pages>
  <Words>159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12</cp:revision>
  <cp:lastPrinted>2021-07-02T13:20:00Z</cp:lastPrinted>
  <dcterms:created xsi:type="dcterms:W3CDTF">2021-02-02T12:51:00Z</dcterms:created>
  <dcterms:modified xsi:type="dcterms:W3CDTF">2021-07-02T13:21:00Z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0x010100A9D1C15592ABC94BBCC4DB12BC7D47F7</vt:lpwstr>
  </property>
  <property fmtid="{D5CDD505-2E9C-101B-9397-08002B2CF9AE}" pid="3" name="_dlc_DocIdItemGuid">
    <vt:lpwstr>61456216-d81a-47f0-87e9-70aeb1ccd005</vt:lpwstr>
  </property>
</Properties>
</file>