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BB3" w:rsidRPr="00300406" w:rsidRDefault="00A3598D" w:rsidP="00CA5BB3">
      <w:pPr>
        <w:pStyle w:val="BijlageGenummerdKop"/>
        <w:numPr>
          <w:ilvl w:val="0"/>
          <w:numId w:val="0"/>
        </w:numPr>
      </w:pPr>
      <w:bookmarkStart w:id="0" w:name="_Toc496111707"/>
      <w:bookmarkStart w:id="1" w:name="_Toc13126492"/>
      <w:bookmarkStart w:id="2" w:name="_Toc35960904"/>
      <w:bookmarkStart w:id="3" w:name="_GoBack"/>
      <w:bookmarkEnd w:id="3"/>
      <w:r>
        <w:br/>
      </w:r>
      <w:r w:rsidR="00CA5BB3" w:rsidRPr="00A3598D">
        <w:rPr>
          <w:b/>
        </w:rPr>
        <w:t>Bijlage I</w:t>
      </w:r>
      <w:r w:rsidR="00CA5BB3">
        <w:t xml:space="preserve"> </w:t>
      </w:r>
      <w:r>
        <w:br/>
      </w:r>
      <w:r w:rsidR="00CA5BB3" w:rsidRPr="00300406">
        <w:t>Verklaring inzake de verplichtingen op het gebied van milieu-, sociaal en arbeidsrech</w:t>
      </w:r>
      <w:bookmarkEnd w:id="0"/>
      <w:bookmarkEnd w:id="1"/>
      <w:bookmarkEnd w:id="2"/>
      <w:r>
        <w:t>t</w:t>
      </w:r>
    </w:p>
    <w:p w:rsidR="00CA5BB3" w:rsidRPr="00300406" w:rsidRDefault="00CA5BB3" w:rsidP="00CA5BB3">
      <w:pPr>
        <w:pStyle w:val="Broodtekst"/>
      </w:pPr>
      <w:r w:rsidRPr="00300406">
        <w:rPr>
          <w:bCs/>
        </w:rPr>
        <w:t xml:space="preserve">Naam en adres van de onderneming: </w:t>
      </w:r>
      <w:r w:rsidRPr="00300406">
        <w:rPr>
          <w:bCs/>
        </w:rPr>
        <w:br/>
      </w:r>
      <w:r w:rsidRPr="00300406">
        <w:rPr>
          <w:bCs/>
        </w:rPr>
        <w:br/>
      </w:r>
      <w:r w:rsidRPr="00300406">
        <w:t>…………………………………………………………………………………………………………………………………………</w:t>
      </w:r>
    </w:p>
    <w:p w:rsidR="00CA5BB3" w:rsidRPr="00300406" w:rsidRDefault="00CA5BB3" w:rsidP="00CA5BB3">
      <w:pPr>
        <w:pStyle w:val="Broodtekst"/>
        <w:rPr>
          <w:bCs/>
        </w:rPr>
      </w:pPr>
      <w:r w:rsidRPr="00300406">
        <w:rPr>
          <w:bCs/>
        </w:rPr>
        <w:br/>
        <w:t>Inschrijvingsnummer Kamer van Koophandel (inschrijvingsnummer van het handelsregister of een overeenkomstig register van het land van vestiging van de onderneming):</w:t>
      </w:r>
    </w:p>
    <w:p w:rsidR="00CA5BB3" w:rsidRPr="00300406" w:rsidRDefault="00CA5BB3" w:rsidP="00CA5BB3">
      <w:pPr>
        <w:pStyle w:val="Broodtekst"/>
        <w:rPr>
          <w:bCs/>
        </w:rPr>
      </w:pPr>
    </w:p>
    <w:p w:rsidR="00CA5BB3" w:rsidRPr="00300406" w:rsidRDefault="00CA5BB3" w:rsidP="00CA5BB3">
      <w:pPr>
        <w:pStyle w:val="Broodtekst"/>
      </w:pPr>
      <w:r w:rsidRPr="00300406">
        <w:t>…………………………………………………………………………………………………………………………………………</w:t>
      </w:r>
    </w:p>
    <w:p w:rsidR="00CA5BB3" w:rsidRPr="00300406" w:rsidRDefault="00CA5BB3" w:rsidP="00CA5BB3">
      <w:pPr>
        <w:pStyle w:val="Broodtekst"/>
        <w:rPr>
          <w:bCs/>
        </w:rPr>
      </w:pPr>
      <w:r w:rsidRPr="00300406">
        <w:rPr>
          <w:bCs/>
        </w:rPr>
        <w:br/>
        <w:t>Contactpersoon van de onderneming (naam, email, telefoon):</w:t>
      </w:r>
    </w:p>
    <w:p w:rsidR="00CA5BB3" w:rsidRPr="00300406" w:rsidRDefault="00CA5BB3" w:rsidP="00CA5BB3">
      <w:pPr>
        <w:pStyle w:val="Broodtekst"/>
        <w:rPr>
          <w:bCs/>
        </w:rPr>
      </w:pPr>
    </w:p>
    <w:p w:rsidR="00CA5BB3" w:rsidRPr="00300406" w:rsidRDefault="00CA5BB3" w:rsidP="00CA5BB3">
      <w:pPr>
        <w:pStyle w:val="Broodtekst"/>
      </w:pPr>
      <w:r w:rsidRPr="00300406">
        <w:t>…………………………………………………………………………………………………………………………………………</w:t>
      </w:r>
    </w:p>
    <w:p w:rsidR="00CA5BB3" w:rsidRPr="00300406" w:rsidRDefault="00CA5BB3" w:rsidP="00CA5BB3">
      <w:pPr>
        <w:pStyle w:val="Broodtekst"/>
        <w:rPr>
          <w:bCs/>
        </w:rPr>
      </w:pPr>
    </w:p>
    <w:p w:rsidR="00CA5BB3" w:rsidRPr="00300406" w:rsidRDefault="00CA5BB3" w:rsidP="00CA5BB3">
      <w:pPr>
        <w:pStyle w:val="Broodtekst"/>
      </w:pPr>
      <w:r w:rsidRPr="00300406">
        <w:rPr>
          <w:bCs/>
        </w:rPr>
        <w:t xml:space="preserve">Ondergetekende verklaart </w:t>
      </w:r>
      <w:r w:rsidRPr="00300406"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CA5BB3" w:rsidRPr="00300406" w:rsidRDefault="00CA5BB3" w:rsidP="00CA5BB3">
      <w:pPr>
        <w:pStyle w:val="Broodtekst"/>
      </w:pPr>
    </w:p>
    <w:p w:rsidR="00CA5BB3" w:rsidRPr="00300406" w:rsidRDefault="00CA5BB3" w:rsidP="00CA5BB3">
      <w:pPr>
        <w:pStyle w:val="Broodtekst"/>
        <w:rPr>
          <w:b/>
          <w:bCs/>
        </w:rPr>
      </w:pPr>
      <w:r w:rsidRPr="00300406">
        <w:rPr>
          <w:b/>
          <w:bCs/>
        </w:rPr>
        <w:t>Ondertekening</w:t>
      </w:r>
    </w:p>
    <w:p w:rsidR="00CA5BB3" w:rsidRPr="00300406" w:rsidRDefault="00CA5BB3" w:rsidP="00CA5BB3">
      <w:pPr>
        <w:pStyle w:val="Broodtekst"/>
      </w:pPr>
    </w:p>
    <w:p w:rsidR="00CA5BB3" w:rsidRDefault="00CA5BB3" w:rsidP="00CA5BB3">
      <w:pPr>
        <w:pStyle w:val="Broodtekst"/>
        <w:rPr>
          <w:color w:val="000000" w:themeColor="text1"/>
        </w:rPr>
      </w:pPr>
      <w:r w:rsidRPr="00300406">
        <w:lastRenderedPageBreak/>
        <w:t xml:space="preserve">Deze verklaring dient </w:t>
      </w:r>
      <w:r w:rsidRPr="00300406">
        <w:rPr>
          <w:rFonts w:cs="V&amp;W Syntax (Adobe)"/>
        </w:rPr>
        <w:t xml:space="preserve">door de inschrijver en in geval van een samenwerkingsverband van ondernemers, </w:t>
      </w:r>
      <w:r w:rsidRPr="00300406">
        <w:t>al dan niet een vennootschap onder firma</w:t>
      </w:r>
      <w:r w:rsidRPr="00300406">
        <w:rPr>
          <w:rFonts w:cs="V&amp;W Syntax (Adobe)"/>
        </w:rPr>
        <w:t xml:space="preserve">, </w:t>
      </w:r>
      <w:r w:rsidRPr="00300406">
        <w:rPr>
          <w:rFonts w:cs="V&amp;W Syntax (Adobe)"/>
          <w:u w:val="single"/>
        </w:rPr>
        <w:t>alle</w:t>
      </w:r>
      <w:r w:rsidRPr="00300406">
        <w:rPr>
          <w:rFonts w:cs="V&amp;W Syntax (Adobe)"/>
        </w:rPr>
        <w:t xml:space="preserve"> inschrijvers, </w:t>
      </w:r>
      <w:r w:rsidRPr="00300406">
        <w:t>digitaal te worden ondertekend conform paragraaf 6.</w:t>
      </w:r>
      <w:r>
        <w:t>3</w:t>
      </w:r>
      <w:r w:rsidRPr="00300406">
        <w:t>.1</w:t>
      </w:r>
      <w:r w:rsidRPr="00300406">
        <w:rPr>
          <w:color w:val="000000" w:themeColor="text1"/>
        </w:rPr>
        <w:t>.</w:t>
      </w:r>
    </w:p>
    <w:p w:rsidR="003F5EB0" w:rsidRPr="003F5EB0" w:rsidRDefault="003F5EB0" w:rsidP="003F5EB0"/>
    <w:sectPr w:rsidR="003F5EB0" w:rsidRPr="003F5EB0" w:rsidSect="00A3598D">
      <w:headerReference w:type="default" r:id="rId7"/>
      <w:type w:val="continuous"/>
      <w:pgSz w:w="11906" w:h="16838"/>
      <w:pgMar w:top="2835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BB3" w:rsidRDefault="00CA5BB3" w:rsidP="0088501B">
      <w:r>
        <w:separator/>
      </w:r>
    </w:p>
  </w:endnote>
  <w:endnote w:type="continuationSeparator" w:id="0">
    <w:p w:rsidR="00CA5BB3" w:rsidRDefault="00CA5BB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BB3" w:rsidRDefault="00CA5BB3" w:rsidP="0088501B">
      <w:r>
        <w:separator/>
      </w:r>
    </w:p>
  </w:footnote>
  <w:footnote w:type="continuationSeparator" w:id="0">
    <w:p w:rsidR="00CA5BB3" w:rsidRDefault="00CA5BB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98D" w:rsidRDefault="00A3598D" w:rsidP="00A3598D">
    <w:pPr>
      <w:pStyle w:val="koptekst0"/>
    </w:pPr>
    <w:r>
      <w:rPr>
        <w:b w:val="0"/>
        <w:noProof/>
      </w:rPr>
      <w:drawing>
        <wp:anchor distT="0" distB="0" distL="114300" distR="114300" simplePos="0" relativeHeight="251659264" behindDoc="0" locked="0" layoutInCell="1" allowOverlap="1" wp14:anchorId="2C40445D" wp14:editId="388B5B75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A3598D" w:rsidRDefault="00A3598D" w:rsidP="00A3598D">
    <w:pPr>
      <w:pStyle w:val="koptekst0"/>
    </w:pPr>
  </w:p>
  <w:p w:rsidR="00A3598D" w:rsidRDefault="00A3598D" w:rsidP="00A3598D">
    <w:pPr>
      <w:pStyle w:val="koptekst0"/>
      <w:tabs>
        <w:tab w:val="clear" w:pos="227"/>
        <w:tab w:val="clear" w:pos="454"/>
        <w:tab w:val="clear" w:pos="680"/>
        <w:tab w:val="left" w:pos="1236"/>
      </w:tabs>
    </w:pPr>
    <w:r>
      <w:tab/>
    </w:r>
  </w:p>
  <w:p w:rsidR="00A3598D" w:rsidRDefault="00A3598D" w:rsidP="00A3598D">
    <w:pPr>
      <w:pStyle w:val="koptekst0"/>
    </w:pPr>
  </w:p>
  <w:p w:rsidR="00A3598D" w:rsidRDefault="00A3598D" w:rsidP="00A3598D">
    <w:pPr>
      <w:pStyle w:val="koptekst0"/>
    </w:pPr>
  </w:p>
  <w:p w:rsidR="00A3598D" w:rsidRDefault="00A3598D" w:rsidP="00A3598D">
    <w:pPr>
      <w:pStyle w:val="koptekst0"/>
      <w:tabs>
        <w:tab w:val="clear" w:pos="227"/>
        <w:tab w:val="clear" w:pos="454"/>
        <w:tab w:val="clear" w:pos="680"/>
        <w:tab w:val="left" w:pos="2676"/>
      </w:tabs>
    </w:pPr>
    <w:r>
      <w:tab/>
    </w:r>
  </w:p>
  <w:p w:rsidR="00A3598D" w:rsidRDefault="00A3598D" w:rsidP="00A3598D">
    <w:pPr>
      <w:pStyle w:val="koptekst0"/>
    </w:pPr>
  </w:p>
  <w:p w:rsidR="00A3598D" w:rsidRDefault="00A3598D" w:rsidP="00A3598D">
    <w:pPr>
      <w:pStyle w:val="koptekst0"/>
    </w:pPr>
  </w:p>
  <w:p w:rsidR="00A3598D" w:rsidRDefault="00A3598D" w:rsidP="00A3598D">
    <w:pPr>
      <w:pStyle w:val="koptekst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</w:t>
    </w:r>
    <w:r>
      <w:tab/>
      <w:t xml:space="preserve">              Zaaknummer </w:t>
    </w:r>
    <w:r>
      <w:rPr>
        <w:b w:val="0"/>
        <w:noProof/>
        <w:sz w:val="20"/>
      </w:rPr>
      <w:drawing>
        <wp:anchor distT="0" distB="0" distL="114300" distR="114300" simplePos="0" relativeHeight="251660288" behindDoc="1" locked="1" layoutInCell="1" allowOverlap="1" wp14:anchorId="55406FC5" wp14:editId="240CB15C">
          <wp:simplePos x="0" y="0"/>
          <wp:positionH relativeFrom="column">
            <wp:posOffset>2875280</wp:posOffset>
          </wp:positionH>
          <wp:positionV relativeFrom="paragraph">
            <wp:posOffset>-1364615</wp:posOffset>
          </wp:positionV>
          <wp:extent cx="2365375" cy="1327785"/>
          <wp:effectExtent l="0" t="0" r="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O_IM_RW_Woordbeeld_Briefinprint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018"/>
                  <a:stretch/>
                </pic:blipFill>
                <pic:spPr bwMode="auto">
                  <a:xfrm>
                    <a:off x="0" y="0"/>
                    <a:ext cx="2365375" cy="1327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31163572</w:t>
    </w:r>
  </w:p>
  <w:p w:rsidR="00A3598D" w:rsidRPr="002325CE" w:rsidRDefault="00A3598D" w:rsidP="00A3598D">
    <w:pPr>
      <w:pStyle w:val="koptekst0"/>
      <w:rPr>
        <w:b w:val="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2325CE">
      <w:rPr>
        <w:b w:val="0"/>
      </w:rPr>
      <w:t xml:space="preserve">          </w:t>
    </w:r>
    <w:r>
      <w:rPr>
        <w:b w:val="0"/>
      </w:rPr>
      <w:t xml:space="preserve">    </w:t>
    </w:r>
    <w:r w:rsidRPr="002325CE">
      <w:rPr>
        <w:b w:val="0"/>
      </w:rPr>
      <w:t>RWS Bedrijfsvertrouwelijk</w:t>
    </w:r>
  </w:p>
  <w:p w:rsidR="00A3598D" w:rsidRDefault="00A3598D" w:rsidP="00A3598D"/>
  <w:p w:rsidR="00A3598D" w:rsidRDefault="00A3598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BB3"/>
    <w:rsid w:val="00043163"/>
    <w:rsid w:val="00056D70"/>
    <w:rsid w:val="000B3F94"/>
    <w:rsid w:val="000E1F3B"/>
    <w:rsid w:val="00173156"/>
    <w:rsid w:val="001D6F03"/>
    <w:rsid w:val="002A5854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3598D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A5BB3"/>
    <w:rsid w:val="00CB3317"/>
    <w:rsid w:val="00CE50E5"/>
    <w:rsid w:val="00DA3555"/>
    <w:rsid w:val="00E456EE"/>
    <w:rsid w:val="00ED7AB9"/>
    <w:rsid w:val="00EE5BBE"/>
    <w:rsid w:val="00F65492"/>
    <w:rsid w:val="00FB0705"/>
    <w:rsid w:val="00FD65A8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B1F1E037-48F8-40F1-8302-CE744C0D9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CA5BB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DejaVu Sans" w:hAnsi="Verdana" w:cs="Times New Roman"/>
      <w:lang w:eastAsia="nl-NL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CA5BB3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CA5BB3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CA5BB3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koptekst0">
    <w:name w:val="koptekst"/>
    <w:basedOn w:val="Standaard"/>
    <w:rsid w:val="00A3598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eastAsia="DejaVu Sans" w:hAnsi="Verdana" w:cs="Times New Roman"/>
      <w:b/>
      <w:sz w:val="13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979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Mart Jan (GPO)</dc:creator>
  <cp:keywords/>
  <dc:description/>
  <cp:lastModifiedBy>Bruijn, Naomi de (GPO)</cp:lastModifiedBy>
  <cp:revision>2</cp:revision>
  <dcterms:created xsi:type="dcterms:W3CDTF">2020-10-30T08:53:00Z</dcterms:created>
  <dcterms:modified xsi:type="dcterms:W3CDTF">2020-10-30T08:53:00Z</dcterms:modified>
</cp:coreProperties>
</file>