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83A" w:rsidRPr="001A7C7F" w:rsidRDefault="001A7C7F" w:rsidP="002A683A">
      <w:pPr>
        <w:pStyle w:val="Kop1"/>
        <w:rPr>
          <w:b/>
        </w:rPr>
      </w:pPr>
      <w:bookmarkStart w:id="0" w:name="_Toc496111700"/>
      <w:bookmarkStart w:id="1" w:name="_Toc13126485"/>
      <w:bookmarkStart w:id="2" w:name="_Toc35960899"/>
      <w:bookmarkStart w:id="3" w:name="_GoBack"/>
      <w:bookmarkEnd w:id="3"/>
      <w:r>
        <w:br/>
      </w:r>
      <w:r w:rsidR="002A683A" w:rsidRPr="001A7C7F">
        <w:rPr>
          <w:b/>
        </w:rPr>
        <w:t>Bijlage D</w:t>
      </w:r>
    </w:p>
    <w:p w:rsidR="004C1377" w:rsidRDefault="002A683A" w:rsidP="002A683A">
      <w:pPr>
        <w:pStyle w:val="Kop1"/>
        <w:sectPr w:rsidR="004C1377" w:rsidSect="001A7C7F">
          <w:headerReference w:type="default" r:id="rId7"/>
          <w:footerReference w:type="default" r:id="rId8"/>
          <w:pgSz w:w="11906" w:h="16838"/>
          <w:pgMar w:top="2835" w:right="1797" w:bottom="1440" w:left="1797" w:header="709" w:footer="709" w:gutter="0"/>
          <w:cols w:space="708"/>
          <w:docGrid w:linePitch="360"/>
        </w:sectPr>
      </w:pPr>
      <w:r w:rsidRPr="00300406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  <w:bookmarkEnd w:id="2"/>
    </w:p>
    <w:p w:rsidR="001A7C7F" w:rsidRDefault="001A7C7F" w:rsidP="002A683A">
      <w:pPr>
        <w:pStyle w:val="broodtekst"/>
      </w:pPr>
    </w:p>
    <w:p w:rsidR="001A7C7F" w:rsidRDefault="001A7C7F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 xml:space="preserve">Naam en adres van de onderneming (de gegadigde/inschrijver): 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>Inschrijvingsnummer Kamer van Koophandel (inschrijvingsnummer van het handelsregister of een overeenkomstig register van het land van vestiging van de onderneming):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 xml:space="preserve">KvK-nummer: ……… 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 xml:space="preserve">Vestigingsnummer: ………… 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>Contactpersoon van de onderneming (naam, email, telefoon):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 xml:space="preserve">dient hierbij voor de zaak met zaaknummer </w:t>
      </w:r>
      <w:r w:rsidR="003D2D23">
        <w:rPr>
          <w:rFonts w:cs="Arial"/>
        </w:rPr>
        <w:t>31163572</w:t>
      </w:r>
      <w:r w:rsidRPr="00300406">
        <w:rPr>
          <w:rFonts w:cs="Arial"/>
        </w:rPr>
        <w:t xml:space="preserve">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</w:rPr>
        <w:t>inschrijver zich beroept:</w:t>
      </w:r>
    </w:p>
    <w:p w:rsidR="002A683A" w:rsidRPr="00300406" w:rsidRDefault="002A683A" w:rsidP="002A683A">
      <w:pPr>
        <w:rPr>
          <w:rFonts w:cs="Arial"/>
        </w:rPr>
      </w:pPr>
    </w:p>
    <w:p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lastRenderedPageBreak/>
        <w:t xml:space="preserve">Naam andere natuurlijke of rechtspersoon op wie de </w:t>
      </w:r>
      <w:r w:rsidRPr="00300406">
        <w:t>gegadigde/</w:t>
      </w:r>
      <w:r w:rsidRPr="00300406">
        <w:rPr>
          <w:rFonts w:cs="Arial"/>
        </w:rPr>
        <w:t>inschrijver zich beroept*:</w:t>
      </w:r>
    </w:p>
    <w:p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>………………………………………………………………………………………………………</w:t>
      </w:r>
    </w:p>
    <w:p w:rsidR="002A683A" w:rsidRPr="00300406" w:rsidRDefault="002A683A" w:rsidP="002A683A">
      <w:pPr>
        <w:rPr>
          <w:rFonts w:cs="Arial"/>
        </w:rPr>
      </w:pPr>
    </w:p>
    <w:p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>Documenten:</w:t>
      </w:r>
    </w:p>
    <w:p w:rsidR="002A683A" w:rsidRPr="00300406" w:rsidRDefault="002A683A" w:rsidP="002A683A"/>
    <w:p w:rsidR="002A683A" w:rsidRPr="00300406" w:rsidRDefault="002A683A" w:rsidP="002A683A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2A683A" w:rsidRPr="00300406" w:rsidRDefault="002A683A" w:rsidP="002A683A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B76723" w:rsidRDefault="00B76723" w:rsidP="002A683A">
      <w:pPr>
        <w:rPr>
          <w:rFonts w:cs="Arial"/>
          <w:sz w:val="13"/>
          <w:szCs w:val="13"/>
        </w:rPr>
      </w:pPr>
    </w:p>
    <w:p w:rsidR="002A683A" w:rsidRPr="00300406" w:rsidRDefault="002A683A" w:rsidP="002A683A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:rsidR="002A683A" w:rsidRPr="00300406" w:rsidRDefault="002A683A" w:rsidP="002A683A">
      <w:pPr>
        <w:rPr>
          <w:rFonts w:cs="Arial"/>
        </w:rPr>
      </w:pPr>
    </w:p>
    <w:p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>en verklaart dat:</w:t>
      </w:r>
    </w:p>
    <w:p w:rsidR="002A683A" w:rsidRPr="00300406" w:rsidRDefault="002A683A" w:rsidP="002A683A">
      <w:pPr>
        <w:rPr>
          <w:rFonts w:cs="Arial"/>
        </w:rPr>
      </w:pPr>
    </w:p>
    <w:p w:rsidR="002A683A" w:rsidRPr="00300406" w:rsidRDefault="002A683A" w:rsidP="002A683A">
      <w:pPr>
        <w:ind w:left="357" w:hanging="357"/>
        <w:rPr>
          <w:rFonts w:cs="Arial"/>
        </w:rPr>
      </w:pPr>
      <w:r w:rsidRPr="00300406">
        <w:rPr>
          <w:rFonts w:cs="Arial"/>
        </w:rPr>
        <w:t>1.</w:t>
      </w:r>
      <w:r w:rsidRPr="00300406">
        <w:rPr>
          <w:rFonts w:cs="Aria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2A683A" w:rsidRPr="00300406" w:rsidRDefault="002A683A" w:rsidP="002A683A">
      <w:pPr>
        <w:ind w:left="357" w:hanging="357"/>
        <w:rPr>
          <w:rFonts w:cs="Arial"/>
        </w:rPr>
      </w:pPr>
      <w:r w:rsidRPr="00300406">
        <w:rPr>
          <w:rFonts w:cs="Arial"/>
        </w:rPr>
        <w:t>2.</w:t>
      </w:r>
      <w:r w:rsidRPr="00300406">
        <w:rPr>
          <w:rFonts w:cs="Arial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</w:rPr>
        <w:t>.</w:t>
      </w:r>
    </w:p>
    <w:p w:rsidR="002A683A" w:rsidRPr="00300406" w:rsidRDefault="002A683A" w:rsidP="002A683A">
      <w:pPr>
        <w:rPr>
          <w:rFonts w:cs="Arial"/>
        </w:rPr>
      </w:pPr>
    </w:p>
    <w:p w:rsidR="002A683A" w:rsidRPr="00300406" w:rsidRDefault="002A683A" w:rsidP="002A683A">
      <w:pPr>
        <w:rPr>
          <w:rFonts w:cs="Arial"/>
          <w:b/>
        </w:rPr>
      </w:pPr>
      <w:r w:rsidRPr="00300406">
        <w:rPr>
          <w:rFonts w:cs="Arial"/>
          <w:b/>
        </w:rPr>
        <w:t>Ondertekening</w:t>
      </w:r>
    </w:p>
    <w:p w:rsidR="004C1377" w:rsidRPr="003D2D23" w:rsidRDefault="002A683A" w:rsidP="002A683A">
      <w:pPr>
        <w:rPr>
          <w:color w:val="000000" w:themeColor="text1"/>
        </w:rPr>
      </w:pPr>
      <w:r w:rsidRPr="00300406">
        <w:t>Deze verklaring dient digitaal te worden ondertekend conform paragraaf 4.3 respectievelijk</w:t>
      </w:r>
      <w:r w:rsidRPr="00300406">
        <w:rPr>
          <w:color w:val="000000" w:themeColor="text1"/>
        </w:rPr>
        <w:t xml:space="preserve"> </w:t>
      </w:r>
      <w:r w:rsidRPr="00300406">
        <w:t>paragraaf 6.</w:t>
      </w:r>
      <w:r>
        <w:t>3</w:t>
      </w:r>
      <w:r w:rsidRPr="00300406">
        <w:t>.1</w:t>
      </w:r>
      <w:r w:rsidRPr="00300406">
        <w:rPr>
          <w:color w:val="000000" w:themeColor="text1"/>
        </w:rPr>
        <w:t>.</w:t>
      </w:r>
    </w:p>
    <w:sectPr w:rsidR="004C1377" w:rsidRPr="003D2D23" w:rsidSect="004C1377">
      <w:headerReference w:type="default" r:id="rId9"/>
      <w:type w:val="continuous"/>
      <w:pgSz w:w="11906" w:h="16838"/>
      <w:pgMar w:top="283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83A" w:rsidRDefault="002A683A" w:rsidP="0088501B">
      <w:r>
        <w:separator/>
      </w:r>
    </w:p>
  </w:endnote>
  <w:endnote w:type="continuationSeparator" w:id="0">
    <w:p w:rsidR="002A683A" w:rsidRDefault="002A683A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377" w:rsidRDefault="004C1377" w:rsidP="004C1377">
    <w:pPr>
      <w:pStyle w:val="Voettekst"/>
    </w:pPr>
    <w:r w:rsidRPr="008D5041">
      <w:rPr>
        <w:szCs w:val="13"/>
      </w:rPr>
      <w:t>RWS BEDRIJFSVERTROUWELIJK</w:t>
    </w:r>
    <w:r w:rsidDel="00CD6042">
      <w:rPr>
        <w:sz w:val="16"/>
        <w:szCs w:val="16"/>
      </w:rPr>
      <w:t xml:space="preserve"> </w:t>
    </w:r>
    <w:r>
      <w:rPr>
        <w:sz w:val="16"/>
        <w:szCs w:val="16"/>
      </w:rPr>
      <w:t xml:space="preserve">               </w:t>
    </w:r>
    <w:r>
      <w:rPr>
        <w:sz w:val="16"/>
        <w:szCs w:val="16"/>
      </w:rPr>
      <w:tab/>
      <w:t xml:space="preserve">     </w:t>
    </w:r>
    <w:r w:rsidRPr="008D12FE">
      <w:rPr>
        <w:szCs w:val="13"/>
      </w:rPr>
      <w:t xml:space="preserve">ZAAKNUMMER </w:t>
    </w:r>
    <w:r>
      <w:rPr>
        <w:szCs w:val="13"/>
      </w:rPr>
      <w:t>3</w:t>
    </w:r>
    <w:r w:rsidR="00335739">
      <w:rPr>
        <w:szCs w:val="13"/>
      </w:rPr>
      <w:t>1</w:t>
    </w:r>
    <w:r>
      <w:rPr>
        <w:szCs w:val="13"/>
      </w:rPr>
      <w:t xml:space="preserve">163572                     </w:t>
    </w:r>
    <w:r>
      <w:rPr>
        <w:szCs w:val="13"/>
      </w:rPr>
      <w:tab/>
    </w:r>
    <w:r w:rsidRPr="008D12FE">
      <w:rPr>
        <w:b/>
        <w:szCs w:val="13"/>
      </w:rPr>
      <w:t xml:space="preserve">Pagina </w:t>
    </w:r>
    <w:r w:rsidRPr="008D12FE">
      <w:rPr>
        <w:rStyle w:val="Paginanummer"/>
        <w:b/>
        <w:szCs w:val="13"/>
      </w:rPr>
      <w:fldChar w:fldCharType="begin"/>
    </w:r>
    <w:r w:rsidRPr="008D12FE">
      <w:rPr>
        <w:rStyle w:val="Paginanummer"/>
        <w:b/>
        <w:szCs w:val="13"/>
      </w:rPr>
      <w:instrText xml:space="preserve"> PAGE </w:instrText>
    </w:r>
    <w:r w:rsidRPr="008D12FE">
      <w:rPr>
        <w:rStyle w:val="Paginanummer"/>
        <w:b/>
        <w:szCs w:val="13"/>
      </w:rPr>
      <w:fldChar w:fldCharType="separate"/>
    </w:r>
    <w:r w:rsidR="00335739">
      <w:rPr>
        <w:rStyle w:val="Paginanummer"/>
        <w:b/>
        <w:noProof/>
        <w:szCs w:val="13"/>
      </w:rPr>
      <w:t>1</w:t>
    </w:r>
    <w:r w:rsidRPr="008D12FE">
      <w:rPr>
        <w:rStyle w:val="Paginanummer"/>
        <w:b/>
        <w:szCs w:val="13"/>
      </w:rPr>
      <w:fldChar w:fldCharType="end"/>
    </w:r>
    <w:r w:rsidRPr="008D12FE">
      <w:rPr>
        <w:rStyle w:val="Paginanummer"/>
        <w:b/>
        <w:szCs w:val="13"/>
      </w:rPr>
      <w:t xml:space="preserve"> van </w:t>
    </w:r>
    <w:r w:rsidRPr="008D12FE">
      <w:rPr>
        <w:rStyle w:val="Paginanummer"/>
        <w:b/>
        <w:szCs w:val="13"/>
      </w:rPr>
      <w:fldChar w:fldCharType="begin"/>
    </w:r>
    <w:r w:rsidRPr="008D12FE">
      <w:rPr>
        <w:rStyle w:val="Paginanummer"/>
        <w:b/>
        <w:szCs w:val="13"/>
      </w:rPr>
      <w:instrText xml:space="preserve"> NUMPAGES </w:instrText>
    </w:r>
    <w:r w:rsidRPr="008D12FE">
      <w:rPr>
        <w:rStyle w:val="Paginanummer"/>
        <w:b/>
        <w:szCs w:val="13"/>
      </w:rPr>
      <w:fldChar w:fldCharType="separate"/>
    </w:r>
    <w:r w:rsidR="00335739">
      <w:rPr>
        <w:rStyle w:val="Paginanummer"/>
        <w:b/>
        <w:noProof/>
        <w:szCs w:val="13"/>
      </w:rPr>
      <w:t>1</w:t>
    </w:r>
    <w:r w:rsidRPr="008D12FE">
      <w:rPr>
        <w:rStyle w:val="Paginanummer"/>
        <w:b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83A" w:rsidRDefault="002A683A" w:rsidP="0088501B">
      <w:r>
        <w:separator/>
      </w:r>
    </w:p>
  </w:footnote>
  <w:footnote w:type="continuationSeparator" w:id="0">
    <w:p w:rsidR="002A683A" w:rsidRDefault="002A683A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46" w:rsidRDefault="00EF1446" w:rsidP="00EF1446">
    <w:pPr>
      <w:pStyle w:val="koptekst0"/>
    </w:pPr>
    <w:r>
      <w:rPr>
        <w:b w:val="0"/>
        <w:noProof/>
      </w:rPr>
      <w:drawing>
        <wp:anchor distT="0" distB="0" distL="114300" distR="114300" simplePos="0" relativeHeight="251664384" behindDoc="0" locked="0" layoutInCell="1" allowOverlap="1" wp14:anchorId="221637F0" wp14:editId="496CB33A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EF1446" w:rsidRDefault="00EF1446" w:rsidP="00EF1446">
    <w:pPr>
      <w:pStyle w:val="koptekst0"/>
    </w:pPr>
  </w:p>
  <w:p w:rsidR="00EF1446" w:rsidRDefault="00EF1446" w:rsidP="00EF1446">
    <w:pPr>
      <w:pStyle w:val="koptekst0"/>
      <w:tabs>
        <w:tab w:val="clear" w:pos="227"/>
        <w:tab w:val="clear" w:pos="454"/>
        <w:tab w:val="clear" w:pos="680"/>
        <w:tab w:val="left" w:pos="1236"/>
      </w:tabs>
    </w:pPr>
    <w:r>
      <w:tab/>
    </w:r>
  </w:p>
  <w:p w:rsidR="00EF1446" w:rsidRDefault="00EF1446" w:rsidP="00EF1446">
    <w:pPr>
      <w:pStyle w:val="koptekst0"/>
    </w:pPr>
  </w:p>
  <w:p w:rsidR="00EF1446" w:rsidRDefault="00EF1446" w:rsidP="00EF1446">
    <w:pPr>
      <w:pStyle w:val="koptekst0"/>
    </w:pPr>
  </w:p>
  <w:p w:rsidR="00EF1446" w:rsidRDefault="00EF1446" w:rsidP="00EF1446">
    <w:pPr>
      <w:pStyle w:val="koptekst0"/>
    </w:pPr>
  </w:p>
  <w:p w:rsidR="00EF1446" w:rsidRDefault="00EF1446" w:rsidP="00EF1446">
    <w:pPr>
      <w:pStyle w:val="koptekst0"/>
    </w:pPr>
  </w:p>
  <w:p w:rsidR="00EF1446" w:rsidRDefault="00EF1446" w:rsidP="00EF1446">
    <w:pPr>
      <w:pStyle w:val="koptekst0"/>
    </w:pPr>
  </w:p>
  <w:p w:rsidR="00EF1446" w:rsidRDefault="00EF1446" w:rsidP="00EF1446">
    <w:pPr>
      <w:pStyle w:val="koptekst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</w:t>
    </w:r>
    <w:r>
      <w:tab/>
      <w:t xml:space="preserve">              Zaaknummer </w:t>
    </w:r>
    <w:r>
      <w:rPr>
        <w:b w:val="0"/>
        <w:noProof/>
        <w:sz w:val="20"/>
      </w:rPr>
      <w:drawing>
        <wp:anchor distT="0" distB="0" distL="114300" distR="114300" simplePos="0" relativeHeight="251665408" behindDoc="1" locked="1" layoutInCell="1" allowOverlap="1" wp14:anchorId="6A248505" wp14:editId="160FFF90">
          <wp:simplePos x="0" y="0"/>
          <wp:positionH relativeFrom="column">
            <wp:posOffset>2875280</wp:posOffset>
          </wp:positionH>
          <wp:positionV relativeFrom="paragraph">
            <wp:posOffset>-1364615</wp:posOffset>
          </wp:positionV>
          <wp:extent cx="2365375" cy="13277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O_IM_RW_Woordbeeld_Briefinprint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018"/>
                  <a:stretch/>
                </pic:blipFill>
                <pic:spPr bwMode="auto">
                  <a:xfrm>
                    <a:off x="0" y="0"/>
                    <a:ext cx="2365375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31163572</w:t>
    </w:r>
  </w:p>
  <w:p w:rsidR="00EF1446" w:rsidRPr="002325CE" w:rsidRDefault="00EF1446" w:rsidP="00EF1446">
    <w:pPr>
      <w:pStyle w:val="koptekst0"/>
      <w:rPr>
        <w:b w:val="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325CE">
      <w:rPr>
        <w:b w:val="0"/>
      </w:rPr>
      <w:t xml:space="preserve">          </w:t>
    </w:r>
    <w:r>
      <w:rPr>
        <w:b w:val="0"/>
      </w:rPr>
      <w:t xml:space="preserve">    </w:t>
    </w:r>
    <w:r w:rsidRPr="002325CE">
      <w:rPr>
        <w:b w:val="0"/>
      </w:rPr>
      <w:t>RWS Bedrijfsvertrouwelijk</w:t>
    </w:r>
  </w:p>
  <w:p w:rsidR="001A7C7F" w:rsidRPr="00EF1446" w:rsidRDefault="001A7C7F" w:rsidP="00EF14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377" w:rsidRPr="004C1377" w:rsidRDefault="004C1377" w:rsidP="004C1377">
    <w:pPr>
      <w:pStyle w:val="koptekst0"/>
      <w:jc w:val="right"/>
      <w:rPr>
        <w:b w:val="0"/>
      </w:rPr>
    </w:pPr>
  </w:p>
  <w:p w:rsidR="004C1377" w:rsidRPr="004C1377" w:rsidRDefault="004C1377" w:rsidP="004C1377">
    <w:pPr>
      <w:pStyle w:val="koptekst0"/>
      <w:jc w:val="right"/>
      <w:rPr>
        <w:b w:val="0"/>
      </w:rPr>
    </w:pPr>
    <w:r w:rsidRPr="004C1377">
      <w:rPr>
        <w:b w:val="0"/>
      </w:rPr>
      <w:t>Bijlage D Indieningsformulier</w:t>
    </w:r>
    <w:r w:rsidRPr="004C1377">
      <w:rPr>
        <w:b w:val="0"/>
        <w:noProof/>
      </w:rPr>
      <w:drawing>
        <wp:anchor distT="0" distB="0" distL="114300" distR="114300" simplePos="0" relativeHeight="251662336" behindDoc="0" locked="0" layoutInCell="1" allowOverlap="1" wp14:anchorId="793BDDED" wp14:editId="08BDD2B3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4C1377" w:rsidRPr="004C1377" w:rsidRDefault="004C13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1"/>
  </w:num>
  <w:num w:numId="20">
    <w:abstractNumId w:val="12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5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83A"/>
    <w:rsid w:val="00043163"/>
    <w:rsid w:val="00056D70"/>
    <w:rsid w:val="000B3F94"/>
    <w:rsid w:val="000E1F3B"/>
    <w:rsid w:val="00173156"/>
    <w:rsid w:val="001A7C7F"/>
    <w:rsid w:val="001D6F03"/>
    <w:rsid w:val="002A6578"/>
    <w:rsid w:val="002A683A"/>
    <w:rsid w:val="002B1092"/>
    <w:rsid w:val="002E0FD2"/>
    <w:rsid w:val="00301B96"/>
    <w:rsid w:val="00335739"/>
    <w:rsid w:val="0038549E"/>
    <w:rsid w:val="003C4BF2"/>
    <w:rsid w:val="003D2D23"/>
    <w:rsid w:val="003D51FB"/>
    <w:rsid w:val="003F5EB0"/>
    <w:rsid w:val="003F6EDB"/>
    <w:rsid w:val="0040142D"/>
    <w:rsid w:val="0040571B"/>
    <w:rsid w:val="00450447"/>
    <w:rsid w:val="004B0EA1"/>
    <w:rsid w:val="004C1377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63122"/>
    <w:rsid w:val="00B72222"/>
    <w:rsid w:val="00B76723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EF1446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D54A562"/>
  <w15:chartTrackingRefBased/>
  <w15:docId w15:val="{A5DEE00E-BED9-42D7-B42A-BC8BF1C8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2A683A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2A683A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2A683A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2A683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 w:cs="Times New Roman"/>
      <w:lang w:eastAsia="nl-NL"/>
    </w:rPr>
  </w:style>
  <w:style w:type="character" w:customStyle="1" w:styleId="broodtekstChar2">
    <w:name w:val="broodtekst Char2"/>
    <w:basedOn w:val="Standaardalinea-lettertype"/>
    <w:link w:val="broodtekst"/>
    <w:rsid w:val="002A683A"/>
    <w:rPr>
      <w:rFonts w:ascii="Verdana" w:eastAsia="Times New Roman" w:hAnsi="Verdana" w:cs="Times New Roman"/>
      <w:lang w:eastAsia="nl-NL"/>
    </w:rPr>
  </w:style>
  <w:style w:type="paragraph" w:customStyle="1" w:styleId="koptekst0">
    <w:name w:val="koptekst"/>
    <w:basedOn w:val="Standaard"/>
    <w:rsid w:val="001A7C7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DejaVu Sans" w:hAnsi="Verdana" w:cs="Times New Roman"/>
      <w:b/>
      <w:sz w:val="13"/>
      <w:lang w:eastAsia="nl-NL"/>
    </w:rPr>
  </w:style>
  <w:style w:type="character" w:styleId="Paginanummer">
    <w:name w:val="page number"/>
    <w:basedOn w:val="Standaardalinea-lettertype"/>
    <w:rsid w:val="004C137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1755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Bruijn, Naomi de (GPO)</cp:lastModifiedBy>
  <cp:revision>2</cp:revision>
  <dcterms:created xsi:type="dcterms:W3CDTF">2020-10-30T08:57:00Z</dcterms:created>
  <dcterms:modified xsi:type="dcterms:W3CDTF">2020-10-30T08:57:00Z</dcterms:modified>
</cp:coreProperties>
</file>