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90" w:rsidRPr="00E4409A" w:rsidRDefault="003A6D90" w:rsidP="003A6D90">
      <w:pPr>
        <w:rPr>
          <w:b/>
          <w:bCs/>
          <w:sz w:val="24"/>
          <w:szCs w:val="24"/>
        </w:rPr>
      </w:pPr>
      <w:r w:rsidRPr="00E4409A">
        <w:rPr>
          <w:b/>
          <w:bCs/>
          <w:sz w:val="24"/>
          <w:szCs w:val="24"/>
        </w:rPr>
        <w:t xml:space="preserve">Proces Open House WMO begeleiding </w:t>
      </w:r>
    </w:p>
    <w:p w:rsidR="003A6D90" w:rsidRPr="00E4409A" w:rsidRDefault="003A6D90" w:rsidP="003A6D90">
      <w:pPr>
        <w:rPr>
          <w:b/>
          <w:bCs/>
          <w:sz w:val="24"/>
          <w:szCs w:val="24"/>
        </w:rPr>
      </w:pPr>
      <w:r w:rsidRPr="00E4409A">
        <w:rPr>
          <w:b/>
          <w:bCs/>
          <w:sz w:val="24"/>
          <w:szCs w:val="24"/>
        </w:rPr>
        <w:t>Aanmeldronde 15 augustus 2019</w:t>
      </w:r>
    </w:p>
    <w:p w:rsidR="003A6D90" w:rsidRPr="00E4409A" w:rsidRDefault="003A6D90" w:rsidP="003A6D90">
      <w:pPr>
        <w:rPr>
          <w:sz w:val="24"/>
          <w:szCs w:val="24"/>
        </w:rPr>
      </w:pPr>
    </w:p>
    <w:p w:rsidR="003A6D90" w:rsidRPr="00E4409A" w:rsidRDefault="003A6D90" w:rsidP="003A6D90">
      <w:pPr>
        <w:rPr>
          <w:sz w:val="24"/>
          <w:szCs w:val="24"/>
        </w:rPr>
      </w:pPr>
      <w:r w:rsidRPr="00E4409A">
        <w:rPr>
          <w:sz w:val="24"/>
          <w:szCs w:val="24"/>
        </w:rPr>
        <w:t xml:space="preserve">Wij attenderen u op de mogelijkheid om u aan te melden als zorgaanbieder voor WMO begeleiding. Dit geldt zowel voor aanbieders die momenteel niet gecontracteerd zijn, als voor aanbieders die wel gecontracteerd zijn, maar die per 2020 voor meer resultaatgebieden gecontracteerd willen worden. U kunt zich aanmelden door het inschrijfformulier op te vragen via het e-mail adres </w:t>
      </w:r>
      <w:hyperlink r:id="rId6" w:history="1">
        <w:r w:rsidRPr="00E4409A">
          <w:rPr>
            <w:rStyle w:val="Hyperlink"/>
            <w:color w:val="auto"/>
            <w:sz w:val="24"/>
            <w:szCs w:val="24"/>
          </w:rPr>
          <w:t>aanbestedingen@tilburg.nl</w:t>
        </w:r>
      </w:hyperlink>
      <w:r w:rsidRPr="00E4409A">
        <w:rPr>
          <w:sz w:val="24"/>
          <w:szCs w:val="24"/>
        </w:rPr>
        <w:t xml:space="preserve"> en uw volledige aanmelding  (incl. alle benodigde stukken) voor 12:00 uur 15 augustus 2019 wederom via </w:t>
      </w:r>
      <w:hyperlink r:id="rId7" w:history="1">
        <w:r w:rsidRPr="00E4409A">
          <w:rPr>
            <w:rStyle w:val="Hyperlink"/>
            <w:color w:val="auto"/>
            <w:sz w:val="24"/>
            <w:szCs w:val="24"/>
          </w:rPr>
          <w:t>aanbestedingen@tilburg.nl</w:t>
        </w:r>
      </w:hyperlink>
      <w:r w:rsidRPr="00E4409A">
        <w:rPr>
          <w:sz w:val="24"/>
          <w:szCs w:val="24"/>
        </w:rPr>
        <w:t xml:space="preserve"> in te dienen. LET OP! U kunt zich niet meer aanmelden via TenderNed. Alle relevante informatie vindt u in de toegevoegde rectificatie en de reeds gepubliceerde stukken op TenderNed te bereiken via deze link</w:t>
      </w:r>
      <w:r w:rsidR="00000173">
        <w:rPr>
          <w:sz w:val="24"/>
          <w:szCs w:val="24"/>
        </w:rPr>
        <w:t xml:space="preserve">: </w:t>
      </w:r>
      <w:hyperlink r:id="rId8" w:history="1">
        <w:r w:rsidR="00000173">
          <w:rPr>
            <w:rStyle w:val="Hyperlink"/>
          </w:rPr>
          <w:t>https://www.tenderned.nl/tenderned-tap/aankondigingen/145006;section=2</w:t>
        </w:r>
      </w:hyperlink>
      <w:r w:rsidRPr="00E4409A">
        <w:rPr>
          <w:sz w:val="24"/>
          <w:szCs w:val="24"/>
        </w:rPr>
        <w:t xml:space="preserve">. </w:t>
      </w:r>
    </w:p>
    <w:p w:rsidR="00F91A8A" w:rsidRPr="00BA1B56" w:rsidRDefault="00F91A8A" w:rsidP="00BA1B56">
      <w:bookmarkStart w:id="0" w:name="_GoBack"/>
      <w:bookmarkEnd w:id="0"/>
    </w:p>
    <w:sectPr w:rsidR="00F91A8A" w:rsidRPr="00BA1B56" w:rsidSect="00EF4A2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D90" w:rsidRDefault="003A6D90" w:rsidP="00F91A8A">
      <w:r>
        <w:separator/>
      </w:r>
    </w:p>
  </w:endnote>
  <w:endnote w:type="continuationSeparator" w:id="0">
    <w:p w:rsidR="003A6D90" w:rsidRDefault="003A6D90" w:rsidP="00F91A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D90" w:rsidRDefault="003A6D90" w:rsidP="00F91A8A">
      <w:r>
        <w:separator/>
      </w:r>
    </w:p>
  </w:footnote>
  <w:footnote w:type="continuationSeparator" w:id="0">
    <w:p w:rsidR="003A6D90" w:rsidRDefault="003A6D90" w:rsidP="00F91A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rsidP="00F91A8A">
    <w:pPr>
      <w:pStyle w:val="Voet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A8A" w:rsidRDefault="00F91A8A">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A6D90"/>
    <w:rsid w:val="00000173"/>
    <w:rsid w:val="000E27D1"/>
    <w:rsid w:val="00183BFF"/>
    <w:rsid w:val="00186254"/>
    <w:rsid w:val="003A6D90"/>
    <w:rsid w:val="005355A5"/>
    <w:rsid w:val="0063599E"/>
    <w:rsid w:val="00747D8B"/>
    <w:rsid w:val="007D034A"/>
    <w:rsid w:val="00A9425F"/>
    <w:rsid w:val="00BA1B56"/>
    <w:rsid w:val="00C4694D"/>
    <w:rsid w:val="00E4409A"/>
    <w:rsid w:val="00EF4A2D"/>
    <w:rsid w:val="00F91A8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A6D90"/>
    <w:pPr>
      <w:spacing w:after="0" w:line="240" w:lineRule="auto"/>
    </w:pPr>
    <w:rPr>
      <w:rFonts w:ascii="Calibri" w:hAnsi="Calibri" w:cs="Times New Roman"/>
    </w:rPr>
  </w:style>
  <w:style w:type="paragraph" w:styleId="Kop1">
    <w:name w:val="heading 1"/>
    <w:basedOn w:val="Standaard"/>
    <w:next w:val="Standaard"/>
    <w:link w:val="Kop1Char"/>
    <w:uiPriority w:val="9"/>
    <w:qFormat/>
    <w:rsid w:val="00F91A8A"/>
    <w:pPr>
      <w:keepNext/>
      <w:keepLines/>
      <w:spacing w:after="240" w:line="240" w:lineRule="atLeast"/>
      <w:outlineLvl w:val="0"/>
    </w:pPr>
    <w:rPr>
      <w:rFonts w:asciiTheme="minorHAnsi" w:eastAsiaTheme="majorEastAsia" w:hAnsiTheme="minorHAnsi"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line="240" w:lineRule="atLeast"/>
      <w:outlineLvl w:val="1"/>
    </w:pPr>
    <w:rPr>
      <w:rFonts w:asciiTheme="minorHAnsi" w:eastAsiaTheme="majorEastAsia" w:hAnsiTheme="minorHAnsi" w:cstheme="majorBidi"/>
      <w:b/>
      <w:bCs/>
      <w:sz w:val="24"/>
      <w:szCs w:val="26"/>
    </w:rPr>
  </w:style>
  <w:style w:type="paragraph" w:styleId="Kop3">
    <w:name w:val="heading 3"/>
    <w:basedOn w:val="Standaard"/>
    <w:next w:val="Standaard"/>
    <w:link w:val="Kop3Char"/>
    <w:uiPriority w:val="9"/>
    <w:unhideWhenUsed/>
    <w:qFormat/>
    <w:rsid w:val="00F91A8A"/>
    <w:pPr>
      <w:keepNext/>
      <w:keepLines/>
      <w:spacing w:line="240" w:lineRule="atLeast"/>
      <w:outlineLvl w:val="2"/>
    </w:pPr>
    <w:rPr>
      <w:rFonts w:asciiTheme="minorHAnsi" w:eastAsiaTheme="majorEastAsia" w:hAnsiTheme="minorHAnsi" w:cstheme="majorBidi"/>
      <w:bCs/>
      <w:i/>
      <w:sz w:val="20"/>
    </w:rPr>
  </w:style>
  <w:style w:type="paragraph" w:styleId="Kop4">
    <w:name w:val="heading 4"/>
    <w:basedOn w:val="Standaard"/>
    <w:next w:val="Standaard"/>
    <w:link w:val="Kop4Char"/>
    <w:uiPriority w:val="9"/>
    <w:unhideWhenUsed/>
    <w:qFormat/>
    <w:rsid w:val="00F91A8A"/>
    <w:pPr>
      <w:keepNext/>
      <w:keepLines/>
      <w:spacing w:line="240" w:lineRule="atLeast"/>
      <w:outlineLvl w:val="3"/>
    </w:pPr>
    <w:rPr>
      <w:rFonts w:asciiTheme="minorHAnsi" w:eastAsiaTheme="majorEastAsia" w:hAnsiTheme="minorHAnsi" w:cstheme="majorBidi"/>
      <w:b/>
      <w:bCs/>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spacing w:line="240" w:lineRule="atLeast"/>
    </w:pPr>
    <w:rPr>
      <w:rFonts w:asciiTheme="minorHAnsi" w:hAnsiTheme="minorHAnsi" w:cstheme="minorBidi"/>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spacing w:line="240" w:lineRule="atLeast"/>
    </w:pPr>
    <w:rPr>
      <w:rFonts w:asciiTheme="minorHAnsi" w:hAnsiTheme="minorHAnsi" w:cstheme="minorBidi"/>
      <w:i/>
      <w:sz w:val="16"/>
    </w:rPr>
  </w:style>
  <w:style w:type="character" w:customStyle="1" w:styleId="VoettekstChar">
    <w:name w:val="Voettekst Char"/>
    <w:basedOn w:val="Standaardalinea-lettertype"/>
    <w:link w:val="Voettekst"/>
    <w:uiPriority w:val="99"/>
    <w:rsid w:val="00F91A8A"/>
    <w:rPr>
      <w:i/>
      <w:sz w:val="16"/>
    </w:rPr>
  </w:style>
  <w:style w:type="character" w:styleId="Hyperlink">
    <w:name w:val="Hyperlink"/>
    <w:basedOn w:val="Standaardalinea-lettertype"/>
    <w:uiPriority w:val="99"/>
    <w:unhideWhenUsed/>
    <w:rsid w:val="003A6D9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A6D90"/>
    <w:pPr>
      <w:spacing w:after="0" w:line="240" w:lineRule="auto"/>
    </w:pPr>
    <w:rPr>
      <w:rFonts w:ascii="Calibri" w:hAnsi="Calibri" w:cs="Times New Roman"/>
    </w:rPr>
  </w:style>
  <w:style w:type="paragraph" w:styleId="Kop1">
    <w:name w:val="heading 1"/>
    <w:basedOn w:val="Standaard"/>
    <w:next w:val="Standaard"/>
    <w:link w:val="Kop1Char"/>
    <w:uiPriority w:val="9"/>
    <w:qFormat/>
    <w:rsid w:val="00F91A8A"/>
    <w:pPr>
      <w:keepNext/>
      <w:keepLines/>
      <w:spacing w:after="240" w:line="240" w:lineRule="atLeast"/>
      <w:outlineLvl w:val="0"/>
    </w:pPr>
    <w:rPr>
      <w:rFonts w:asciiTheme="minorHAnsi" w:eastAsiaTheme="majorEastAsia" w:hAnsiTheme="minorHAnsi"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line="240" w:lineRule="atLeast"/>
      <w:outlineLvl w:val="1"/>
    </w:pPr>
    <w:rPr>
      <w:rFonts w:asciiTheme="minorHAnsi" w:eastAsiaTheme="majorEastAsia" w:hAnsiTheme="minorHAnsi" w:cstheme="majorBidi"/>
      <w:b/>
      <w:bCs/>
      <w:sz w:val="24"/>
      <w:szCs w:val="26"/>
    </w:rPr>
  </w:style>
  <w:style w:type="paragraph" w:styleId="Kop3">
    <w:name w:val="heading 3"/>
    <w:basedOn w:val="Standaard"/>
    <w:next w:val="Standaard"/>
    <w:link w:val="Kop3Char"/>
    <w:uiPriority w:val="9"/>
    <w:unhideWhenUsed/>
    <w:qFormat/>
    <w:rsid w:val="00F91A8A"/>
    <w:pPr>
      <w:keepNext/>
      <w:keepLines/>
      <w:spacing w:line="240" w:lineRule="atLeast"/>
      <w:outlineLvl w:val="2"/>
    </w:pPr>
    <w:rPr>
      <w:rFonts w:asciiTheme="minorHAnsi" w:eastAsiaTheme="majorEastAsia" w:hAnsiTheme="minorHAnsi" w:cstheme="majorBidi"/>
      <w:bCs/>
      <w:i/>
      <w:sz w:val="20"/>
    </w:rPr>
  </w:style>
  <w:style w:type="paragraph" w:styleId="Kop4">
    <w:name w:val="heading 4"/>
    <w:basedOn w:val="Standaard"/>
    <w:next w:val="Standaard"/>
    <w:link w:val="Kop4Char"/>
    <w:uiPriority w:val="9"/>
    <w:unhideWhenUsed/>
    <w:qFormat/>
    <w:rsid w:val="00F91A8A"/>
    <w:pPr>
      <w:keepNext/>
      <w:keepLines/>
      <w:spacing w:line="240" w:lineRule="atLeast"/>
      <w:outlineLvl w:val="3"/>
    </w:pPr>
    <w:rPr>
      <w:rFonts w:asciiTheme="minorHAnsi" w:eastAsiaTheme="majorEastAsia" w:hAnsiTheme="minorHAnsi" w:cstheme="majorBidi"/>
      <w:b/>
      <w:bCs/>
      <w:iCs/>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spacing w:line="240" w:lineRule="atLeast"/>
    </w:pPr>
    <w:rPr>
      <w:rFonts w:asciiTheme="minorHAnsi" w:hAnsiTheme="minorHAnsi" w:cstheme="minorBidi"/>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spacing w:line="240" w:lineRule="atLeast"/>
    </w:pPr>
    <w:rPr>
      <w:rFonts w:asciiTheme="minorHAnsi" w:hAnsiTheme="minorHAnsi" w:cstheme="minorBidi"/>
      <w:i/>
      <w:sz w:val="16"/>
    </w:rPr>
  </w:style>
  <w:style w:type="character" w:customStyle="1" w:styleId="VoettekstChar">
    <w:name w:val="Voettekst Char"/>
    <w:basedOn w:val="Standaardalinea-lettertype"/>
    <w:link w:val="Voettekst"/>
    <w:uiPriority w:val="99"/>
    <w:rsid w:val="00F91A8A"/>
    <w:rPr>
      <w:i/>
      <w:sz w:val="16"/>
    </w:rPr>
  </w:style>
  <w:style w:type="character" w:styleId="Hyperlink">
    <w:name w:val="Hyperlink"/>
    <w:basedOn w:val="Standaardalinea-lettertype"/>
    <w:uiPriority w:val="99"/>
    <w:unhideWhenUsed/>
    <w:rsid w:val="003A6D90"/>
    <w:rPr>
      <w:color w:val="0000FF"/>
      <w:u w:val="single"/>
    </w:rPr>
  </w:style>
</w:styles>
</file>

<file path=word/webSettings.xml><?xml version="1.0" encoding="utf-8"?>
<w:webSettings xmlns:r="http://schemas.openxmlformats.org/officeDocument/2006/relationships" xmlns:w="http://schemas.openxmlformats.org/wordprocessingml/2006/main">
  <w:divs>
    <w:div w:id="73173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tenderned-tap/aankondigingen/145006;section=2"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aanbestedingen@tilburg.nl"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aanbestedingen@tilburg.n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163</Words>
  <Characters>897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1058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Portier, Jennifer (Tilburg)</dc:creator>
  <cp:lastModifiedBy>Twan Michiels</cp:lastModifiedBy>
  <cp:revision>2</cp:revision>
  <dcterms:created xsi:type="dcterms:W3CDTF">2019-06-17T10:30:00Z</dcterms:created>
  <dcterms:modified xsi:type="dcterms:W3CDTF">2019-06-19T11:48:00Z</dcterms:modified>
</cp:coreProperties>
</file>