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8EC" w:rsidRPr="00914337" w:rsidRDefault="00914337" w:rsidP="00914337">
      <w:pPr>
        <w:pStyle w:val="BijlageGenummerdKop"/>
        <w:numPr>
          <w:ilvl w:val="0"/>
          <w:numId w:val="0"/>
        </w:numPr>
        <w:ind w:left="1410" w:hanging="1410"/>
        <w:rPr>
          <w:b/>
        </w:rPr>
      </w:pPr>
      <w:bookmarkStart w:id="0" w:name="_Toc496111700"/>
      <w:bookmarkStart w:id="1" w:name="_Toc84491666"/>
      <w:r>
        <w:rPr>
          <w:b/>
        </w:rPr>
        <w:t>Bijlage D</w:t>
      </w:r>
      <w:r>
        <w:rPr>
          <w:b/>
        </w:rPr>
        <w:tab/>
      </w:r>
      <w:r w:rsidR="008058EC" w:rsidRPr="00914337">
        <w:rPr>
          <w:b/>
        </w:rPr>
        <w:t xml:space="preserve">Model indieningsformulier voor documenten van andere </w:t>
      </w:r>
      <w:bookmarkStart w:id="2" w:name="_GoBack"/>
      <w:bookmarkEnd w:id="2"/>
      <w:r w:rsidR="008058EC" w:rsidRPr="00914337">
        <w:rPr>
          <w:b/>
        </w:rPr>
        <w:t>natuurlijke of rechtspersonen op wie de gegadigde/inschrijver zich beroept die met een handgeschreven handtekening worden ingediend</w:t>
      </w:r>
      <w:bookmarkEnd w:id="0"/>
      <w:bookmarkEnd w:id="1"/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 xml:space="preserve">Naam en adres van de onderneming (de gegadigde/inschrijver): 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 xml:space="preserve">KvK-nummer: ……… 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 xml:space="preserve">Vestigingsnummer: ………… 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>Contactpersoon van de onderneming (naam, email, telefoon):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8058EC" w:rsidRPr="00A12536" w:rsidRDefault="008058EC" w:rsidP="008058EC">
      <w:pPr>
        <w:pStyle w:val="broodtekst"/>
        <w:rPr>
          <w:lang w:val="nl-NL"/>
        </w:rPr>
      </w:pPr>
    </w:p>
    <w:p w:rsidR="008058EC" w:rsidRPr="00A12536" w:rsidRDefault="008058EC" w:rsidP="008058EC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dient hierbij voor de zaak met 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beroept: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Naam andere natuurlijke of rechtspersoon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beroept*:</w:t>
      </w:r>
    </w:p>
    <w:p w:rsidR="008058EC" w:rsidRPr="00A12536" w:rsidRDefault="008058EC" w:rsidP="008058EC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Documenten: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rPr>
          <w:lang w:val="nl-NL"/>
        </w:rPr>
      </w:pPr>
    </w:p>
    <w:p w:rsidR="008058EC" w:rsidRPr="00A12536" w:rsidRDefault="008058EC" w:rsidP="008058EC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8058EC" w:rsidRPr="00A12536" w:rsidRDefault="008058EC" w:rsidP="008058EC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8058EC" w:rsidRPr="00A12536" w:rsidRDefault="008058EC" w:rsidP="008058EC">
      <w:pPr>
        <w:rPr>
          <w:rFonts w:cs="Arial"/>
          <w:sz w:val="13"/>
          <w:szCs w:val="13"/>
          <w:lang w:val="nl-NL"/>
        </w:rPr>
      </w:pPr>
      <w:r w:rsidRPr="00A12536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A12536">
        <w:rPr>
          <w:sz w:val="13"/>
          <w:szCs w:val="13"/>
          <w:lang w:val="nl-NL"/>
        </w:rPr>
        <w:t>gegadigde/</w:t>
      </w:r>
      <w:r w:rsidRPr="00A12536">
        <w:rPr>
          <w:rFonts w:cs="Arial"/>
          <w:sz w:val="13"/>
          <w:szCs w:val="13"/>
          <w:lang w:val="nl-NL"/>
        </w:rPr>
        <w:t>inschrijver zich beroept, deze opsomming herhalen.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en verklaart dat: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1.</w:t>
      </w:r>
      <w:r w:rsidRPr="00A12536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8058EC" w:rsidRPr="00A12536" w:rsidRDefault="008058EC" w:rsidP="008058EC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2.</w:t>
      </w:r>
      <w:r w:rsidRPr="00A12536">
        <w:rPr>
          <w:rFonts w:cs="Arial"/>
          <w:lang w:val="nl-NL"/>
        </w:rPr>
        <w:tab/>
      </w:r>
      <w:r w:rsidRPr="00A12536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  <w:lang w:val="nl-NL"/>
        </w:rPr>
        <w:t>.</w:t>
      </w:r>
    </w:p>
    <w:p w:rsidR="008058EC" w:rsidRPr="00A12536" w:rsidRDefault="008058EC" w:rsidP="008058EC">
      <w:pPr>
        <w:rPr>
          <w:rFonts w:cs="Arial"/>
          <w:lang w:val="nl-NL"/>
        </w:rPr>
      </w:pPr>
    </w:p>
    <w:p w:rsidR="008058EC" w:rsidRPr="00A12536" w:rsidRDefault="008058EC" w:rsidP="008058EC">
      <w:pPr>
        <w:rPr>
          <w:rFonts w:cs="Arial"/>
          <w:b/>
          <w:lang w:val="nl-NL"/>
        </w:rPr>
      </w:pPr>
      <w:r w:rsidRPr="00A12536">
        <w:rPr>
          <w:rFonts w:cs="Arial"/>
          <w:b/>
          <w:lang w:val="nl-NL"/>
        </w:rPr>
        <w:t>Ondertekening</w:t>
      </w:r>
    </w:p>
    <w:p w:rsidR="008058EC" w:rsidRPr="00A12536" w:rsidRDefault="008058EC" w:rsidP="008058EC">
      <w:pPr>
        <w:rPr>
          <w:b/>
          <w:lang w:val="nl-NL"/>
        </w:rPr>
      </w:pPr>
    </w:p>
    <w:p w:rsidR="008058EC" w:rsidRPr="00A12536" w:rsidRDefault="008058EC" w:rsidP="008058EC">
      <w:pPr>
        <w:rPr>
          <w:rFonts w:cs="V&amp;W Syntax (Adobe)"/>
          <w:lang w:val="nl-NL"/>
        </w:rPr>
      </w:pPr>
      <w:r w:rsidRPr="00A12536">
        <w:rPr>
          <w:lang w:val="nl-NL"/>
        </w:rPr>
        <w:t xml:space="preserve">Deze verklaring dient digitaal te worden ondertekend conform </w:t>
      </w:r>
      <w:bookmarkStart w:id="3" w:name="bwBijl_D_NO_CD"/>
      <w:r w:rsidRPr="00B66E5D">
        <w:rPr>
          <w:color w:val="000000"/>
          <w:lang w:val="nl-NL"/>
        </w:rPr>
        <w:t>paragraaf 4.3 respectievelijk</w:t>
      </w:r>
      <w:bookmarkEnd w:id="3"/>
      <w:r w:rsidRPr="00A12536">
        <w:rPr>
          <w:color w:val="000000" w:themeColor="text1"/>
          <w:lang w:val="nl-NL"/>
        </w:rPr>
        <w:t xml:space="preserve"> </w:t>
      </w:r>
      <w:r w:rsidRPr="00A12536">
        <w:rPr>
          <w:lang w:val="nl-NL"/>
        </w:rPr>
        <w:t xml:space="preserve">paragraaf </w:t>
      </w:r>
      <w:bookmarkStart w:id="4" w:name="bwBijl_D_641"/>
      <w:r>
        <w:rPr>
          <w:color w:val="000000"/>
          <w:lang w:val="nl-NL"/>
        </w:rPr>
        <w:t>5.4.1</w:t>
      </w:r>
      <w:bookmarkEnd w:id="4"/>
      <w:r w:rsidRPr="00A12536">
        <w:rPr>
          <w:color w:val="000000" w:themeColor="text1"/>
          <w:lang w:val="nl-NL"/>
        </w:rPr>
        <w:t>.</w:t>
      </w:r>
    </w:p>
    <w:p w:rsidR="003F5EB0" w:rsidRPr="008058EC" w:rsidRDefault="003F5EB0" w:rsidP="003F5EB0">
      <w:pPr>
        <w:rPr>
          <w:lang w:val="nl-NL"/>
        </w:rPr>
      </w:pPr>
    </w:p>
    <w:sectPr w:rsidR="003F5EB0" w:rsidRPr="008058EC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8EC" w:rsidRDefault="008058EC" w:rsidP="0088501B">
      <w:r>
        <w:separator/>
      </w:r>
    </w:p>
  </w:endnote>
  <w:endnote w:type="continuationSeparator" w:id="0">
    <w:p w:rsidR="008058EC" w:rsidRDefault="008058E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8EC" w:rsidRDefault="008058EC" w:rsidP="0088501B">
      <w:r>
        <w:separator/>
      </w:r>
    </w:p>
  </w:footnote>
  <w:footnote w:type="continuationSeparator" w:id="0">
    <w:p w:rsidR="008058EC" w:rsidRDefault="008058E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E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058EC"/>
    <w:rsid w:val="0088386A"/>
    <w:rsid w:val="0088501B"/>
    <w:rsid w:val="008D2753"/>
    <w:rsid w:val="008E3581"/>
    <w:rsid w:val="00905289"/>
    <w:rsid w:val="00914337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07C94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EDE26A"/>
  <w15:chartTrackingRefBased/>
  <w15:docId w15:val="{13157FCE-3085-48C3-8519-EF0A7B9F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058EC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058EC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058EC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8058EC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8058E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8058EC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Mensah, Isaac (CD)</dc:creator>
  <cp:keywords/>
  <dc:description/>
  <cp:lastModifiedBy>Mensah, Isaac (CD)</cp:lastModifiedBy>
  <cp:revision>2</cp:revision>
  <dcterms:created xsi:type="dcterms:W3CDTF">2021-10-07T07:47:00Z</dcterms:created>
  <dcterms:modified xsi:type="dcterms:W3CDTF">2021-10-07T08:43:00Z</dcterms:modified>
</cp:coreProperties>
</file>