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DB410" w14:textId="77777777" w:rsidR="00BD6160" w:rsidRPr="00210A9B" w:rsidRDefault="00302191" w:rsidP="00C438F2">
      <w:pPr>
        <w:keepNext/>
        <w:widowControl w:val="0"/>
        <w:spacing w:before="240" w:after="60" w:line="320" w:lineRule="atLeast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7 Invulblad 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Referentie</w:t>
      </w:r>
      <w:r w:rsidR="00432D6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Hulp aan Huis gemeente Tilburg 2021</w:t>
      </w:r>
    </w:p>
    <w:p w14:paraId="4FE1821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19484948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</w:t>
      </w:r>
      <w:r w:rsidR="00C438F2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en certificaat </w:t>
      </w: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te gebruiken voor het aanleveren van de referenties. </w:t>
      </w:r>
    </w:p>
    <w:p w14:paraId="053006FB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pPr w:leftFromText="141" w:rightFromText="141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75090" w:rsidRPr="000A630F" w14:paraId="74FC0486" w14:textId="77777777" w:rsidTr="00275090">
        <w:tc>
          <w:tcPr>
            <w:tcW w:w="4606" w:type="dxa"/>
          </w:tcPr>
          <w:p w14:paraId="1E888B06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 xml:space="preserve">Omschrijving </w:t>
            </w:r>
          </w:p>
        </w:tc>
        <w:tc>
          <w:tcPr>
            <w:tcW w:w="4606" w:type="dxa"/>
          </w:tcPr>
          <w:p w14:paraId="774A35B9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>Gegevens referent</w:t>
            </w:r>
          </w:p>
        </w:tc>
      </w:tr>
      <w:tr w:rsidR="00275090" w:rsidRPr="00210A9B" w14:paraId="651426AD" w14:textId="77777777" w:rsidTr="00275090">
        <w:tc>
          <w:tcPr>
            <w:tcW w:w="4606" w:type="dxa"/>
          </w:tcPr>
          <w:p w14:paraId="03466E8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referentiegemeente</w:t>
            </w:r>
          </w:p>
        </w:tc>
        <w:tc>
          <w:tcPr>
            <w:tcW w:w="4606" w:type="dxa"/>
          </w:tcPr>
          <w:p w14:paraId="400A455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2BA411B" w14:textId="77777777" w:rsidTr="00275090">
        <w:tc>
          <w:tcPr>
            <w:tcW w:w="4606" w:type="dxa"/>
          </w:tcPr>
          <w:p w14:paraId="511CB189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Staat + huisnummer</w:t>
            </w:r>
          </w:p>
          <w:p w14:paraId="54D3A3D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6407AF7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1303789" w14:textId="77777777" w:rsidTr="00275090">
        <w:tc>
          <w:tcPr>
            <w:tcW w:w="4606" w:type="dxa"/>
          </w:tcPr>
          <w:p w14:paraId="3E60677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Postcode + plaats </w:t>
            </w:r>
          </w:p>
          <w:p w14:paraId="136D7AE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A119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C99E7F5" w14:textId="77777777" w:rsidTr="00275090">
        <w:tc>
          <w:tcPr>
            <w:tcW w:w="4606" w:type="dxa"/>
          </w:tcPr>
          <w:p w14:paraId="71CF5BB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3AFE1FE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21A78D2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5FA25D6B" w14:textId="77777777" w:rsidTr="00275090">
        <w:tc>
          <w:tcPr>
            <w:tcW w:w="4606" w:type="dxa"/>
          </w:tcPr>
          <w:p w14:paraId="0764696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322CBEF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9A6805C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39754F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0EE7385" w14:textId="77777777" w:rsidTr="00275090">
        <w:tc>
          <w:tcPr>
            <w:tcW w:w="4606" w:type="dxa"/>
          </w:tcPr>
          <w:p w14:paraId="72E6B0B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Mail adres contactpersoon</w:t>
            </w:r>
          </w:p>
        </w:tc>
        <w:tc>
          <w:tcPr>
            <w:tcW w:w="4606" w:type="dxa"/>
          </w:tcPr>
          <w:p w14:paraId="1716CE2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A7ACEBC" w14:textId="77777777" w:rsidTr="00275090">
        <w:tc>
          <w:tcPr>
            <w:tcW w:w="4606" w:type="dxa"/>
          </w:tcPr>
          <w:p w14:paraId="36D2A39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49DB7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contract 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inschrijver met referentie gemeente  </w:t>
            </w:r>
          </w:p>
        </w:tc>
        <w:tc>
          <w:tcPr>
            <w:tcW w:w="4606" w:type="dxa"/>
          </w:tcPr>
          <w:p w14:paraId="04C6676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900ACFD" w14:textId="77777777" w:rsidTr="00275090">
        <w:tc>
          <w:tcPr>
            <w:tcW w:w="4606" w:type="dxa"/>
          </w:tcPr>
          <w:p w14:paraId="6459F217" w14:textId="77777777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Kerncompetentie: Voldoende ervaring in het uitvoeren van Hulp aan Huis aan particuliere personen zoals bedoeld in deze aanbesteding.</w:t>
            </w:r>
          </w:p>
          <w:p w14:paraId="69A9367E" w14:textId="77777777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</w:p>
          <w:p w14:paraId="1B9C6D52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Referentie eis: ten minste 90.000 uren </w:t>
            </w:r>
            <w:proofErr w:type="spellStart"/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Wmo</w:t>
            </w:r>
            <w:proofErr w:type="spellEnd"/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Huishoudelijke Hulp heeft verzorgd bij één of meerdere opdrachtgevers binnen 12 maanden.</w:t>
            </w:r>
          </w:p>
          <w:p w14:paraId="5B1AABB1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lang w:eastAsia="nl-NL"/>
              </w:rPr>
            </w:pPr>
          </w:p>
          <w:p w14:paraId="29399B64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Dit dient u aan te tonen door middel van één of meerdere referenties waaruit blijkt dat u in de periode van 1 januari 2019 tot de datum van inschrijving (in 12 aaneengesloten maanden) ten minste 90.000 uren </w:t>
            </w:r>
            <w:proofErr w:type="spellStart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Wmo</w:t>
            </w:r>
            <w:proofErr w:type="spellEnd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Huishoudelijke Hulp heeft verzorgd</w:t>
            </w:r>
          </w:p>
          <w:p w14:paraId="220B08FF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lang w:eastAsia="nl-NL"/>
              </w:rPr>
            </w:pPr>
          </w:p>
          <w:p w14:paraId="1C64E4EC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Dit kunt u aantonen door:</w:t>
            </w:r>
          </w:p>
          <w:p w14:paraId="65AEF3BF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1.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ab/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u w:val="single"/>
                <w:lang w:eastAsia="nl-NL"/>
              </w:rPr>
              <w:t>Beschikte uren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: Totaal aantal beschikte uren huishoudelijke hulp dat inschrijver in de periode van 1 januari 2019 tot de datum van inschrijving gedurende  12 aaneengesloten maanden heeft verzorgd in referentiegemeente  (aangeven periode en totaal aantal beschikte uren).*</w:t>
            </w:r>
          </w:p>
          <w:p w14:paraId="03C9C134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2.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ab/>
              <w:t>Of- bij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u w:val="single"/>
                <w:lang w:eastAsia="nl-NL"/>
              </w:rPr>
              <w:t xml:space="preserve"> resultaatfinanciering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- het aantal klanten huishoudelijke hulp Opdrachtnemer heeft aantoonbare ervaring met het leveren van </w:t>
            </w:r>
            <w:proofErr w:type="spellStart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Wmo</w:t>
            </w:r>
            <w:proofErr w:type="spellEnd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Huishoudelijke Hulp. (NB . bij resultaatfinanciering wordt uitgegaan van gemiddeld 2 uur per klant per week/8,6 uur per maand.)</w:t>
            </w:r>
          </w:p>
        </w:tc>
        <w:tc>
          <w:tcPr>
            <w:tcW w:w="4606" w:type="dxa"/>
          </w:tcPr>
          <w:p w14:paraId="6E05A10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BF71F00" w14:textId="77777777" w:rsidTr="00275090">
        <w:tc>
          <w:tcPr>
            <w:tcW w:w="4606" w:type="dxa"/>
          </w:tcPr>
          <w:p w14:paraId="59F95F84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4ED2439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7377BC43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537E5052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2FDC4EE7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31CBCA16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214837C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8050F8E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532767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4909F995" w14:textId="15381D29" w:rsidR="00F91A8A" w:rsidRPr="00FA2526" w:rsidRDefault="00F91A8A" w:rsidP="00FA2526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bookmarkStart w:id="0" w:name="_GoBack"/>
      <w:bookmarkEnd w:id="0"/>
    </w:p>
    <w:sectPr w:rsidR="00F91A8A" w:rsidRPr="00FA2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A09E8" w14:textId="77777777" w:rsidR="006057A0" w:rsidRDefault="006057A0" w:rsidP="00F91A8A">
      <w:pPr>
        <w:spacing w:line="240" w:lineRule="auto"/>
      </w:pPr>
      <w:r>
        <w:separator/>
      </w:r>
    </w:p>
  </w:endnote>
  <w:endnote w:type="continuationSeparator" w:id="0">
    <w:p w14:paraId="10735E10" w14:textId="77777777" w:rsidR="006057A0" w:rsidRDefault="006057A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DE08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7D38D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EEAAC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91A3A" w14:textId="77777777" w:rsidR="006057A0" w:rsidRDefault="006057A0" w:rsidP="00F91A8A">
      <w:pPr>
        <w:spacing w:line="240" w:lineRule="auto"/>
      </w:pPr>
      <w:r>
        <w:separator/>
      </w:r>
    </w:p>
  </w:footnote>
  <w:footnote w:type="continuationSeparator" w:id="0">
    <w:p w14:paraId="02940C16" w14:textId="77777777" w:rsidR="006057A0" w:rsidRDefault="006057A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95145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D3034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78BAF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76652"/>
    <w:multiLevelType w:val="hybridMultilevel"/>
    <w:tmpl w:val="1B5621A6"/>
    <w:lvl w:ilvl="0" w:tplc="F7AC22F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03993"/>
    <w:multiLevelType w:val="hybridMultilevel"/>
    <w:tmpl w:val="31E68C88"/>
    <w:lvl w:ilvl="0" w:tplc="7F46006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A0"/>
    <w:rsid w:val="00011FCB"/>
    <w:rsid w:val="000A630F"/>
    <w:rsid w:val="000E1A95"/>
    <w:rsid w:val="000E27D1"/>
    <w:rsid w:val="00183BFF"/>
    <w:rsid w:val="00186254"/>
    <w:rsid w:val="00201824"/>
    <w:rsid w:val="00264BA9"/>
    <w:rsid w:val="00275090"/>
    <w:rsid w:val="002C46C4"/>
    <w:rsid w:val="00302191"/>
    <w:rsid w:val="00375AB2"/>
    <w:rsid w:val="003A3D98"/>
    <w:rsid w:val="00432D6B"/>
    <w:rsid w:val="004A0A15"/>
    <w:rsid w:val="004E0249"/>
    <w:rsid w:val="005355A5"/>
    <w:rsid w:val="006057A0"/>
    <w:rsid w:val="0063599E"/>
    <w:rsid w:val="00747D8B"/>
    <w:rsid w:val="007508EF"/>
    <w:rsid w:val="007D034A"/>
    <w:rsid w:val="00833746"/>
    <w:rsid w:val="0084738C"/>
    <w:rsid w:val="008612BC"/>
    <w:rsid w:val="008B4F42"/>
    <w:rsid w:val="008C06D2"/>
    <w:rsid w:val="008C7479"/>
    <w:rsid w:val="00A9425F"/>
    <w:rsid w:val="00BA096A"/>
    <w:rsid w:val="00BA1B56"/>
    <w:rsid w:val="00BD388F"/>
    <w:rsid w:val="00BD6160"/>
    <w:rsid w:val="00C438F2"/>
    <w:rsid w:val="00C4694D"/>
    <w:rsid w:val="00CB3805"/>
    <w:rsid w:val="00D15BD7"/>
    <w:rsid w:val="00D84F11"/>
    <w:rsid w:val="00E72655"/>
    <w:rsid w:val="00F05018"/>
    <w:rsid w:val="00F52531"/>
    <w:rsid w:val="00F8328B"/>
    <w:rsid w:val="00F91A8A"/>
    <w:rsid w:val="00FA252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7152"/>
  <w15:docId w15:val="{67AFF16C-68F9-4AA9-BA4F-AF33FDD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2D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D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2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5253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75A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5AB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5A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5A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5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OLST\AppData\Local\Microsoft\Windows\Temporary%20Internet%20Files\Content.Outlook\WS779517\Model%20Referentie%20S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Referentie SB</Template>
  <TotalTime>6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Boland, Stefanie</dc:creator>
  <cp:lastModifiedBy>Portier, Jennifer (Tilburg)</cp:lastModifiedBy>
  <cp:revision>5</cp:revision>
  <dcterms:created xsi:type="dcterms:W3CDTF">2020-07-10T08:25:00Z</dcterms:created>
  <dcterms:modified xsi:type="dcterms:W3CDTF">2020-07-10T14:02:00Z</dcterms:modified>
</cp:coreProperties>
</file>