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35C0F" w14:textId="7BC0FF94" w:rsidR="00857D99" w:rsidRPr="00C977F7" w:rsidRDefault="00857D99" w:rsidP="00BA1B56">
      <w:pPr>
        <w:rPr>
          <w:b/>
          <w:bCs/>
          <w:sz w:val="24"/>
          <w:szCs w:val="24"/>
        </w:rPr>
      </w:pPr>
      <w:r w:rsidRPr="00C977F7">
        <w:rPr>
          <w:b/>
          <w:bCs/>
          <w:sz w:val="24"/>
          <w:szCs w:val="24"/>
        </w:rPr>
        <w:t xml:space="preserve">Bijlage </w:t>
      </w:r>
      <w:r w:rsidR="00EA20A6">
        <w:rPr>
          <w:b/>
          <w:bCs/>
          <w:sz w:val="24"/>
          <w:szCs w:val="24"/>
        </w:rPr>
        <w:t>6</w:t>
      </w:r>
    </w:p>
    <w:p w14:paraId="264F89DC" w14:textId="77777777" w:rsidR="00F91A8A" w:rsidRPr="00C977F7" w:rsidRDefault="00857D99" w:rsidP="00BA1B56">
      <w:pPr>
        <w:rPr>
          <w:b/>
          <w:bCs/>
          <w:sz w:val="24"/>
          <w:szCs w:val="24"/>
        </w:rPr>
      </w:pPr>
      <w:r w:rsidRPr="00C977F7">
        <w:rPr>
          <w:b/>
          <w:bCs/>
          <w:sz w:val="24"/>
          <w:szCs w:val="24"/>
        </w:rPr>
        <w:t>Tarief</w:t>
      </w:r>
      <w:r w:rsidR="00C35CA0" w:rsidRPr="00C977F7">
        <w:rPr>
          <w:b/>
          <w:bCs/>
          <w:sz w:val="24"/>
          <w:szCs w:val="24"/>
        </w:rPr>
        <w:t xml:space="preserve"> Hulp aan </w:t>
      </w:r>
      <w:r w:rsidR="00E367B3" w:rsidRPr="00C977F7">
        <w:rPr>
          <w:b/>
          <w:bCs/>
          <w:sz w:val="24"/>
          <w:szCs w:val="24"/>
        </w:rPr>
        <w:t>H</w:t>
      </w:r>
      <w:r w:rsidR="00C35CA0" w:rsidRPr="00C977F7">
        <w:rPr>
          <w:b/>
          <w:bCs/>
          <w:sz w:val="24"/>
          <w:szCs w:val="24"/>
        </w:rPr>
        <w:t>uis</w:t>
      </w:r>
      <w:r w:rsidR="00C977F7">
        <w:rPr>
          <w:b/>
          <w:bCs/>
          <w:sz w:val="24"/>
          <w:szCs w:val="24"/>
        </w:rPr>
        <w:t xml:space="preserve"> 2021</w:t>
      </w:r>
    </w:p>
    <w:p w14:paraId="546891AA" w14:textId="77777777" w:rsidR="00A939F0" w:rsidRDefault="00A939F0" w:rsidP="00BA1B56"/>
    <w:p w14:paraId="4AA9114E" w14:textId="77777777" w:rsidR="00A939F0" w:rsidRDefault="00A939F0" w:rsidP="00BA1B56"/>
    <w:p w14:paraId="5309C26A" w14:textId="77777777" w:rsidR="00B97771" w:rsidRDefault="00B97771" w:rsidP="008A183E"/>
    <w:p w14:paraId="3874379F" w14:textId="77777777" w:rsidR="00B97771" w:rsidRDefault="00B97771" w:rsidP="008A183E"/>
    <w:p w14:paraId="5D86A3CE" w14:textId="77777777" w:rsidR="00B97771" w:rsidRDefault="00B97771" w:rsidP="008A183E"/>
    <w:p w14:paraId="1146F5E6" w14:textId="77777777" w:rsidR="003A0B82" w:rsidRDefault="003A0B82" w:rsidP="008A183E"/>
    <w:p w14:paraId="6A5426C8" w14:textId="77777777" w:rsidR="003A0B82" w:rsidRDefault="003A0B82" w:rsidP="008A183E"/>
    <w:p w14:paraId="3960C9A2" w14:textId="77777777" w:rsidR="003A0B82" w:rsidRDefault="003A0B82" w:rsidP="008A183E"/>
    <w:p w14:paraId="512412CF" w14:textId="57AD479D" w:rsidR="00B97771" w:rsidRPr="00857D99" w:rsidRDefault="003A0B82" w:rsidP="00BA1B56">
      <w:r>
        <w:t xml:space="preserve">De </w:t>
      </w:r>
      <w:r w:rsidR="00BB2423">
        <w:t>uur</w:t>
      </w:r>
      <w:r>
        <w:t xml:space="preserve">tariefstelling volgt de AMvB </w:t>
      </w:r>
      <w:r w:rsidR="00C51068">
        <w:t>Reële</w:t>
      </w:r>
      <w:r>
        <w:t xml:space="preserve"> Prijs Wmo 2015. Het tarief wordt voor 2022 aangepast aan de al eerder vastgestelde CAO wijzigingen en de OVA</w:t>
      </w:r>
      <w:r w:rsidR="0056794C">
        <w:t xml:space="preserve"> (Overheidsbijdrage in de arbeidskostenontwikkeling)</w:t>
      </w:r>
      <w:r>
        <w:t xml:space="preserve">. Daarna </w:t>
      </w:r>
      <w:r w:rsidR="0056794C">
        <w:t>wordt bij verlenging</w:t>
      </w:r>
      <w:r w:rsidR="003902F3">
        <w:t>,</w:t>
      </w:r>
      <w:r w:rsidR="0056794C">
        <w:t xml:space="preserve"> </w:t>
      </w:r>
      <w:r w:rsidR="00C51068">
        <w:t xml:space="preserve">het </w:t>
      </w:r>
      <w:r w:rsidR="00BB2423">
        <w:t>uur</w:t>
      </w:r>
      <w:bookmarkStart w:id="0" w:name="_GoBack"/>
      <w:bookmarkEnd w:id="0"/>
      <w:r w:rsidR="00C51068">
        <w:t xml:space="preserve">tarief aangepast op basis van de OVA. </w:t>
      </w:r>
    </w:p>
    <w:p w14:paraId="6FF2698F" w14:textId="77777777" w:rsidR="000E6CBD" w:rsidRDefault="000E6CBD" w:rsidP="008A183E">
      <w:pPr>
        <w:rPr>
          <w:sz w:val="22"/>
        </w:rPr>
      </w:pPr>
    </w:p>
    <w:tbl>
      <w:tblPr>
        <w:tblStyle w:val="Rastertabel2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6"/>
      </w:tblGrid>
      <w:tr w:rsidR="000E6CBD" w14:paraId="47184D09" w14:textId="77777777" w:rsidTr="00101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  <w:tcBorders>
              <w:top w:val="none" w:sz="0" w:space="0" w:color="auto"/>
              <w:bottom w:val="none" w:sz="0" w:space="0" w:color="auto"/>
            </w:tcBorders>
          </w:tcPr>
          <w:p w14:paraId="41C89566" w14:textId="77777777" w:rsidR="000E6CBD" w:rsidRPr="00C977F7" w:rsidRDefault="00101A0F" w:rsidP="008A183E">
            <w:pPr>
              <w:rPr>
                <w:sz w:val="24"/>
                <w:szCs w:val="24"/>
              </w:rPr>
            </w:pPr>
            <w:r w:rsidRPr="00C977F7">
              <w:rPr>
                <w:sz w:val="24"/>
                <w:szCs w:val="24"/>
              </w:rPr>
              <w:t>Tarief Hulp aan huis</w:t>
            </w:r>
          </w:p>
        </w:tc>
      </w:tr>
      <w:tr w:rsidR="000E6CBD" w14:paraId="406B6356" w14:textId="77777777" w:rsidTr="00101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6" w:type="dxa"/>
          </w:tcPr>
          <w:p w14:paraId="0A502A17" w14:textId="77777777" w:rsidR="000E6CBD" w:rsidRPr="00C977F7" w:rsidRDefault="000E6CBD" w:rsidP="008A183E">
            <w:pPr>
              <w:rPr>
                <w:sz w:val="24"/>
                <w:szCs w:val="24"/>
              </w:rPr>
            </w:pPr>
            <w:r w:rsidRPr="00C977F7">
              <w:rPr>
                <w:sz w:val="24"/>
                <w:szCs w:val="24"/>
              </w:rPr>
              <w:t xml:space="preserve">€ </w:t>
            </w:r>
            <w:r w:rsidR="00C70594" w:rsidRPr="00C977F7">
              <w:rPr>
                <w:sz w:val="24"/>
                <w:szCs w:val="24"/>
              </w:rPr>
              <w:t>28,64</w:t>
            </w:r>
          </w:p>
        </w:tc>
      </w:tr>
    </w:tbl>
    <w:p w14:paraId="72CEAFCF" w14:textId="77777777" w:rsidR="00C35CA0" w:rsidRDefault="00C35CA0" w:rsidP="00101A0F">
      <w:pPr>
        <w:rPr>
          <w:sz w:val="22"/>
        </w:rPr>
      </w:pPr>
    </w:p>
    <w:p w14:paraId="7E3B82AB" w14:textId="77777777" w:rsidR="00101A0F" w:rsidRPr="00857D99" w:rsidRDefault="00101A0F" w:rsidP="00101A0F">
      <w:pPr>
        <w:rPr>
          <w:szCs w:val="20"/>
        </w:rPr>
      </w:pPr>
      <w:r w:rsidRPr="00857D99">
        <w:rPr>
          <w:szCs w:val="20"/>
        </w:rPr>
        <w:t>Door ondertekening verklaard zorgaanbieder akkoord te gaan met het tarief.</w:t>
      </w:r>
    </w:p>
    <w:p w14:paraId="4C10DEAB" w14:textId="77777777" w:rsidR="00DF7D26" w:rsidRPr="00857D99" w:rsidRDefault="00DF7D26" w:rsidP="00BA1B56">
      <w:pPr>
        <w:rPr>
          <w:i/>
          <w:szCs w:val="20"/>
        </w:rPr>
      </w:pPr>
    </w:p>
    <w:p w14:paraId="3E3B2C66" w14:textId="77777777" w:rsidR="00C35CA0" w:rsidRPr="00857D99" w:rsidRDefault="00C35CA0" w:rsidP="00BA1B56">
      <w:pPr>
        <w:rPr>
          <w:i/>
          <w:szCs w:val="20"/>
        </w:rPr>
      </w:pPr>
    </w:p>
    <w:p w14:paraId="7F231C91" w14:textId="77777777" w:rsidR="00C35CA0" w:rsidRPr="00857D99" w:rsidRDefault="00C35CA0" w:rsidP="00BA1B56">
      <w:pPr>
        <w:rPr>
          <w:i/>
          <w:szCs w:val="20"/>
        </w:rPr>
      </w:pPr>
    </w:p>
    <w:p w14:paraId="010BECE0" w14:textId="77777777" w:rsidR="00C35CA0" w:rsidRPr="00857D99" w:rsidRDefault="00C35CA0" w:rsidP="00BA1B56">
      <w:pPr>
        <w:rPr>
          <w:i/>
          <w:szCs w:val="20"/>
        </w:rPr>
      </w:pPr>
    </w:p>
    <w:p w14:paraId="418B0D24" w14:textId="77777777" w:rsidR="00C35CA0" w:rsidRPr="00857D99" w:rsidRDefault="00C35CA0" w:rsidP="00BA1B56">
      <w:pPr>
        <w:rPr>
          <w:i/>
          <w:szCs w:val="20"/>
        </w:rPr>
      </w:pPr>
    </w:p>
    <w:p w14:paraId="0E83E7AA" w14:textId="77777777" w:rsidR="00C35CA0" w:rsidRPr="00857D99" w:rsidRDefault="00C35CA0" w:rsidP="00BA1B56">
      <w:pPr>
        <w:rPr>
          <w:i/>
          <w:szCs w:val="20"/>
        </w:rPr>
      </w:pPr>
    </w:p>
    <w:p w14:paraId="755B0B91" w14:textId="77777777" w:rsidR="00C35CA0" w:rsidRPr="00857D99" w:rsidRDefault="00C35CA0" w:rsidP="00BA1B56">
      <w:pPr>
        <w:rPr>
          <w:i/>
          <w:szCs w:val="20"/>
        </w:rPr>
      </w:pPr>
    </w:p>
    <w:p w14:paraId="40D7BD53" w14:textId="77777777" w:rsidR="00C35CA0" w:rsidRPr="00857D99" w:rsidRDefault="00C35CA0" w:rsidP="00BA1B56">
      <w:pPr>
        <w:rPr>
          <w:i/>
          <w:szCs w:val="20"/>
        </w:rPr>
      </w:pPr>
    </w:p>
    <w:p w14:paraId="2F86F88A" w14:textId="77777777" w:rsidR="005B463E" w:rsidRPr="00C977F7" w:rsidRDefault="005B463E" w:rsidP="005B463E">
      <w:pPr>
        <w:rPr>
          <w:rFonts w:cs="TrebuchetMS"/>
          <w:szCs w:val="20"/>
        </w:rPr>
      </w:pPr>
      <w:r w:rsidRPr="00857D99">
        <w:rPr>
          <w:rFonts w:cs="TrebuchetMS"/>
          <w:szCs w:val="20"/>
        </w:rPr>
        <w:t>Naam zorgaanbieder:</w:t>
      </w:r>
    </w:p>
    <w:p w14:paraId="67F98260" w14:textId="77777777" w:rsidR="005B463E" w:rsidRPr="00857D99" w:rsidRDefault="005B463E" w:rsidP="005B463E">
      <w:pPr>
        <w:rPr>
          <w:rFonts w:cs="TrebuchetMS"/>
          <w:szCs w:val="20"/>
        </w:rPr>
      </w:pPr>
    </w:p>
    <w:p w14:paraId="6A0B7836" w14:textId="77777777" w:rsidR="005B463E" w:rsidRPr="00857D99" w:rsidRDefault="005B463E" w:rsidP="005B463E">
      <w:pPr>
        <w:rPr>
          <w:rFonts w:cs="TrebuchetMS"/>
          <w:szCs w:val="20"/>
        </w:rPr>
      </w:pPr>
      <w:r w:rsidRPr="00857D99">
        <w:rPr>
          <w:rFonts w:cs="TrebuchetMS"/>
          <w:szCs w:val="20"/>
        </w:rPr>
        <w:t>………………………………………….</w:t>
      </w:r>
    </w:p>
    <w:p w14:paraId="550F9991" w14:textId="77777777" w:rsidR="005B463E" w:rsidRPr="00857D99" w:rsidRDefault="005B463E" w:rsidP="005B463E">
      <w:pPr>
        <w:rPr>
          <w:rFonts w:cs="TrebuchetMS"/>
          <w:szCs w:val="20"/>
        </w:rPr>
      </w:pPr>
    </w:p>
    <w:p w14:paraId="5283235F" w14:textId="77777777" w:rsidR="005B463E" w:rsidRPr="00857D99" w:rsidRDefault="005B463E" w:rsidP="005B463E">
      <w:pPr>
        <w:rPr>
          <w:rFonts w:cs="TrebuchetMS"/>
          <w:szCs w:val="20"/>
        </w:rPr>
      </w:pPr>
      <w:r w:rsidRPr="00857D99">
        <w:rPr>
          <w:rFonts w:cs="TrebuchetMS"/>
          <w:szCs w:val="20"/>
        </w:rPr>
        <w:t>Rechtsgeldig vertegenwoordigd door:</w:t>
      </w:r>
    </w:p>
    <w:p w14:paraId="0BF0C93C" w14:textId="77777777" w:rsidR="005B463E" w:rsidRPr="00857D99" w:rsidRDefault="005B463E" w:rsidP="005B463E">
      <w:pPr>
        <w:rPr>
          <w:rFonts w:cs="TrebuchetMS"/>
          <w:szCs w:val="20"/>
        </w:rPr>
      </w:pPr>
    </w:p>
    <w:p w14:paraId="2F64AE7B" w14:textId="77777777" w:rsidR="005B463E" w:rsidRPr="00857D99" w:rsidRDefault="005B463E" w:rsidP="005B463E">
      <w:pPr>
        <w:rPr>
          <w:rFonts w:cs="TrebuchetMS"/>
          <w:szCs w:val="20"/>
        </w:rPr>
      </w:pPr>
      <w:r w:rsidRPr="00857D99">
        <w:rPr>
          <w:rFonts w:cs="TrebuchetMS"/>
          <w:szCs w:val="20"/>
        </w:rPr>
        <w:t>…………………………………………..</w:t>
      </w:r>
    </w:p>
    <w:p w14:paraId="44867A8D" w14:textId="77777777" w:rsidR="005B463E" w:rsidRPr="00857D99" w:rsidRDefault="005B463E" w:rsidP="005B463E">
      <w:pPr>
        <w:rPr>
          <w:rFonts w:cs="TrebuchetMS"/>
          <w:szCs w:val="20"/>
        </w:rPr>
      </w:pPr>
    </w:p>
    <w:p w14:paraId="76185334" w14:textId="77777777" w:rsidR="005B463E" w:rsidRPr="00857D99" w:rsidRDefault="005B463E" w:rsidP="005B463E">
      <w:pPr>
        <w:rPr>
          <w:rFonts w:cs="TrebuchetMS"/>
          <w:szCs w:val="20"/>
        </w:rPr>
      </w:pPr>
      <w:r w:rsidRPr="00857D99">
        <w:rPr>
          <w:rFonts w:cs="TrebuchetMS"/>
          <w:szCs w:val="20"/>
        </w:rPr>
        <w:t>Plaats en datum:</w:t>
      </w:r>
    </w:p>
    <w:p w14:paraId="1E3CE5E2" w14:textId="77777777" w:rsidR="005B463E" w:rsidRPr="00857D99" w:rsidRDefault="005B463E" w:rsidP="005B463E">
      <w:pPr>
        <w:rPr>
          <w:rFonts w:cs="TrebuchetMS"/>
          <w:szCs w:val="20"/>
        </w:rPr>
      </w:pPr>
    </w:p>
    <w:p w14:paraId="214BC979" w14:textId="77777777" w:rsidR="005B463E" w:rsidRPr="00857D99" w:rsidRDefault="005B463E" w:rsidP="005B463E">
      <w:pPr>
        <w:rPr>
          <w:rFonts w:cs="TrebuchetMS"/>
          <w:szCs w:val="20"/>
        </w:rPr>
      </w:pPr>
      <w:r w:rsidRPr="00857D99">
        <w:rPr>
          <w:rFonts w:cs="TrebuchetMS"/>
          <w:szCs w:val="20"/>
        </w:rPr>
        <w:t>………………………………………….</w:t>
      </w:r>
    </w:p>
    <w:p w14:paraId="737CED89" w14:textId="77777777" w:rsidR="00DF7D26" w:rsidRPr="00857D99" w:rsidRDefault="00DF7D26" w:rsidP="00BA1B56">
      <w:pPr>
        <w:rPr>
          <w:i/>
          <w:szCs w:val="20"/>
        </w:rPr>
      </w:pPr>
    </w:p>
    <w:p w14:paraId="1AB1A505" w14:textId="77777777" w:rsidR="00DF7D26" w:rsidRDefault="00DF7D26" w:rsidP="00BA1B56">
      <w:pPr>
        <w:rPr>
          <w:i/>
        </w:rPr>
      </w:pPr>
    </w:p>
    <w:p w14:paraId="2C147B39" w14:textId="77777777" w:rsidR="00DF7D26" w:rsidRPr="00DF7D26" w:rsidRDefault="00DF7D26" w:rsidP="00BA1B56">
      <w:pPr>
        <w:rPr>
          <w:sz w:val="22"/>
        </w:rPr>
      </w:pPr>
    </w:p>
    <w:sectPr w:rsidR="00DF7D26" w:rsidRPr="00DF7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860C0" w14:textId="77777777" w:rsidR="006B3C90" w:rsidRDefault="006B3C90" w:rsidP="00F91A8A">
      <w:pPr>
        <w:spacing w:line="240" w:lineRule="auto"/>
      </w:pPr>
      <w:r>
        <w:separator/>
      </w:r>
    </w:p>
  </w:endnote>
  <w:endnote w:type="continuationSeparator" w:id="0">
    <w:p w14:paraId="0DC49CFB" w14:textId="77777777" w:rsidR="006B3C90" w:rsidRDefault="006B3C90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4E03B" w14:textId="77777777" w:rsidR="006B3C90" w:rsidRDefault="006B3C90" w:rsidP="00F91A8A">
      <w:pPr>
        <w:spacing w:line="240" w:lineRule="auto"/>
      </w:pPr>
      <w:r>
        <w:separator/>
      </w:r>
    </w:p>
  </w:footnote>
  <w:footnote w:type="continuationSeparator" w:id="0">
    <w:p w14:paraId="7044E5BE" w14:textId="77777777" w:rsidR="006B3C90" w:rsidRDefault="006B3C90" w:rsidP="00F91A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D422E1"/>
    <w:multiLevelType w:val="hybridMultilevel"/>
    <w:tmpl w:val="ACEA22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9F0"/>
    <w:rsid w:val="00014C6B"/>
    <w:rsid w:val="00031EFA"/>
    <w:rsid w:val="000B434B"/>
    <w:rsid w:val="000E27D1"/>
    <w:rsid w:val="000E6CBD"/>
    <w:rsid w:val="00101A0F"/>
    <w:rsid w:val="00183BFF"/>
    <w:rsid w:val="00186254"/>
    <w:rsid w:val="002D2342"/>
    <w:rsid w:val="003902F3"/>
    <w:rsid w:val="003A0B82"/>
    <w:rsid w:val="00494899"/>
    <w:rsid w:val="00496494"/>
    <w:rsid w:val="005355A5"/>
    <w:rsid w:val="0056794C"/>
    <w:rsid w:val="005B463E"/>
    <w:rsid w:val="00634FA1"/>
    <w:rsid w:val="0063599E"/>
    <w:rsid w:val="00662850"/>
    <w:rsid w:val="006B3C90"/>
    <w:rsid w:val="006E1E60"/>
    <w:rsid w:val="00731467"/>
    <w:rsid w:val="00747D8B"/>
    <w:rsid w:val="00794755"/>
    <w:rsid w:val="007D034A"/>
    <w:rsid w:val="00857D99"/>
    <w:rsid w:val="008A183E"/>
    <w:rsid w:val="008B4159"/>
    <w:rsid w:val="00A939F0"/>
    <w:rsid w:val="00A9425F"/>
    <w:rsid w:val="00B966F2"/>
    <w:rsid w:val="00B97771"/>
    <w:rsid w:val="00BA1B56"/>
    <w:rsid w:val="00BB2423"/>
    <w:rsid w:val="00C2506D"/>
    <w:rsid w:val="00C34FD6"/>
    <w:rsid w:val="00C35CA0"/>
    <w:rsid w:val="00C4694D"/>
    <w:rsid w:val="00C51068"/>
    <w:rsid w:val="00C70594"/>
    <w:rsid w:val="00C977F7"/>
    <w:rsid w:val="00D73B82"/>
    <w:rsid w:val="00DF7D26"/>
    <w:rsid w:val="00E23D45"/>
    <w:rsid w:val="00E367B3"/>
    <w:rsid w:val="00EA20A6"/>
    <w:rsid w:val="00EB5EF0"/>
    <w:rsid w:val="00F706BD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328F"/>
  <w15:docId w15:val="{67AFF16C-68F9-4AA9-BA4F-AF33FDD9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39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39F0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E1E60"/>
    <w:pPr>
      <w:ind w:left="720"/>
      <w:contextualSpacing/>
    </w:pPr>
  </w:style>
  <w:style w:type="table" w:styleId="Tabelraster">
    <w:name w:val="Table Grid"/>
    <w:basedOn w:val="Standaardtabel"/>
    <w:uiPriority w:val="59"/>
    <w:unhideWhenUsed/>
    <w:rsid w:val="000E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nopgemaaktetabel11">
    <w:name w:val="Onopgemaakte tabel 11"/>
    <w:basedOn w:val="Standaardtabel"/>
    <w:uiPriority w:val="41"/>
    <w:rsid w:val="000E6CB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astertabel21">
    <w:name w:val="Rastertabel 21"/>
    <w:basedOn w:val="Standaardtabel"/>
    <w:uiPriority w:val="47"/>
    <w:rsid w:val="000E6CB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2-Accent11">
    <w:name w:val="Rastertabel 2 - Accent 11"/>
    <w:basedOn w:val="Standaardtabel"/>
    <w:uiPriority w:val="47"/>
    <w:rsid w:val="000E6CBD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EB5EF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5EF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5EF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5E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5E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0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33712-A798-47E9-A98E-0EA731143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B8415D9E</Template>
  <TotalTime>2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Draad, Harm</dc:creator>
  <cp:lastModifiedBy>Portier, Jennifer (Tilburg)</cp:lastModifiedBy>
  <cp:revision>5</cp:revision>
  <dcterms:created xsi:type="dcterms:W3CDTF">2020-07-09T12:13:00Z</dcterms:created>
  <dcterms:modified xsi:type="dcterms:W3CDTF">2020-07-10T13:58:00Z</dcterms:modified>
</cp:coreProperties>
</file>