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2F2BE" w14:textId="77777777" w:rsidR="00F73C7C" w:rsidRDefault="00F73C7C" w:rsidP="00B868A4">
      <w:pPr>
        <w:rPr>
          <w:rFonts w:ascii="Calibri,Bold" w:hAnsi="Calibri,Bold" w:cs="Calibri,Bold"/>
          <w:b/>
          <w:bCs/>
          <w:sz w:val="24"/>
          <w:szCs w:val="24"/>
        </w:rPr>
      </w:pPr>
    </w:p>
    <w:p w14:paraId="5E971141" w14:textId="77777777" w:rsidR="00B868A4" w:rsidRDefault="006F0272" w:rsidP="00B868A4">
      <w:pPr>
        <w:rPr>
          <w:sz w:val="22"/>
        </w:rPr>
      </w:pPr>
      <w:r>
        <w:rPr>
          <w:rFonts w:ascii="Calibri,Bold" w:hAnsi="Calibri,Bold" w:cs="Calibri,Bold"/>
          <w:b/>
          <w:bCs/>
          <w:sz w:val="24"/>
          <w:szCs w:val="24"/>
        </w:rPr>
        <w:t>Bijlage 1</w:t>
      </w:r>
    </w:p>
    <w:p w14:paraId="647DC739" w14:textId="77777777" w:rsidR="001940A3" w:rsidRPr="009107F1" w:rsidRDefault="009107F1" w:rsidP="009107F1">
      <w:pPr>
        <w:autoSpaceDE w:val="0"/>
        <w:autoSpaceDN w:val="0"/>
        <w:adjustRightInd w:val="0"/>
        <w:spacing w:line="240" w:lineRule="auto"/>
        <w:rPr>
          <w:rFonts w:ascii="Calibri,Bold" w:hAnsi="Calibri,Bold" w:cs="Calibri,Bold"/>
          <w:b/>
          <w:bCs/>
          <w:sz w:val="24"/>
          <w:szCs w:val="24"/>
        </w:rPr>
      </w:pPr>
      <w:r w:rsidRPr="009107F1">
        <w:rPr>
          <w:rFonts w:ascii="Calibri,Bold" w:hAnsi="Calibri,Bold" w:cs="Calibri,Bold"/>
          <w:b/>
          <w:bCs/>
          <w:sz w:val="24"/>
          <w:szCs w:val="24"/>
        </w:rPr>
        <w:t>Beschrijving van de opdracht</w:t>
      </w:r>
      <w:r w:rsidR="002607D9">
        <w:rPr>
          <w:rFonts w:ascii="Calibri,Bold" w:hAnsi="Calibri,Bold" w:cs="Calibri,Bold"/>
          <w:b/>
          <w:bCs/>
          <w:sz w:val="24"/>
          <w:szCs w:val="24"/>
        </w:rPr>
        <w:t xml:space="preserve"> Hulp aan Huis 2021</w:t>
      </w:r>
    </w:p>
    <w:p w14:paraId="4850C307" w14:textId="77777777" w:rsidR="001940A3" w:rsidRDefault="001940A3" w:rsidP="001940A3">
      <w:pPr>
        <w:autoSpaceDE w:val="0"/>
        <w:autoSpaceDN w:val="0"/>
        <w:adjustRightInd w:val="0"/>
        <w:spacing w:line="240" w:lineRule="auto"/>
        <w:rPr>
          <w:rFonts w:ascii="Calibri,Bold" w:hAnsi="Calibri,Bold" w:cs="Calibri,Bold"/>
          <w:b/>
          <w:bCs/>
          <w:sz w:val="24"/>
          <w:szCs w:val="24"/>
        </w:rPr>
      </w:pPr>
    </w:p>
    <w:p w14:paraId="5D56BDE8" w14:textId="77777777" w:rsidR="001940A3" w:rsidRDefault="001940A3" w:rsidP="001940A3">
      <w:pPr>
        <w:autoSpaceDE w:val="0"/>
        <w:autoSpaceDN w:val="0"/>
        <w:adjustRightInd w:val="0"/>
        <w:spacing w:line="240" w:lineRule="auto"/>
        <w:rPr>
          <w:rFonts w:ascii="Calibri,Bold" w:hAnsi="Calibri,Bold" w:cs="Calibri,Bold"/>
          <w:b/>
          <w:bCs/>
          <w:sz w:val="24"/>
          <w:szCs w:val="24"/>
        </w:rPr>
      </w:pPr>
      <w:r>
        <w:rPr>
          <w:rFonts w:ascii="Calibri,Bold" w:hAnsi="Calibri,Bold" w:cs="Calibri,Bold"/>
          <w:b/>
          <w:bCs/>
          <w:sz w:val="24"/>
          <w:szCs w:val="24"/>
        </w:rPr>
        <w:t xml:space="preserve">Hulp aan Huis </w:t>
      </w:r>
    </w:p>
    <w:p w14:paraId="63C0495E" w14:textId="77777777" w:rsidR="001940A3" w:rsidRDefault="001940A3" w:rsidP="001940A3">
      <w:pPr>
        <w:autoSpaceDE w:val="0"/>
        <w:autoSpaceDN w:val="0"/>
        <w:adjustRightInd w:val="0"/>
        <w:spacing w:line="240" w:lineRule="auto"/>
        <w:rPr>
          <w:sz w:val="22"/>
        </w:rPr>
      </w:pPr>
      <w:r>
        <w:rPr>
          <w:sz w:val="22"/>
        </w:rPr>
        <w:t>Opdrachtgever biedt o</w:t>
      </w:r>
      <w:r w:rsidRPr="00915083">
        <w:rPr>
          <w:sz w:val="22"/>
        </w:rPr>
        <w:t xml:space="preserve">p basis van de Wet maatschappelijke ondersteuning 2015 </w:t>
      </w:r>
      <w:r>
        <w:rPr>
          <w:sz w:val="22"/>
        </w:rPr>
        <w:t>inwoners</w:t>
      </w:r>
      <w:r w:rsidRPr="00AA2DEF">
        <w:rPr>
          <w:sz w:val="22"/>
        </w:rPr>
        <w:t xml:space="preserve"> die dat nodig hebben passende ondersteuning bij de huishoudelijke taken die zij niet zelf, of met behulp van hun partner/gezin of sociale netwerk, kunnen uitvoeren. </w:t>
      </w:r>
      <w:r>
        <w:rPr>
          <w:sz w:val="22"/>
        </w:rPr>
        <w:t>Dit draagt bij aan een inclusieve stad waar iedereen kan meedoen, in elke fase van zijn leven. En waar degene die dat niet of onvoldoende op eigen kracht kan passende ondersteuning krijgt.</w:t>
      </w:r>
    </w:p>
    <w:p w14:paraId="62CB7E0D" w14:textId="77777777" w:rsidR="001940A3" w:rsidRDefault="001940A3" w:rsidP="001940A3">
      <w:pPr>
        <w:autoSpaceDE w:val="0"/>
        <w:autoSpaceDN w:val="0"/>
        <w:adjustRightInd w:val="0"/>
        <w:spacing w:line="240" w:lineRule="auto"/>
        <w:rPr>
          <w:sz w:val="22"/>
        </w:rPr>
      </w:pPr>
    </w:p>
    <w:p w14:paraId="33AFAFEF" w14:textId="77777777" w:rsidR="001940A3" w:rsidRPr="00AA2DEF" w:rsidRDefault="001940A3" w:rsidP="001940A3">
      <w:pPr>
        <w:autoSpaceDE w:val="0"/>
        <w:autoSpaceDN w:val="0"/>
        <w:adjustRightInd w:val="0"/>
        <w:spacing w:line="240" w:lineRule="auto"/>
        <w:rPr>
          <w:sz w:val="22"/>
        </w:rPr>
      </w:pPr>
      <w:r>
        <w:rPr>
          <w:sz w:val="22"/>
        </w:rPr>
        <w:t xml:space="preserve">Opdrachtgever doet dit met de maatwerkvoorziening Hulp aan Huis. </w:t>
      </w:r>
      <w:r w:rsidRPr="00AA2DEF">
        <w:rPr>
          <w:sz w:val="22"/>
        </w:rPr>
        <w:t xml:space="preserve">De resultaten van </w:t>
      </w:r>
      <w:r>
        <w:rPr>
          <w:sz w:val="22"/>
        </w:rPr>
        <w:t xml:space="preserve">de </w:t>
      </w:r>
      <w:r w:rsidRPr="00AA2DEF">
        <w:rPr>
          <w:sz w:val="22"/>
        </w:rPr>
        <w:t xml:space="preserve">maatwerkvoorziening </w:t>
      </w:r>
      <w:r>
        <w:rPr>
          <w:sz w:val="22"/>
        </w:rPr>
        <w:t>Hulp aan Huis</w:t>
      </w:r>
      <w:r w:rsidRPr="00AA2DEF">
        <w:rPr>
          <w:sz w:val="22"/>
        </w:rPr>
        <w:t xml:space="preserve"> zijn:</w:t>
      </w:r>
    </w:p>
    <w:p w14:paraId="75FD3D49" w14:textId="77777777" w:rsidR="001940A3" w:rsidRPr="00AA2DEF" w:rsidRDefault="001940A3" w:rsidP="001940A3">
      <w:pPr>
        <w:pStyle w:val="Lijstalinea"/>
        <w:numPr>
          <w:ilvl w:val="0"/>
          <w:numId w:val="3"/>
        </w:numPr>
        <w:spacing w:after="200" w:line="276" w:lineRule="auto"/>
        <w:rPr>
          <w:sz w:val="22"/>
        </w:rPr>
      </w:pPr>
      <w:r w:rsidRPr="00AA2DEF">
        <w:rPr>
          <w:sz w:val="22"/>
        </w:rPr>
        <w:t>Het huis is schoon en leefbaar</w:t>
      </w:r>
    </w:p>
    <w:p w14:paraId="4BCA746E" w14:textId="77777777" w:rsidR="0058566F" w:rsidRDefault="001940A3" w:rsidP="001940A3">
      <w:pPr>
        <w:pStyle w:val="Lijstalinea"/>
        <w:numPr>
          <w:ilvl w:val="0"/>
          <w:numId w:val="3"/>
        </w:numPr>
        <w:spacing w:after="200" w:line="276" w:lineRule="auto"/>
        <w:rPr>
          <w:sz w:val="22"/>
        </w:rPr>
      </w:pPr>
      <w:r w:rsidRPr="00AA2DEF">
        <w:rPr>
          <w:sz w:val="22"/>
        </w:rPr>
        <w:t xml:space="preserve">De </w:t>
      </w:r>
      <w:r>
        <w:rPr>
          <w:sz w:val="22"/>
        </w:rPr>
        <w:t>inwoner</w:t>
      </w:r>
      <w:r w:rsidRPr="00AA2DEF">
        <w:rPr>
          <w:sz w:val="22"/>
        </w:rPr>
        <w:t xml:space="preserve"> beschikt over schone en draagbare kleding.</w:t>
      </w:r>
    </w:p>
    <w:p w14:paraId="0F251514" w14:textId="7C263A94" w:rsidR="001940A3" w:rsidRPr="0058566F" w:rsidRDefault="0058566F" w:rsidP="0058566F">
      <w:pPr>
        <w:spacing w:after="200" w:line="276" w:lineRule="auto"/>
        <w:rPr>
          <w:i/>
          <w:iCs/>
          <w:sz w:val="22"/>
        </w:rPr>
      </w:pPr>
      <w:r>
        <w:rPr>
          <w:i/>
          <w:iCs/>
          <w:sz w:val="22"/>
        </w:rPr>
        <w:t>*</w:t>
      </w:r>
      <w:r w:rsidRPr="0058566F">
        <w:rPr>
          <w:i/>
          <w:iCs/>
          <w:sz w:val="22"/>
        </w:rPr>
        <w:t>Een huis is schoon en leefbaar indien het normaal bewoond en gebruikt kan worden en voldoet aan basale hygiëne-eisen. Schoon staat voor: een basishygiëne borgen, waarbij vervuiling van het huis en gezondheidsrisico’s van bewoners worden voorkomen. Leefbaar staat voor: opgeruimd en functioneel, bijvoorbeeld om vallen te voorkomen.</w:t>
      </w:r>
    </w:p>
    <w:p w14:paraId="1CA667F9" w14:textId="77777777" w:rsidR="001940A3" w:rsidRDefault="001940A3" w:rsidP="001940A3">
      <w:pPr>
        <w:autoSpaceDE w:val="0"/>
        <w:autoSpaceDN w:val="0"/>
        <w:adjustRightInd w:val="0"/>
        <w:spacing w:line="240" w:lineRule="auto"/>
        <w:rPr>
          <w:rFonts w:ascii="Calibri,Bold" w:hAnsi="Calibri,Bold" w:cs="Calibri,Bold"/>
          <w:b/>
          <w:bCs/>
          <w:sz w:val="24"/>
          <w:szCs w:val="24"/>
        </w:rPr>
      </w:pPr>
      <w:r w:rsidRPr="004F2219">
        <w:rPr>
          <w:rFonts w:ascii="Calibri,Bold" w:hAnsi="Calibri,Bold" w:cs="Calibri,Bold"/>
          <w:b/>
          <w:bCs/>
          <w:sz w:val="24"/>
          <w:szCs w:val="24"/>
        </w:rPr>
        <w:t xml:space="preserve">Toekenning en levering </w:t>
      </w:r>
    </w:p>
    <w:p w14:paraId="36EF8EC7" w14:textId="77777777" w:rsidR="00756455" w:rsidRDefault="001940A3" w:rsidP="001940A3">
      <w:pPr>
        <w:autoSpaceDE w:val="0"/>
        <w:autoSpaceDN w:val="0"/>
        <w:adjustRightInd w:val="0"/>
        <w:spacing w:line="240" w:lineRule="auto"/>
        <w:rPr>
          <w:sz w:val="22"/>
        </w:rPr>
      </w:pPr>
      <w:r w:rsidRPr="00312D10">
        <w:rPr>
          <w:sz w:val="22"/>
        </w:rPr>
        <w:t>Opdrachtgever bepaalt of een inwoner in aanmerking komt voor de maatwerkvoorziening Hulp aan Huis. Als dat zo is</w:t>
      </w:r>
      <w:r>
        <w:rPr>
          <w:sz w:val="22"/>
        </w:rPr>
        <w:t>,</w:t>
      </w:r>
      <w:r w:rsidRPr="00312D10">
        <w:rPr>
          <w:sz w:val="22"/>
        </w:rPr>
        <w:t xml:space="preserve"> verstrekt opdrachtgever </w:t>
      </w:r>
      <w:r>
        <w:rPr>
          <w:sz w:val="22"/>
        </w:rPr>
        <w:t xml:space="preserve">hiervoor </w:t>
      </w:r>
      <w:r w:rsidRPr="00312D10">
        <w:rPr>
          <w:sz w:val="22"/>
        </w:rPr>
        <w:t xml:space="preserve">een indicatie met </w:t>
      </w:r>
      <w:r w:rsidR="00756455">
        <w:rPr>
          <w:sz w:val="22"/>
        </w:rPr>
        <w:t>daarin het aantal uren/minuten per maand. Daarbij wordt aangegeven hoeveel minuten per week dat zijn</w:t>
      </w:r>
      <w:r w:rsidRPr="0048350A">
        <w:rPr>
          <w:sz w:val="22"/>
        </w:rPr>
        <w:t>.</w:t>
      </w:r>
      <w:r w:rsidRPr="00312D10">
        <w:rPr>
          <w:sz w:val="22"/>
        </w:rPr>
        <w:t xml:space="preserve"> </w:t>
      </w:r>
      <w:r>
        <w:rPr>
          <w:sz w:val="22"/>
        </w:rPr>
        <w:t xml:space="preserve"> </w:t>
      </w:r>
    </w:p>
    <w:p w14:paraId="1F454189" w14:textId="77777777" w:rsidR="001940A3" w:rsidRDefault="001940A3" w:rsidP="001940A3">
      <w:pPr>
        <w:autoSpaceDE w:val="0"/>
        <w:autoSpaceDN w:val="0"/>
        <w:adjustRightInd w:val="0"/>
        <w:spacing w:line="240" w:lineRule="auto"/>
        <w:rPr>
          <w:sz w:val="22"/>
        </w:rPr>
      </w:pPr>
      <w:r>
        <w:rPr>
          <w:sz w:val="22"/>
        </w:rPr>
        <w:t xml:space="preserve">De inwoner bepaalt zelf bij welke door opdrachtgever gecontracteerde aanbieders Hulp aan Huis hij de indicatie verzilvert. </w:t>
      </w:r>
      <w:r w:rsidRPr="0048350A">
        <w:rPr>
          <w:sz w:val="22"/>
        </w:rPr>
        <w:t>De aanbieder en de inwoner bepalen samen hoe met de toegekende minuten de concrete ondersteuning vorm krijgt.</w:t>
      </w:r>
      <w:r w:rsidRPr="00820C53">
        <w:rPr>
          <w:sz w:val="22"/>
        </w:rPr>
        <w:t xml:space="preserve"> </w:t>
      </w:r>
      <w:r>
        <w:rPr>
          <w:sz w:val="22"/>
        </w:rPr>
        <w:t>De inwoner kan de indicatie ook verzilveren middels een Persoonsgebonden budget (zelf inkopen).</w:t>
      </w:r>
    </w:p>
    <w:p w14:paraId="3EEFE50F" w14:textId="77777777" w:rsidR="001940A3" w:rsidRDefault="001940A3" w:rsidP="001940A3">
      <w:pPr>
        <w:rPr>
          <w:sz w:val="22"/>
        </w:rPr>
      </w:pPr>
    </w:p>
    <w:p w14:paraId="14334472" w14:textId="77777777" w:rsidR="001940A3" w:rsidRPr="001209F2" w:rsidRDefault="001940A3" w:rsidP="001940A3">
      <w:pPr>
        <w:rPr>
          <w:rFonts w:ascii="Calibri,Bold" w:hAnsi="Calibri,Bold" w:cs="Calibri,Bold"/>
          <w:b/>
          <w:bCs/>
          <w:sz w:val="24"/>
          <w:szCs w:val="24"/>
        </w:rPr>
      </w:pPr>
      <w:r w:rsidRPr="001209F2">
        <w:rPr>
          <w:rFonts w:ascii="Calibri,Bold" w:hAnsi="Calibri,Bold" w:cs="Calibri,Bold"/>
          <w:b/>
          <w:bCs/>
          <w:sz w:val="24"/>
          <w:szCs w:val="24"/>
        </w:rPr>
        <w:t>Maatwerkvoorziening</w:t>
      </w:r>
      <w:r>
        <w:rPr>
          <w:rFonts w:ascii="Calibri,Bold" w:hAnsi="Calibri,Bold" w:cs="Calibri,Bold"/>
          <w:b/>
          <w:bCs/>
          <w:sz w:val="24"/>
          <w:szCs w:val="24"/>
        </w:rPr>
        <w:t xml:space="preserve"> Hulp aan Huis</w:t>
      </w:r>
    </w:p>
    <w:p w14:paraId="0DD594A5" w14:textId="77777777" w:rsidR="001940A3" w:rsidRPr="00AA2DEF" w:rsidRDefault="001940A3" w:rsidP="001940A3">
      <w:pPr>
        <w:rPr>
          <w:sz w:val="22"/>
        </w:rPr>
      </w:pPr>
      <w:r w:rsidRPr="00AA2DEF">
        <w:rPr>
          <w:sz w:val="22"/>
        </w:rPr>
        <w:t xml:space="preserve">De maatwerkvoorziening </w:t>
      </w:r>
      <w:r>
        <w:rPr>
          <w:sz w:val="22"/>
        </w:rPr>
        <w:t>Hulp aan Huis</w:t>
      </w:r>
      <w:r w:rsidRPr="00AA2DEF">
        <w:rPr>
          <w:sz w:val="22"/>
        </w:rPr>
        <w:t xml:space="preserve"> gaat uit van een modulair systeem met drie onderdelen:</w:t>
      </w:r>
    </w:p>
    <w:p w14:paraId="55B43F81" w14:textId="77777777" w:rsidR="001940A3" w:rsidRPr="00AA2DEF" w:rsidRDefault="001940A3" w:rsidP="001940A3">
      <w:pPr>
        <w:pStyle w:val="Lijstalinea"/>
        <w:numPr>
          <w:ilvl w:val="0"/>
          <w:numId w:val="1"/>
        </w:numPr>
        <w:spacing w:after="200" w:line="276" w:lineRule="auto"/>
        <w:rPr>
          <w:sz w:val="22"/>
        </w:rPr>
      </w:pPr>
      <w:r w:rsidRPr="00AA2DEF">
        <w:rPr>
          <w:sz w:val="22"/>
        </w:rPr>
        <w:t>Basisuren voor schoon en leefbaar huis</w:t>
      </w:r>
    </w:p>
    <w:p w14:paraId="7EF50F3A" w14:textId="77777777" w:rsidR="001940A3" w:rsidRPr="00AA2DEF" w:rsidRDefault="001940A3" w:rsidP="001940A3">
      <w:pPr>
        <w:pStyle w:val="Lijstalinea"/>
        <w:numPr>
          <w:ilvl w:val="0"/>
          <w:numId w:val="1"/>
        </w:numPr>
        <w:spacing w:after="200" w:line="276" w:lineRule="auto"/>
        <w:rPr>
          <w:sz w:val="22"/>
        </w:rPr>
      </w:pPr>
      <w:r w:rsidRPr="00AA2DEF">
        <w:rPr>
          <w:sz w:val="22"/>
        </w:rPr>
        <w:t xml:space="preserve">Aanvullende uren voor </w:t>
      </w:r>
      <w:proofErr w:type="spellStart"/>
      <w:r w:rsidRPr="00AA2DEF">
        <w:rPr>
          <w:sz w:val="22"/>
        </w:rPr>
        <w:t>wasverzorging</w:t>
      </w:r>
      <w:proofErr w:type="spellEnd"/>
    </w:p>
    <w:p w14:paraId="1A561C55" w14:textId="77777777" w:rsidR="001940A3" w:rsidRPr="00AA2DEF" w:rsidDel="008D27C6" w:rsidRDefault="001940A3" w:rsidP="001940A3">
      <w:pPr>
        <w:pStyle w:val="Lijstalinea"/>
        <w:numPr>
          <w:ilvl w:val="0"/>
          <w:numId w:val="1"/>
        </w:numPr>
        <w:spacing w:after="200" w:line="276" w:lineRule="auto"/>
        <w:rPr>
          <w:sz w:val="22"/>
        </w:rPr>
      </w:pPr>
      <w:r w:rsidRPr="00AA2DEF" w:rsidDel="008D27C6">
        <w:rPr>
          <w:sz w:val="22"/>
        </w:rPr>
        <w:t>Aanvullende uren schoon en leefbaar huis</w:t>
      </w:r>
    </w:p>
    <w:p w14:paraId="7489B0E2" w14:textId="77777777" w:rsidR="001940A3" w:rsidRDefault="001940A3" w:rsidP="001940A3">
      <w:pPr>
        <w:rPr>
          <w:sz w:val="22"/>
        </w:rPr>
      </w:pPr>
      <w:r w:rsidRPr="00AA2DEF">
        <w:rPr>
          <w:sz w:val="22"/>
        </w:rPr>
        <w:t xml:space="preserve">Deze modules, wat daaronder wordt verstaan en hoeveel uren daarvoor worden verstrekt, zijn gebaseerd op objectieve en onafhankelijke onderzoeken die zijn uitgevoerd door KPMG Plexus en Bureau HHM in 2016 – 2017 in opdracht van diverse gemeenten en die juridisch zijn getoetst door verschillende rechtbanken en de Centrale Raad van Beroep. </w:t>
      </w:r>
    </w:p>
    <w:p w14:paraId="6153BD4B" w14:textId="77777777" w:rsidR="001940A3" w:rsidRDefault="001940A3" w:rsidP="001940A3">
      <w:pPr>
        <w:rPr>
          <w:sz w:val="22"/>
        </w:rPr>
      </w:pPr>
    </w:p>
    <w:p w14:paraId="6491D55D" w14:textId="77777777" w:rsidR="001940A3" w:rsidRPr="00546B50" w:rsidRDefault="001940A3" w:rsidP="001940A3">
      <w:pPr>
        <w:rPr>
          <w:sz w:val="22"/>
        </w:rPr>
      </w:pPr>
      <w:r w:rsidRPr="00546B50">
        <w:rPr>
          <w:sz w:val="22"/>
        </w:rPr>
        <w:t>Zie bijlage schematisch overzicht modulair systeem.</w:t>
      </w:r>
    </w:p>
    <w:p w14:paraId="49B338EF" w14:textId="77777777" w:rsidR="001940A3" w:rsidRDefault="001940A3" w:rsidP="001940A3">
      <w:pPr>
        <w:rPr>
          <w:color w:val="002060"/>
          <w:sz w:val="22"/>
        </w:rPr>
      </w:pPr>
    </w:p>
    <w:p w14:paraId="7B9C1518" w14:textId="77777777" w:rsidR="001940A3" w:rsidRPr="009107F1" w:rsidRDefault="001940A3" w:rsidP="001940A3">
      <w:pPr>
        <w:rPr>
          <w:sz w:val="22"/>
        </w:rPr>
      </w:pPr>
      <w:r w:rsidRPr="009107F1">
        <w:rPr>
          <w:sz w:val="22"/>
        </w:rPr>
        <w:t>De ondersteuning Hulp aan Huis kan bestaan uit:</w:t>
      </w:r>
    </w:p>
    <w:p w14:paraId="2DE2259E" w14:textId="77777777" w:rsidR="001940A3" w:rsidRPr="009107F1" w:rsidRDefault="001940A3" w:rsidP="0051697F">
      <w:pPr>
        <w:pStyle w:val="Lijstalinea"/>
        <w:numPr>
          <w:ilvl w:val="0"/>
          <w:numId w:val="11"/>
        </w:numPr>
        <w:autoSpaceDE w:val="0"/>
        <w:autoSpaceDN w:val="0"/>
        <w:adjustRightInd w:val="0"/>
        <w:spacing w:line="240" w:lineRule="auto"/>
        <w:rPr>
          <w:sz w:val="22"/>
        </w:rPr>
      </w:pPr>
      <w:r w:rsidRPr="009107F1">
        <w:rPr>
          <w:sz w:val="22"/>
        </w:rPr>
        <w:t xml:space="preserve">Basisuren schoon en leefbaar huis </w:t>
      </w:r>
    </w:p>
    <w:p w14:paraId="57C9E774" w14:textId="77777777" w:rsidR="001940A3" w:rsidRPr="009107F1" w:rsidRDefault="001940A3" w:rsidP="0051697F">
      <w:pPr>
        <w:pStyle w:val="Lijstalinea"/>
        <w:autoSpaceDE w:val="0"/>
        <w:autoSpaceDN w:val="0"/>
        <w:adjustRightInd w:val="0"/>
        <w:spacing w:line="240" w:lineRule="auto"/>
        <w:rPr>
          <w:sz w:val="22"/>
        </w:rPr>
      </w:pPr>
      <w:r w:rsidRPr="009107F1">
        <w:rPr>
          <w:sz w:val="22"/>
        </w:rPr>
        <w:t>(108 uur per jaar; eventueel verminderd op basis van eigen mogelijkheden inwoner/netwerk met 13 uur per jaar)</w:t>
      </w:r>
    </w:p>
    <w:p w14:paraId="77C12ACC" w14:textId="77777777" w:rsidR="001940A3" w:rsidRPr="009107F1" w:rsidRDefault="001940A3" w:rsidP="0051697F">
      <w:pPr>
        <w:pStyle w:val="Lijstalinea"/>
        <w:numPr>
          <w:ilvl w:val="0"/>
          <w:numId w:val="11"/>
        </w:numPr>
        <w:autoSpaceDE w:val="0"/>
        <w:autoSpaceDN w:val="0"/>
        <w:adjustRightInd w:val="0"/>
        <w:spacing w:line="240" w:lineRule="auto"/>
        <w:rPr>
          <w:sz w:val="22"/>
        </w:rPr>
      </w:pPr>
      <w:r w:rsidRPr="009107F1">
        <w:rPr>
          <w:sz w:val="22"/>
        </w:rPr>
        <w:t xml:space="preserve">Aanvullende uren voor </w:t>
      </w:r>
      <w:proofErr w:type="spellStart"/>
      <w:r w:rsidRPr="009107F1">
        <w:rPr>
          <w:sz w:val="22"/>
        </w:rPr>
        <w:t>wasverzorging</w:t>
      </w:r>
      <w:proofErr w:type="spellEnd"/>
      <w:r w:rsidRPr="009107F1">
        <w:rPr>
          <w:sz w:val="22"/>
        </w:rPr>
        <w:t xml:space="preserve"> </w:t>
      </w:r>
    </w:p>
    <w:p w14:paraId="4893D642" w14:textId="77777777" w:rsidR="001940A3" w:rsidRPr="009107F1" w:rsidRDefault="001940A3" w:rsidP="0051697F">
      <w:pPr>
        <w:pStyle w:val="Lijstalinea"/>
        <w:autoSpaceDE w:val="0"/>
        <w:autoSpaceDN w:val="0"/>
        <w:adjustRightInd w:val="0"/>
        <w:spacing w:line="240" w:lineRule="auto"/>
        <w:rPr>
          <w:sz w:val="22"/>
        </w:rPr>
      </w:pPr>
      <w:r w:rsidRPr="009107F1">
        <w:rPr>
          <w:sz w:val="22"/>
        </w:rPr>
        <w:t xml:space="preserve">(30 uur per jaar bij 1 persoonshuishouden; 37 uur per jaar voor 2 persoonshuishouden; 17 uur per jaar voor strijken; eventueel verminderd op basis van eigen mogelijkheden </w:t>
      </w:r>
      <w:r w:rsidRPr="009107F1">
        <w:rPr>
          <w:sz w:val="22"/>
        </w:rPr>
        <w:lastRenderedPageBreak/>
        <w:t>inwoner/netwerk met 15 uur per week; eventueel verhoogd t.g.v. extra belemmeringen/beperkingen inwoner met 14 uur per jaar)</w:t>
      </w:r>
    </w:p>
    <w:p w14:paraId="6A8F8F72" w14:textId="77777777" w:rsidR="001940A3" w:rsidRPr="009107F1" w:rsidRDefault="001940A3" w:rsidP="0051697F">
      <w:pPr>
        <w:pStyle w:val="Lijstalinea"/>
        <w:numPr>
          <w:ilvl w:val="0"/>
          <w:numId w:val="11"/>
        </w:numPr>
        <w:autoSpaceDE w:val="0"/>
        <w:autoSpaceDN w:val="0"/>
        <w:adjustRightInd w:val="0"/>
        <w:spacing w:line="240" w:lineRule="auto"/>
        <w:rPr>
          <w:sz w:val="22"/>
        </w:rPr>
      </w:pPr>
      <w:r w:rsidRPr="009107F1">
        <w:rPr>
          <w:sz w:val="22"/>
        </w:rPr>
        <w:t>Aanvullende uren schoon en leefbaar huis</w:t>
      </w:r>
    </w:p>
    <w:p w14:paraId="207EF0B7" w14:textId="77777777" w:rsidR="001940A3" w:rsidRPr="009107F1" w:rsidRDefault="001940A3" w:rsidP="0051697F">
      <w:pPr>
        <w:pStyle w:val="Lijstalinea"/>
        <w:autoSpaceDE w:val="0"/>
        <w:autoSpaceDN w:val="0"/>
        <w:adjustRightInd w:val="0"/>
        <w:spacing w:line="240" w:lineRule="auto"/>
        <w:rPr>
          <w:sz w:val="22"/>
        </w:rPr>
      </w:pPr>
      <w:r w:rsidRPr="009107F1">
        <w:rPr>
          <w:sz w:val="22"/>
        </w:rPr>
        <w:t xml:space="preserve">(26 of 52 uur per jaar t.g.v. belemmeringen/beperkingen inwoner; 26 uur per jaar i.v.m. samenstelling huishouden; 4 of 16 uur per jaar o.b.v. extra kamers; 13 uur per jaar bij vervuiling </w:t>
      </w:r>
      <w:proofErr w:type="spellStart"/>
      <w:r w:rsidRPr="009107F1">
        <w:rPr>
          <w:sz w:val="22"/>
        </w:rPr>
        <w:t>t.g.v</w:t>
      </w:r>
      <w:proofErr w:type="spellEnd"/>
      <w:r w:rsidRPr="009107F1">
        <w:rPr>
          <w:sz w:val="22"/>
        </w:rPr>
        <w:t xml:space="preserve"> hulphond; 13 uur per jaar overige kenmerken woning)</w:t>
      </w:r>
    </w:p>
    <w:p w14:paraId="40E57053" w14:textId="77777777" w:rsidR="001940A3" w:rsidRPr="009107F1" w:rsidRDefault="001940A3" w:rsidP="001940A3">
      <w:pPr>
        <w:pStyle w:val="Lijstalinea"/>
        <w:spacing w:after="200" w:line="276" w:lineRule="auto"/>
        <w:rPr>
          <w:sz w:val="22"/>
        </w:rPr>
      </w:pPr>
    </w:p>
    <w:p w14:paraId="3D1303CF" w14:textId="77777777" w:rsidR="001940A3" w:rsidRPr="009107F1" w:rsidRDefault="001940A3" w:rsidP="001940A3">
      <w:pPr>
        <w:autoSpaceDE w:val="0"/>
        <w:autoSpaceDN w:val="0"/>
        <w:adjustRightInd w:val="0"/>
        <w:spacing w:line="240" w:lineRule="auto"/>
        <w:rPr>
          <w:sz w:val="22"/>
        </w:rPr>
      </w:pPr>
      <w:r w:rsidRPr="009107F1">
        <w:rPr>
          <w:sz w:val="22"/>
        </w:rPr>
        <w:t xml:space="preserve">Als een inwoner toegelaten wordt tot de maatwerkvoorziening Hulp bij het Huishouden, krijgt hij in principe 108 basisuren per jaar. Als er geen 108 basisuren (evt. minus 13 uur) nodig zijn om te zorgen voor een schoon en leefbaar huis, kunnen minder uren worden ingezet. </w:t>
      </w:r>
    </w:p>
    <w:p w14:paraId="1275CE68" w14:textId="77777777" w:rsidR="00CB702E" w:rsidRPr="00CB702E" w:rsidRDefault="00CB702E" w:rsidP="00CB702E">
      <w:pPr>
        <w:autoSpaceDE w:val="0"/>
        <w:autoSpaceDN w:val="0"/>
        <w:adjustRightInd w:val="0"/>
        <w:spacing w:line="240" w:lineRule="auto"/>
        <w:rPr>
          <w:rFonts w:ascii="Corbel" w:hAnsi="Corbel" w:cs="Corbel"/>
          <w:color w:val="000000"/>
          <w:sz w:val="24"/>
          <w:szCs w:val="24"/>
        </w:rPr>
      </w:pPr>
    </w:p>
    <w:p w14:paraId="4C7C2A0C" w14:textId="77777777" w:rsidR="00CB702E" w:rsidRPr="00CB702E" w:rsidRDefault="00CB702E" w:rsidP="00CB702E">
      <w:pPr>
        <w:autoSpaceDE w:val="0"/>
        <w:autoSpaceDN w:val="0"/>
        <w:adjustRightInd w:val="0"/>
        <w:spacing w:line="240" w:lineRule="auto"/>
        <w:rPr>
          <w:rFonts w:ascii="Corbel" w:hAnsi="Corbel" w:cs="Corbel"/>
          <w:color w:val="000000"/>
          <w:sz w:val="21"/>
          <w:szCs w:val="21"/>
        </w:rPr>
      </w:pPr>
      <w:r w:rsidRPr="00CB702E">
        <w:rPr>
          <w:rFonts w:ascii="Corbel" w:hAnsi="Corbel" w:cs="Corbel"/>
          <w:i/>
          <w:iCs/>
          <w:color w:val="000000"/>
          <w:sz w:val="21"/>
          <w:szCs w:val="21"/>
        </w:rPr>
        <w:t xml:space="preserve">Wanneer cliënten als gevolg van hun (medische) beperkingen onvoldoende ondersteund worden door de basisvoorziening schoon huis, kunnen aanvullende maatwerkmodules ingezet worden. </w:t>
      </w:r>
      <w:r>
        <w:rPr>
          <w:rFonts w:ascii="Corbel" w:hAnsi="Corbel" w:cs="Corbel"/>
          <w:i/>
          <w:iCs/>
          <w:color w:val="000000"/>
          <w:sz w:val="21"/>
          <w:szCs w:val="21"/>
        </w:rPr>
        <w:t xml:space="preserve">Bijvoorbeeld om een </w:t>
      </w:r>
      <w:r w:rsidRPr="00CB702E">
        <w:rPr>
          <w:rFonts w:ascii="Corbel" w:hAnsi="Corbel" w:cs="Corbel"/>
          <w:i/>
          <w:iCs/>
          <w:color w:val="000000"/>
          <w:sz w:val="21"/>
          <w:szCs w:val="21"/>
        </w:rPr>
        <w:t xml:space="preserve"> hoger niveau van hygiëne of schoonhouden </w:t>
      </w:r>
      <w:r>
        <w:rPr>
          <w:rFonts w:ascii="Corbel" w:hAnsi="Corbel" w:cs="Corbel"/>
          <w:i/>
          <w:iCs/>
          <w:color w:val="000000"/>
          <w:sz w:val="21"/>
          <w:szCs w:val="21"/>
        </w:rPr>
        <w:t xml:space="preserve">te </w:t>
      </w:r>
      <w:r w:rsidRPr="00CB702E">
        <w:rPr>
          <w:rFonts w:ascii="Corbel" w:hAnsi="Corbel" w:cs="Corbel"/>
          <w:i/>
          <w:iCs/>
          <w:color w:val="000000"/>
          <w:sz w:val="21"/>
          <w:szCs w:val="21"/>
        </w:rPr>
        <w:t>realiseren</w:t>
      </w:r>
      <w:r>
        <w:rPr>
          <w:rFonts w:ascii="Corbel" w:hAnsi="Corbel" w:cs="Corbel"/>
          <w:i/>
          <w:iCs/>
          <w:color w:val="000000"/>
          <w:sz w:val="21"/>
          <w:szCs w:val="21"/>
        </w:rPr>
        <w:t xml:space="preserve"> of het </w:t>
      </w:r>
      <w:r w:rsidRPr="00CB702E">
        <w:rPr>
          <w:rFonts w:ascii="Corbel" w:hAnsi="Corbel" w:cs="Corbel"/>
          <w:i/>
          <w:iCs/>
          <w:color w:val="000000"/>
          <w:sz w:val="21"/>
          <w:szCs w:val="21"/>
        </w:rPr>
        <w:t xml:space="preserve"> beschikken over schone kleding. </w:t>
      </w:r>
    </w:p>
    <w:p w14:paraId="5265E606" w14:textId="77777777" w:rsidR="00CB702E" w:rsidRDefault="00CB702E" w:rsidP="001940A3">
      <w:pPr>
        <w:autoSpaceDE w:val="0"/>
        <w:autoSpaceDN w:val="0"/>
        <w:adjustRightInd w:val="0"/>
        <w:spacing w:line="240" w:lineRule="auto"/>
        <w:rPr>
          <w:sz w:val="22"/>
        </w:rPr>
      </w:pPr>
    </w:p>
    <w:p w14:paraId="0E4DCC16" w14:textId="77777777" w:rsidR="003D5950" w:rsidRPr="009107F1" w:rsidRDefault="003D5950" w:rsidP="001940A3">
      <w:pPr>
        <w:autoSpaceDE w:val="0"/>
        <w:autoSpaceDN w:val="0"/>
        <w:adjustRightInd w:val="0"/>
        <w:spacing w:line="240" w:lineRule="auto"/>
        <w:rPr>
          <w:sz w:val="22"/>
        </w:rPr>
      </w:pPr>
    </w:p>
    <w:p w14:paraId="66DA6CC4" w14:textId="361789B7" w:rsidR="00756455" w:rsidRDefault="00756455" w:rsidP="001940A3">
      <w:pPr>
        <w:autoSpaceDE w:val="0"/>
        <w:autoSpaceDN w:val="0"/>
        <w:adjustRightInd w:val="0"/>
        <w:spacing w:line="240" w:lineRule="auto"/>
        <w:rPr>
          <w:sz w:val="22"/>
        </w:rPr>
      </w:pPr>
      <w:r w:rsidRPr="00756455">
        <w:rPr>
          <w:sz w:val="22"/>
        </w:rPr>
        <w:t xml:space="preserve">In </w:t>
      </w:r>
      <w:r w:rsidR="003D5950">
        <w:rPr>
          <w:sz w:val="22"/>
        </w:rPr>
        <w:t>het besluit maatschappelijke ondersteuning gemeente Tilburg 2020 staat een verdere toelichting</w:t>
      </w:r>
    </w:p>
    <w:p w14:paraId="648B8287" w14:textId="77777777" w:rsidR="00F73C7C" w:rsidRPr="00756455" w:rsidRDefault="0038007C" w:rsidP="001940A3">
      <w:pPr>
        <w:autoSpaceDE w:val="0"/>
        <w:autoSpaceDN w:val="0"/>
        <w:adjustRightInd w:val="0"/>
        <w:spacing w:line="240" w:lineRule="auto"/>
        <w:rPr>
          <w:sz w:val="22"/>
        </w:rPr>
      </w:pPr>
      <w:hyperlink r:id="rId8" w:history="1">
        <w:r w:rsidR="003D5950">
          <w:rPr>
            <w:rStyle w:val="Hyperlink"/>
          </w:rPr>
          <w:t>http://decentrale.regelgeving.overheid.nl/cvdr/XHTMLoutput/Actueel/Tilburg/CVDR635627.html</w:t>
        </w:r>
      </w:hyperlink>
    </w:p>
    <w:p w14:paraId="571B6163" w14:textId="77777777" w:rsidR="00756455" w:rsidRDefault="00756455" w:rsidP="001940A3">
      <w:pPr>
        <w:autoSpaceDE w:val="0"/>
        <w:autoSpaceDN w:val="0"/>
        <w:adjustRightInd w:val="0"/>
        <w:spacing w:line="240" w:lineRule="auto"/>
        <w:rPr>
          <w:rFonts w:ascii="Calibri,Bold" w:hAnsi="Calibri,Bold" w:cs="Calibri,Bold"/>
          <w:b/>
          <w:bCs/>
          <w:sz w:val="24"/>
          <w:szCs w:val="24"/>
        </w:rPr>
      </w:pPr>
    </w:p>
    <w:p w14:paraId="507405D4" w14:textId="77777777" w:rsidR="001940A3" w:rsidRDefault="001940A3" w:rsidP="001940A3">
      <w:pPr>
        <w:autoSpaceDE w:val="0"/>
        <w:autoSpaceDN w:val="0"/>
        <w:adjustRightInd w:val="0"/>
        <w:spacing w:line="240" w:lineRule="auto"/>
        <w:rPr>
          <w:rFonts w:ascii="Calibri,Bold" w:hAnsi="Calibri,Bold" w:cs="Calibri,Bold"/>
          <w:b/>
          <w:bCs/>
          <w:sz w:val="24"/>
          <w:szCs w:val="24"/>
        </w:rPr>
      </w:pPr>
      <w:r>
        <w:rPr>
          <w:rFonts w:ascii="Calibri,Bold" w:hAnsi="Calibri,Bold" w:cs="Calibri,Bold"/>
          <w:b/>
          <w:bCs/>
          <w:sz w:val="24"/>
          <w:szCs w:val="24"/>
        </w:rPr>
        <w:t>Omvang van de opdracht</w:t>
      </w:r>
    </w:p>
    <w:p w14:paraId="0E108151" w14:textId="77777777" w:rsidR="001940A3" w:rsidRDefault="001940A3" w:rsidP="001940A3">
      <w:pPr>
        <w:autoSpaceDE w:val="0"/>
        <w:autoSpaceDN w:val="0"/>
        <w:adjustRightInd w:val="0"/>
        <w:spacing w:line="240" w:lineRule="auto"/>
        <w:rPr>
          <w:rFonts w:ascii="Calibri,Bold" w:hAnsi="Calibri,Bold" w:cs="Calibri,Bold"/>
          <w:b/>
          <w:bCs/>
          <w:sz w:val="24"/>
          <w:szCs w:val="24"/>
        </w:rPr>
      </w:pPr>
      <w:bookmarkStart w:id="0" w:name="_GoBack"/>
      <w:bookmarkEnd w:id="0"/>
    </w:p>
    <w:p w14:paraId="2A3DB819" w14:textId="77777777" w:rsidR="001940A3" w:rsidRPr="00756455" w:rsidRDefault="001940A3" w:rsidP="00756455">
      <w:pPr>
        <w:autoSpaceDE w:val="0"/>
        <w:autoSpaceDN w:val="0"/>
        <w:adjustRightInd w:val="0"/>
        <w:spacing w:line="240" w:lineRule="auto"/>
        <w:rPr>
          <w:sz w:val="22"/>
        </w:rPr>
      </w:pPr>
      <w:r w:rsidRPr="00756455">
        <w:rPr>
          <w:sz w:val="22"/>
        </w:rPr>
        <w:t>Om een indicatie te geven van de inzet Hulp aan Huis in de gemeente Tilburg zijn in onderstaand schema de</w:t>
      </w:r>
      <w:r w:rsidR="00756455">
        <w:rPr>
          <w:sz w:val="22"/>
        </w:rPr>
        <w:t xml:space="preserve"> </w:t>
      </w:r>
      <w:r w:rsidRPr="00756455">
        <w:rPr>
          <w:sz w:val="22"/>
        </w:rPr>
        <w:t>productiegegevens opgenomen van Hulp aan Huis in 2018 en 2019. Aan deze aantallen kan inschrijver op geen</w:t>
      </w:r>
      <w:r w:rsidR="00756455">
        <w:rPr>
          <w:sz w:val="22"/>
        </w:rPr>
        <w:t xml:space="preserve"> </w:t>
      </w:r>
      <w:r w:rsidRPr="00756455">
        <w:rPr>
          <w:sz w:val="22"/>
        </w:rPr>
        <w:t xml:space="preserve">enkele wijze rechten ontlenen. </w:t>
      </w:r>
    </w:p>
    <w:p w14:paraId="1CCC6F5A" w14:textId="77777777" w:rsidR="001940A3" w:rsidRPr="00756455" w:rsidRDefault="001940A3" w:rsidP="001940A3">
      <w:pPr>
        <w:autoSpaceDE w:val="0"/>
        <w:autoSpaceDN w:val="0"/>
        <w:adjustRightInd w:val="0"/>
        <w:spacing w:line="240" w:lineRule="auto"/>
        <w:rPr>
          <w:sz w:val="22"/>
        </w:rPr>
      </w:pPr>
    </w:p>
    <w:tbl>
      <w:tblPr>
        <w:tblStyle w:val="Tabelraster"/>
        <w:tblW w:w="0" w:type="auto"/>
        <w:tblLook w:val="04A0" w:firstRow="1" w:lastRow="0" w:firstColumn="1" w:lastColumn="0" w:noHBand="0" w:noVBand="1"/>
      </w:tblPr>
      <w:tblGrid>
        <w:gridCol w:w="4824"/>
        <w:gridCol w:w="1584"/>
        <w:gridCol w:w="1501"/>
        <w:gridCol w:w="1379"/>
      </w:tblGrid>
      <w:tr w:rsidR="001940A3" w:rsidRPr="00756455" w14:paraId="6592529A" w14:textId="77777777" w:rsidTr="00E30B04">
        <w:tc>
          <w:tcPr>
            <w:tcW w:w="4824" w:type="dxa"/>
            <w:shd w:val="clear" w:color="auto" w:fill="8DB3E2" w:themeFill="text2" w:themeFillTint="66"/>
          </w:tcPr>
          <w:p w14:paraId="69D8821F" w14:textId="77777777" w:rsidR="001940A3" w:rsidRPr="00756455" w:rsidRDefault="001940A3" w:rsidP="00E30B04">
            <w:pPr>
              <w:autoSpaceDE w:val="0"/>
              <w:autoSpaceDN w:val="0"/>
              <w:adjustRightInd w:val="0"/>
              <w:spacing w:line="240" w:lineRule="auto"/>
              <w:rPr>
                <w:sz w:val="22"/>
              </w:rPr>
            </w:pPr>
          </w:p>
        </w:tc>
        <w:tc>
          <w:tcPr>
            <w:tcW w:w="1584" w:type="dxa"/>
            <w:shd w:val="clear" w:color="auto" w:fill="8DB3E2" w:themeFill="text2" w:themeFillTint="66"/>
          </w:tcPr>
          <w:p w14:paraId="3204C278" w14:textId="77777777" w:rsidR="001940A3" w:rsidRPr="00756455" w:rsidRDefault="001940A3" w:rsidP="00E30B04">
            <w:pPr>
              <w:autoSpaceDE w:val="0"/>
              <w:autoSpaceDN w:val="0"/>
              <w:adjustRightInd w:val="0"/>
              <w:spacing w:line="240" w:lineRule="auto"/>
              <w:rPr>
                <w:sz w:val="22"/>
              </w:rPr>
            </w:pPr>
            <w:r w:rsidRPr="00756455">
              <w:rPr>
                <w:sz w:val="22"/>
              </w:rPr>
              <w:t>2018</w:t>
            </w:r>
          </w:p>
        </w:tc>
        <w:tc>
          <w:tcPr>
            <w:tcW w:w="1501" w:type="dxa"/>
            <w:shd w:val="clear" w:color="auto" w:fill="8DB3E2" w:themeFill="text2" w:themeFillTint="66"/>
          </w:tcPr>
          <w:p w14:paraId="7BA53BF3" w14:textId="77777777" w:rsidR="001940A3" w:rsidRPr="00756455" w:rsidRDefault="001940A3" w:rsidP="00E30B04">
            <w:pPr>
              <w:autoSpaceDE w:val="0"/>
              <w:autoSpaceDN w:val="0"/>
              <w:adjustRightInd w:val="0"/>
              <w:spacing w:line="240" w:lineRule="auto"/>
              <w:rPr>
                <w:sz w:val="22"/>
              </w:rPr>
            </w:pPr>
            <w:r w:rsidRPr="00756455">
              <w:rPr>
                <w:sz w:val="22"/>
              </w:rPr>
              <w:t>2019</w:t>
            </w:r>
          </w:p>
        </w:tc>
        <w:tc>
          <w:tcPr>
            <w:tcW w:w="1379" w:type="dxa"/>
            <w:shd w:val="clear" w:color="auto" w:fill="8DB3E2" w:themeFill="text2" w:themeFillTint="66"/>
          </w:tcPr>
          <w:p w14:paraId="0CF9C8A0" w14:textId="77777777" w:rsidR="001940A3" w:rsidRPr="00756455" w:rsidRDefault="001940A3" w:rsidP="00E30B04">
            <w:pPr>
              <w:autoSpaceDE w:val="0"/>
              <w:autoSpaceDN w:val="0"/>
              <w:adjustRightInd w:val="0"/>
              <w:spacing w:line="240" w:lineRule="auto"/>
              <w:rPr>
                <w:sz w:val="22"/>
              </w:rPr>
            </w:pPr>
            <w:r w:rsidRPr="00756455">
              <w:rPr>
                <w:sz w:val="22"/>
              </w:rPr>
              <w:t>2020</w:t>
            </w:r>
          </w:p>
        </w:tc>
      </w:tr>
      <w:tr w:rsidR="001940A3" w:rsidRPr="00756455" w14:paraId="5563D851" w14:textId="77777777" w:rsidTr="00E30B04">
        <w:tc>
          <w:tcPr>
            <w:tcW w:w="4824" w:type="dxa"/>
          </w:tcPr>
          <w:p w14:paraId="3977CBCA" w14:textId="77777777" w:rsidR="001940A3" w:rsidRPr="00756455" w:rsidRDefault="001940A3" w:rsidP="00E30B04">
            <w:pPr>
              <w:autoSpaceDE w:val="0"/>
              <w:autoSpaceDN w:val="0"/>
              <w:adjustRightInd w:val="0"/>
              <w:spacing w:line="240" w:lineRule="auto"/>
              <w:rPr>
                <w:sz w:val="22"/>
              </w:rPr>
            </w:pPr>
            <w:r w:rsidRPr="00756455">
              <w:rPr>
                <w:sz w:val="22"/>
              </w:rPr>
              <w:t>Aantal inwoners Hulp aan Huis bij gecontracteerde aanbieder (1 januari)</w:t>
            </w:r>
          </w:p>
        </w:tc>
        <w:tc>
          <w:tcPr>
            <w:tcW w:w="1584" w:type="dxa"/>
          </w:tcPr>
          <w:p w14:paraId="43D1E929" w14:textId="77777777" w:rsidR="001940A3" w:rsidRPr="00756455" w:rsidRDefault="001940A3" w:rsidP="00E30B04">
            <w:pPr>
              <w:autoSpaceDE w:val="0"/>
              <w:autoSpaceDN w:val="0"/>
              <w:adjustRightInd w:val="0"/>
              <w:spacing w:line="240" w:lineRule="auto"/>
              <w:rPr>
                <w:sz w:val="22"/>
              </w:rPr>
            </w:pPr>
            <w:r w:rsidRPr="00756455">
              <w:rPr>
                <w:sz w:val="22"/>
              </w:rPr>
              <w:t>3.389</w:t>
            </w:r>
          </w:p>
        </w:tc>
        <w:tc>
          <w:tcPr>
            <w:tcW w:w="1501" w:type="dxa"/>
          </w:tcPr>
          <w:p w14:paraId="66EAAF7F" w14:textId="77777777" w:rsidR="001940A3" w:rsidRPr="00756455" w:rsidRDefault="001940A3" w:rsidP="00E30B04">
            <w:pPr>
              <w:autoSpaceDE w:val="0"/>
              <w:autoSpaceDN w:val="0"/>
              <w:adjustRightInd w:val="0"/>
              <w:spacing w:line="240" w:lineRule="auto"/>
              <w:rPr>
                <w:sz w:val="22"/>
              </w:rPr>
            </w:pPr>
            <w:r w:rsidRPr="00756455">
              <w:rPr>
                <w:sz w:val="22"/>
              </w:rPr>
              <w:t>3.794</w:t>
            </w:r>
          </w:p>
        </w:tc>
        <w:tc>
          <w:tcPr>
            <w:tcW w:w="1379" w:type="dxa"/>
          </w:tcPr>
          <w:p w14:paraId="545B80AA" w14:textId="77777777" w:rsidR="001940A3" w:rsidRPr="00756455" w:rsidRDefault="001940A3" w:rsidP="00E30B04">
            <w:pPr>
              <w:autoSpaceDE w:val="0"/>
              <w:autoSpaceDN w:val="0"/>
              <w:adjustRightInd w:val="0"/>
              <w:spacing w:line="240" w:lineRule="auto"/>
              <w:rPr>
                <w:sz w:val="22"/>
              </w:rPr>
            </w:pPr>
            <w:r w:rsidRPr="00756455">
              <w:rPr>
                <w:sz w:val="22"/>
              </w:rPr>
              <w:t>4.440</w:t>
            </w:r>
          </w:p>
        </w:tc>
      </w:tr>
      <w:tr w:rsidR="001940A3" w:rsidRPr="00756455" w14:paraId="43174BEB" w14:textId="77777777" w:rsidTr="00E30B04">
        <w:tc>
          <w:tcPr>
            <w:tcW w:w="4824" w:type="dxa"/>
          </w:tcPr>
          <w:p w14:paraId="726E7E1B" w14:textId="77777777" w:rsidR="001940A3" w:rsidRPr="00756455" w:rsidRDefault="001940A3" w:rsidP="00E30B04">
            <w:pPr>
              <w:autoSpaceDE w:val="0"/>
              <w:autoSpaceDN w:val="0"/>
              <w:adjustRightInd w:val="0"/>
              <w:spacing w:line="240" w:lineRule="auto"/>
              <w:rPr>
                <w:sz w:val="22"/>
              </w:rPr>
            </w:pPr>
            <w:r w:rsidRPr="00756455">
              <w:rPr>
                <w:sz w:val="22"/>
              </w:rPr>
              <w:t xml:space="preserve">Aantal inwoners met Hulp aan Huis van alfahulp </w:t>
            </w:r>
          </w:p>
          <w:p w14:paraId="13E8B41E" w14:textId="77777777" w:rsidR="001940A3" w:rsidRPr="00756455" w:rsidRDefault="001940A3" w:rsidP="00E30B04">
            <w:pPr>
              <w:autoSpaceDE w:val="0"/>
              <w:autoSpaceDN w:val="0"/>
              <w:adjustRightInd w:val="0"/>
              <w:spacing w:line="240" w:lineRule="auto"/>
              <w:rPr>
                <w:sz w:val="22"/>
              </w:rPr>
            </w:pPr>
            <w:r w:rsidRPr="00756455">
              <w:rPr>
                <w:sz w:val="22"/>
              </w:rPr>
              <w:t>(1 januari)</w:t>
            </w:r>
          </w:p>
        </w:tc>
        <w:tc>
          <w:tcPr>
            <w:tcW w:w="1584" w:type="dxa"/>
          </w:tcPr>
          <w:p w14:paraId="6152A25C" w14:textId="77777777" w:rsidR="001940A3" w:rsidRPr="00756455" w:rsidRDefault="001940A3" w:rsidP="00E30B04">
            <w:pPr>
              <w:autoSpaceDE w:val="0"/>
              <w:autoSpaceDN w:val="0"/>
              <w:adjustRightInd w:val="0"/>
              <w:spacing w:line="240" w:lineRule="auto"/>
              <w:rPr>
                <w:sz w:val="22"/>
              </w:rPr>
            </w:pPr>
            <w:r w:rsidRPr="00756455">
              <w:rPr>
                <w:sz w:val="22"/>
              </w:rPr>
              <w:t>2.874</w:t>
            </w:r>
          </w:p>
        </w:tc>
        <w:tc>
          <w:tcPr>
            <w:tcW w:w="1501" w:type="dxa"/>
          </w:tcPr>
          <w:p w14:paraId="3A2B9DDB" w14:textId="77777777" w:rsidR="001940A3" w:rsidRPr="00756455" w:rsidRDefault="001940A3" w:rsidP="00E30B04">
            <w:pPr>
              <w:autoSpaceDE w:val="0"/>
              <w:autoSpaceDN w:val="0"/>
              <w:adjustRightInd w:val="0"/>
              <w:spacing w:line="240" w:lineRule="auto"/>
              <w:rPr>
                <w:sz w:val="22"/>
              </w:rPr>
            </w:pPr>
            <w:r w:rsidRPr="00756455">
              <w:rPr>
                <w:sz w:val="22"/>
              </w:rPr>
              <w:t>2.709</w:t>
            </w:r>
          </w:p>
        </w:tc>
        <w:tc>
          <w:tcPr>
            <w:tcW w:w="1379" w:type="dxa"/>
          </w:tcPr>
          <w:p w14:paraId="3653ACC1" w14:textId="77777777" w:rsidR="001940A3" w:rsidRPr="00756455" w:rsidRDefault="001940A3" w:rsidP="00E30B04">
            <w:pPr>
              <w:autoSpaceDE w:val="0"/>
              <w:autoSpaceDN w:val="0"/>
              <w:adjustRightInd w:val="0"/>
              <w:spacing w:line="240" w:lineRule="auto"/>
              <w:rPr>
                <w:sz w:val="22"/>
              </w:rPr>
            </w:pPr>
            <w:r w:rsidRPr="00756455">
              <w:rPr>
                <w:sz w:val="22"/>
              </w:rPr>
              <w:t>2.513</w:t>
            </w:r>
          </w:p>
        </w:tc>
      </w:tr>
      <w:tr w:rsidR="001940A3" w:rsidRPr="00756455" w14:paraId="4FDBAA1A" w14:textId="77777777" w:rsidTr="00E30B04">
        <w:tc>
          <w:tcPr>
            <w:tcW w:w="4824" w:type="dxa"/>
          </w:tcPr>
          <w:p w14:paraId="6FC84E1C" w14:textId="77777777" w:rsidR="001940A3" w:rsidRPr="00756455" w:rsidRDefault="001940A3" w:rsidP="00E30B04">
            <w:pPr>
              <w:autoSpaceDE w:val="0"/>
              <w:autoSpaceDN w:val="0"/>
              <w:adjustRightInd w:val="0"/>
              <w:spacing w:line="240" w:lineRule="auto"/>
              <w:rPr>
                <w:sz w:val="22"/>
              </w:rPr>
            </w:pPr>
            <w:r w:rsidRPr="00756455">
              <w:rPr>
                <w:sz w:val="22"/>
              </w:rPr>
              <w:t>Totaal aantal inwoners met Hulp aan Huis (1 januari)</w:t>
            </w:r>
          </w:p>
        </w:tc>
        <w:tc>
          <w:tcPr>
            <w:tcW w:w="1584" w:type="dxa"/>
          </w:tcPr>
          <w:p w14:paraId="72697CE8" w14:textId="77777777" w:rsidR="001940A3" w:rsidRPr="00756455" w:rsidRDefault="001940A3" w:rsidP="00E30B04">
            <w:pPr>
              <w:autoSpaceDE w:val="0"/>
              <w:autoSpaceDN w:val="0"/>
              <w:adjustRightInd w:val="0"/>
              <w:spacing w:line="240" w:lineRule="auto"/>
              <w:rPr>
                <w:sz w:val="22"/>
              </w:rPr>
            </w:pPr>
            <w:r w:rsidRPr="00756455">
              <w:rPr>
                <w:sz w:val="22"/>
              </w:rPr>
              <w:t>6.263</w:t>
            </w:r>
          </w:p>
        </w:tc>
        <w:tc>
          <w:tcPr>
            <w:tcW w:w="1501" w:type="dxa"/>
          </w:tcPr>
          <w:p w14:paraId="53E9D07C" w14:textId="77777777" w:rsidR="001940A3" w:rsidRPr="00756455" w:rsidRDefault="001940A3" w:rsidP="00E30B04">
            <w:pPr>
              <w:autoSpaceDE w:val="0"/>
              <w:autoSpaceDN w:val="0"/>
              <w:adjustRightInd w:val="0"/>
              <w:spacing w:line="240" w:lineRule="auto"/>
              <w:rPr>
                <w:sz w:val="22"/>
              </w:rPr>
            </w:pPr>
            <w:r w:rsidRPr="00756455">
              <w:rPr>
                <w:sz w:val="22"/>
              </w:rPr>
              <w:t>6.503</w:t>
            </w:r>
          </w:p>
        </w:tc>
        <w:tc>
          <w:tcPr>
            <w:tcW w:w="1379" w:type="dxa"/>
          </w:tcPr>
          <w:p w14:paraId="4BEFF6CB" w14:textId="77777777" w:rsidR="001940A3" w:rsidRPr="00756455" w:rsidRDefault="001940A3" w:rsidP="00E30B04">
            <w:pPr>
              <w:autoSpaceDE w:val="0"/>
              <w:autoSpaceDN w:val="0"/>
              <w:adjustRightInd w:val="0"/>
              <w:spacing w:line="240" w:lineRule="auto"/>
              <w:rPr>
                <w:sz w:val="22"/>
              </w:rPr>
            </w:pPr>
            <w:r w:rsidRPr="00756455">
              <w:rPr>
                <w:sz w:val="22"/>
              </w:rPr>
              <w:t>6.953</w:t>
            </w:r>
          </w:p>
        </w:tc>
      </w:tr>
      <w:tr w:rsidR="001940A3" w:rsidRPr="00756455" w14:paraId="78894BE1" w14:textId="77777777" w:rsidTr="00E30B04">
        <w:tc>
          <w:tcPr>
            <w:tcW w:w="4824" w:type="dxa"/>
          </w:tcPr>
          <w:p w14:paraId="391997EA" w14:textId="77777777" w:rsidR="001940A3" w:rsidRPr="00756455" w:rsidRDefault="001940A3" w:rsidP="00E30B04">
            <w:pPr>
              <w:autoSpaceDE w:val="0"/>
              <w:autoSpaceDN w:val="0"/>
              <w:adjustRightInd w:val="0"/>
              <w:spacing w:line="240" w:lineRule="auto"/>
              <w:rPr>
                <w:sz w:val="22"/>
              </w:rPr>
            </w:pPr>
            <w:r w:rsidRPr="00756455">
              <w:rPr>
                <w:sz w:val="22"/>
              </w:rPr>
              <w:t>Gemiddeld aantal beschikte uren per week (jaarbasis)</w:t>
            </w:r>
          </w:p>
        </w:tc>
        <w:tc>
          <w:tcPr>
            <w:tcW w:w="1584" w:type="dxa"/>
          </w:tcPr>
          <w:p w14:paraId="25E5B823" w14:textId="77777777" w:rsidR="001940A3" w:rsidRPr="00756455" w:rsidRDefault="001940A3" w:rsidP="00E30B04">
            <w:pPr>
              <w:autoSpaceDE w:val="0"/>
              <w:autoSpaceDN w:val="0"/>
              <w:adjustRightInd w:val="0"/>
              <w:spacing w:line="240" w:lineRule="auto"/>
              <w:rPr>
                <w:sz w:val="22"/>
              </w:rPr>
            </w:pPr>
            <w:r w:rsidRPr="00756455">
              <w:rPr>
                <w:sz w:val="22"/>
              </w:rPr>
              <w:t>2,81</w:t>
            </w:r>
          </w:p>
        </w:tc>
        <w:tc>
          <w:tcPr>
            <w:tcW w:w="1501" w:type="dxa"/>
          </w:tcPr>
          <w:p w14:paraId="78D5DF2B" w14:textId="77777777" w:rsidR="001940A3" w:rsidRPr="00756455" w:rsidRDefault="001940A3" w:rsidP="00E30B04">
            <w:pPr>
              <w:autoSpaceDE w:val="0"/>
              <w:autoSpaceDN w:val="0"/>
              <w:adjustRightInd w:val="0"/>
              <w:spacing w:line="240" w:lineRule="auto"/>
              <w:rPr>
                <w:sz w:val="22"/>
              </w:rPr>
            </w:pPr>
            <w:r w:rsidRPr="00756455">
              <w:rPr>
                <w:sz w:val="22"/>
              </w:rPr>
              <w:t>2,77</w:t>
            </w:r>
          </w:p>
        </w:tc>
        <w:tc>
          <w:tcPr>
            <w:tcW w:w="1379" w:type="dxa"/>
          </w:tcPr>
          <w:p w14:paraId="3FDF6743" w14:textId="77777777" w:rsidR="001940A3" w:rsidRPr="00756455" w:rsidRDefault="001940A3" w:rsidP="00E30B04">
            <w:pPr>
              <w:autoSpaceDE w:val="0"/>
              <w:autoSpaceDN w:val="0"/>
              <w:adjustRightInd w:val="0"/>
              <w:spacing w:line="240" w:lineRule="auto"/>
              <w:rPr>
                <w:sz w:val="22"/>
              </w:rPr>
            </w:pPr>
            <w:r w:rsidRPr="00756455">
              <w:rPr>
                <w:sz w:val="22"/>
              </w:rPr>
              <w:t>-</w:t>
            </w:r>
          </w:p>
        </w:tc>
      </w:tr>
      <w:tr w:rsidR="001940A3" w:rsidRPr="00756455" w14:paraId="5EE92B1C" w14:textId="77777777" w:rsidTr="00E30B04">
        <w:tc>
          <w:tcPr>
            <w:tcW w:w="4824" w:type="dxa"/>
          </w:tcPr>
          <w:p w14:paraId="4630EF13" w14:textId="77777777" w:rsidR="001940A3" w:rsidRPr="00756455" w:rsidRDefault="001940A3" w:rsidP="00E30B04">
            <w:pPr>
              <w:autoSpaceDE w:val="0"/>
              <w:autoSpaceDN w:val="0"/>
              <w:adjustRightInd w:val="0"/>
              <w:spacing w:line="240" w:lineRule="auto"/>
              <w:rPr>
                <w:sz w:val="22"/>
              </w:rPr>
            </w:pPr>
            <w:r w:rsidRPr="00756455">
              <w:rPr>
                <w:sz w:val="22"/>
              </w:rPr>
              <w:t>Verzilveringspercentage (jaarbasis)</w:t>
            </w:r>
          </w:p>
        </w:tc>
        <w:tc>
          <w:tcPr>
            <w:tcW w:w="1584" w:type="dxa"/>
          </w:tcPr>
          <w:p w14:paraId="5E507AF3" w14:textId="77777777" w:rsidR="001940A3" w:rsidRPr="00756455" w:rsidRDefault="001940A3" w:rsidP="00E30B04">
            <w:pPr>
              <w:autoSpaceDE w:val="0"/>
              <w:autoSpaceDN w:val="0"/>
              <w:adjustRightInd w:val="0"/>
              <w:spacing w:line="240" w:lineRule="auto"/>
              <w:rPr>
                <w:sz w:val="22"/>
              </w:rPr>
            </w:pPr>
            <w:r w:rsidRPr="00756455">
              <w:rPr>
                <w:sz w:val="22"/>
              </w:rPr>
              <w:t>84,8%</w:t>
            </w:r>
          </w:p>
        </w:tc>
        <w:tc>
          <w:tcPr>
            <w:tcW w:w="1501" w:type="dxa"/>
          </w:tcPr>
          <w:p w14:paraId="5089AE51" w14:textId="77777777" w:rsidR="001940A3" w:rsidRPr="00756455" w:rsidRDefault="001940A3" w:rsidP="00E30B04">
            <w:pPr>
              <w:autoSpaceDE w:val="0"/>
              <w:autoSpaceDN w:val="0"/>
              <w:adjustRightInd w:val="0"/>
              <w:spacing w:line="240" w:lineRule="auto"/>
              <w:rPr>
                <w:sz w:val="22"/>
              </w:rPr>
            </w:pPr>
            <w:r w:rsidRPr="00756455">
              <w:rPr>
                <w:sz w:val="22"/>
              </w:rPr>
              <w:t>83,1%</w:t>
            </w:r>
          </w:p>
        </w:tc>
        <w:tc>
          <w:tcPr>
            <w:tcW w:w="1379" w:type="dxa"/>
          </w:tcPr>
          <w:p w14:paraId="4CF144CC" w14:textId="77777777" w:rsidR="001940A3" w:rsidRPr="00756455" w:rsidRDefault="001940A3" w:rsidP="00E30B04">
            <w:pPr>
              <w:autoSpaceDE w:val="0"/>
              <w:autoSpaceDN w:val="0"/>
              <w:adjustRightInd w:val="0"/>
              <w:spacing w:line="240" w:lineRule="auto"/>
              <w:rPr>
                <w:sz w:val="22"/>
              </w:rPr>
            </w:pPr>
            <w:r w:rsidRPr="00756455">
              <w:rPr>
                <w:sz w:val="22"/>
              </w:rPr>
              <w:t>-</w:t>
            </w:r>
          </w:p>
        </w:tc>
      </w:tr>
    </w:tbl>
    <w:p w14:paraId="3227CBAE" w14:textId="77777777" w:rsidR="001940A3" w:rsidRPr="00756455" w:rsidRDefault="001940A3" w:rsidP="001940A3">
      <w:pPr>
        <w:autoSpaceDE w:val="0"/>
        <w:autoSpaceDN w:val="0"/>
        <w:adjustRightInd w:val="0"/>
        <w:spacing w:line="240" w:lineRule="auto"/>
        <w:rPr>
          <w:sz w:val="22"/>
        </w:rPr>
      </w:pPr>
    </w:p>
    <w:p w14:paraId="3BBDAB60" w14:textId="77777777" w:rsidR="001940A3" w:rsidRPr="00756455" w:rsidRDefault="001940A3" w:rsidP="001940A3">
      <w:pPr>
        <w:autoSpaceDE w:val="0"/>
        <w:autoSpaceDN w:val="0"/>
        <w:adjustRightInd w:val="0"/>
        <w:spacing w:line="240" w:lineRule="auto"/>
        <w:rPr>
          <w:b/>
          <w:sz w:val="22"/>
        </w:rPr>
      </w:pPr>
      <w:r w:rsidRPr="00756455">
        <w:rPr>
          <w:b/>
          <w:sz w:val="22"/>
        </w:rPr>
        <w:t>Toelichting</w:t>
      </w:r>
    </w:p>
    <w:p w14:paraId="7664618E" w14:textId="77777777" w:rsidR="001940A3" w:rsidRPr="00756455" w:rsidRDefault="001940A3" w:rsidP="001940A3">
      <w:pPr>
        <w:rPr>
          <w:sz w:val="22"/>
        </w:rPr>
      </w:pPr>
      <w:r w:rsidRPr="00756455">
        <w:rPr>
          <w:sz w:val="22"/>
        </w:rPr>
        <w:t xml:space="preserve">Tot 1 januari 2020 had de gemeente Tilburg de algemene voorziening Hulp aan Huis (lichte toets, maximaal 3 uur), die openstond voor de </w:t>
      </w:r>
      <w:proofErr w:type="spellStart"/>
      <w:r w:rsidRPr="00756455">
        <w:rPr>
          <w:sz w:val="22"/>
        </w:rPr>
        <w:t>Wmo</w:t>
      </w:r>
      <w:proofErr w:type="spellEnd"/>
      <w:r w:rsidRPr="00756455">
        <w:rPr>
          <w:sz w:val="22"/>
        </w:rPr>
        <w:t xml:space="preserve"> doelgroep. Als de algemene voorziening onvoldoende was, bepaalde de gemeente middels een gesprek of een aanvullende maatwerkvoorziening nodig was. Als dat zo was, kreeg  een inwoner extra uren. Tot 1 januari 2020 viel de Hulp aan Huis in de gemeente Tilburg niet onder het </w:t>
      </w:r>
      <w:proofErr w:type="spellStart"/>
      <w:r w:rsidRPr="00756455">
        <w:rPr>
          <w:sz w:val="22"/>
        </w:rPr>
        <w:t>Wmo</w:t>
      </w:r>
      <w:proofErr w:type="spellEnd"/>
      <w:r w:rsidRPr="00756455">
        <w:rPr>
          <w:sz w:val="22"/>
        </w:rPr>
        <w:t xml:space="preserve"> abonnementstarief. Inwoners betaalden hiervoor een aan hun inkomen gerelateerde eigen bijdrage. </w:t>
      </w:r>
    </w:p>
    <w:p w14:paraId="03FF8312" w14:textId="77777777" w:rsidR="001940A3" w:rsidRPr="00756455" w:rsidRDefault="001940A3" w:rsidP="001940A3">
      <w:pPr>
        <w:rPr>
          <w:sz w:val="22"/>
        </w:rPr>
      </w:pPr>
    </w:p>
    <w:p w14:paraId="7C53EE07" w14:textId="77777777" w:rsidR="001940A3" w:rsidRPr="00756455" w:rsidRDefault="001940A3" w:rsidP="001940A3">
      <w:pPr>
        <w:rPr>
          <w:sz w:val="22"/>
        </w:rPr>
      </w:pPr>
      <w:r w:rsidRPr="00756455">
        <w:rPr>
          <w:sz w:val="22"/>
        </w:rPr>
        <w:t xml:space="preserve">Op 1 januari 2020 is de gemeente Tilburg over gegaan op een maatwerkvoorziening Hulp aan Huis zoals omschreven in deze opdracht. De algemene voorziening en aanvullende maatwerkvoorziening zijn daarmee komen te vervallen. </w:t>
      </w:r>
    </w:p>
    <w:p w14:paraId="3ADF6DFE" w14:textId="77777777" w:rsidR="001940A3" w:rsidRPr="00756455" w:rsidRDefault="001940A3" w:rsidP="001940A3">
      <w:pPr>
        <w:rPr>
          <w:sz w:val="22"/>
        </w:rPr>
      </w:pPr>
    </w:p>
    <w:p w14:paraId="288B6F09" w14:textId="77777777" w:rsidR="001940A3" w:rsidRPr="00756455" w:rsidRDefault="001940A3" w:rsidP="001940A3">
      <w:pPr>
        <w:rPr>
          <w:b/>
          <w:sz w:val="22"/>
        </w:rPr>
      </w:pPr>
      <w:r w:rsidRPr="00756455">
        <w:rPr>
          <w:b/>
          <w:sz w:val="22"/>
        </w:rPr>
        <w:t>Herindicatie</w:t>
      </w:r>
    </w:p>
    <w:p w14:paraId="082F63DF" w14:textId="77777777" w:rsidR="001940A3" w:rsidRPr="00756455" w:rsidRDefault="001940A3" w:rsidP="001940A3">
      <w:pPr>
        <w:rPr>
          <w:sz w:val="22"/>
        </w:rPr>
      </w:pPr>
      <w:r w:rsidRPr="00756455">
        <w:rPr>
          <w:sz w:val="22"/>
        </w:rPr>
        <w:lastRenderedPageBreak/>
        <w:t xml:space="preserve">De inwoners die vóór 1 januari 2020 Hulp aan Huis hadden worden in 2020 en 2021 </w:t>
      </w:r>
      <w:proofErr w:type="spellStart"/>
      <w:r w:rsidRPr="00756455">
        <w:rPr>
          <w:sz w:val="22"/>
        </w:rPr>
        <w:t>geherindiceerd</w:t>
      </w:r>
      <w:proofErr w:type="spellEnd"/>
      <w:r w:rsidRPr="00756455">
        <w:rPr>
          <w:sz w:val="22"/>
        </w:rPr>
        <w:t xml:space="preserve"> op basis van de nieuwe maatwerkvoorziening Hulp aan Huis. Het kan zijn dat zij hierdoor geen Hulp aan Huis meer krijgen of dat de omvang van de Hulp aan Huis wijzigt. </w:t>
      </w:r>
    </w:p>
    <w:p w14:paraId="1D170CF3" w14:textId="77777777" w:rsidR="001940A3" w:rsidRPr="00756455" w:rsidRDefault="001940A3" w:rsidP="001940A3">
      <w:pPr>
        <w:rPr>
          <w:sz w:val="22"/>
        </w:rPr>
      </w:pPr>
    </w:p>
    <w:p w14:paraId="18587CD4" w14:textId="77777777" w:rsidR="001940A3" w:rsidRPr="00756455" w:rsidRDefault="001940A3" w:rsidP="001940A3">
      <w:pPr>
        <w:rPr>
          <w:b/>
          <w:sz w:val="22"/>
        </w:rPr>
      </w:pPr>
      <w:r w:rsidRPr="00756455">
        <w:rPr>
          <w:b/>
          <w:sz w:val="22"/>
        </w:rPr>
        <w:t>Inzet alfahulpen</w:t>
      </w:r>
    </w:p>
    <w:p w14:paraId="15B98D7C" w14:textId="77777777" w:rsidR="001940A3" w:rsidRPr="00756455" w:rsidRDefault="001940A3" w:rsidP="001940A3">
      <w:pPr>
        <w:rPr>
          <w:sz w:val="22"/>
        </w:rPr>
      </w:pPr>
      <w:r w:rsidRPr="00756455">
        <w:rPr>
          <w:sz w:val="22"/>
        </w:rPr>
        <w:t xml:space="preserve">Wij zijn voornemens om de inwoners die momenteel een alfahulp hebben uiterlijk eind 2021 over te laten stappen naar een gecontracteerde aanbieder en te stoppen met de inzet van alfahulpen. Met andere woorden: inwoners die een alfahulp hebben,  zullen uiterlijk vanaf eind 2021 ook bediend moeten worden door de gecontracteerde aanbieders. </w:t>
      </w:r>
    </w:p>
    <w:p w14:paraId="0A7597EE" w14:textId="77777777" w:rsidR="001940A3" w:rsidRDefault="001940A3" w:rsidP="001940A3">
      <w:pPr>
        <w:rPr>
          <w:sz w:val="22"/>
        </w:rPr>
      </w:pPr>
    </w:p>
    <w:p w14:paraId="5C523CAF" w14:textId="400B113D" w:rsidR="007C3688" w:rsidRDefault="003D5950" w:rsidP="001940A3">
      <w:pPr>
        <w:rPr>
          <w:sz w:val="22"/>
        </w:rPr>
      </w:pPr>
      <w:r>
        <w:rPr>
          <w:sz w:val="22"/>
        </w:rPr>
        <w:t xml:space="preserve">Opdrachtgever verwacht van de gecontracteerde aanbieders </w:t>
      </w:r>
      <w:r w:rsidR="007C3688">
        <w:rPr>
          <w:sz w:val="22"/>
        </w:rPr>
        <w:t xml:space="preserve">dat zij zich conformeren aan en meewerken aan het </w:t>
      </w:r>
      <w:r w:rsidR="007B7E5A">
        <w:rPr>
          <w:sz w:val="22"/>
        </w:rPr>
        <w:t>overzettings</w:t>
      </w:r>
      <w:r w:rsidR="007C3688">
        <w:rPr>
          <w:sz w:val="22"/>
        </w:rPr>
        <w:t xml:space="preserve">proces van opdrachtgever </w:t>
      </w:r>
      <w:r w:rsidR="007D0A7F">
        <w:rPr>
          <w:sz w:val="22"/>
        </w:rPr>
        <w:t xml:space="preserve">van </w:t>
      </w:r>
      <w:r w:rsidR="007C3688">
        <w:rPr>
          <w:sz w:val="22"/>
        </w:rPr>
        <w:t xml:space="preserve">klanten met een alfahulp en alfahulpen </w:t>
      </w:r>
      <w:r w:rsidR="007D0A7F">
        <w:rPr>
          <w:sz w:val="22"/>
        </w:rPr>
        <w:t xml:space="preserve"> naar een gecontracteerde aanbieder</w:t>
      </w:r>
      <w:r w:rsidR="007C3688">
        <w:rPr>
          <w:sz w:val="22"/>
        </w:rPr>
        <w:t>, bv door deel te nemen aan informatiemarkten voor alfahulpen.</w:t>
      </w:r>
      <w:r w:rsidR="007B7E5A">
        <w:rPr>
          <w:sz w:val="22"/>
        </w:rPr>
        <w:t xml:space="preserve"> </w:t>
      </w:r>
    </w:p>
    <w:p w14:paraId="59EEDA64" w14:textId="77777777" w:rsidR="007B7E5A" w:rsidRDefault="007B7E5A" w:rsidP="001940A3">
      <w:pPr>
        <w:rPr>
          <w:sz w:val="22"/>
        </w:rPr>
      </w:pPr>
    </w:p>
    <w:p w14:paraId="3B3D1FD8" w14:textId="03A13040" w:rsidR="007B7E5A" w:rsidRDefault="007B7E5A" w:rsidP="001940A3">
      <w:pPr>
        <w:rPr>
          <w:sz w:val="22"/>
        </w:rPr>
      </w:pPr>
      <w:r>
        <w:rPr>
          <w:sz w:val="22"/>
        </w:rPr>
        <w:t xml:space="preserve">Opdrachtgever verwacht van de gecontracteerde aanbieders dat zij buiten bovengenoemd proces niet actief alfahulpen werven. </w:t>
      </w:r>
    </w:p>
    <w:p w14:paraId="32FB826D" w14:textId="77777777" w:rsidR="003D5950" w:rsidRPr="00756455" w:rsidRDefault="007C3688" w:rsidP="001940A3">
      <w:pPr>
        <w:rPr>
          <w:sz w:val="22"/>
        </w:rPr>
      </w:pPr>
      <w:r>
        <w:rPr>
          <w:sz w:val="22"/>
        </w:rPr>
        <w:t xml:space="preserve">  </w:t>
      </w:r>
    </w:p>
    <w:p w14:paraId="75C76B15" w14:textId="77777777" w:rsidR="001940A3" w:rsidRPr="00756455" w:rsidRDefault="001940A3" w:rsidP="001940A3">
      <w:pPr>
        <w:rPr>
          <w:sz w:val="22"/>
        </w:rPr>
      </w:pPr>
      <w:r w:rsidRPr="00756455">
        <w:rPr>
          <w:sz w:val="22"/>
        </w:rPr>
        <w:t>Opdrachtgever verwacht van de gecontracteerde aanbieders  dat zij  een uiterste inspanning leveren om continuïteit tussen hulp en inwoner te waarborgen. Bijvoorbeeld door bereid te zijn om voormalige alfahulpen in dienst te nemen zodat bestaande 'koppeltjes' van klant en alfahulp bij elkaar kunnen blijven</w:t>
      </w:r>
    </w:p>
    <w:p w14:paraId="7E63FC83" w14:textId="77777777" w:rsidR="001940A3" w:rsidRPr="00756455" w:rsidRDefault="001940A3" w:rsidP="001940A3">
      <w:pPr>
        <w:rPr>
          <w:sz w:val="22"/>
        </w:rPr>
      </w:pPr>
    </w:p>
    <w:p w14:paraId="5CDB1F68" w14:textId="77777777" w:rsidR="00E30B04" w:rsidRDefault="001940A3" w:rsidP="00E30B04">
      <w:pPr>
        <w:autoSpaceDE w:val="0"/>
        <w:autoSpaceDN w:val="0"/>
        <w:adjustRightInd w:val="0"/>
        <w:spacing w:line="240" w:lineRule="auto"/>
        <w:rPr>
          <w:rFonts w:ascii="Calibri,Bold" w:hAnsi="Calibri,Bold" w:cs="Calibri,Bold"/>
          <w:b/>
          <w:bCs/>
          <w:sz w:val="24"/>
          <w:szCs w:val="24"/>
        </w:rPr>
      </w:pPr>
      <w:r w:rsidRPr="00756455">
        <w:rPr>
          <w:sz w:val="22"/>
        </w:rPr>
        <w:br w:type="page"/>
      </w:r>
      <w:r w:rsidR="00E30B04" w:rsidRPr="008B2B89">
        <w:rPr>
          <w:rFonts w:ascii="Calibri,Bold" w:hAnsi="Calibri,Bold" w:cs="Calibri,Bold"/>
          <w:b/>
          <w:bCs/>
          <w:sz w:val="24"/>
          <w:szCs w:val="24"/>
        </w:rPr>
        <w:lastRenderedPageBreak/>
        <w:t>Bijlage</w:t>
      </w:r>
      <w:r w:rsidR="00E30B04">
        <w:rPr>
          <w:rFonts w:ascii="Calibri,Bold" w:hAnsi="Calibri,Bold" w:cs="Calibri,Bold"/>
          <w:b/>
          <w:bCs/>
          <w:sz w:val="24"/>
          <w:szCs w:val="24"/>
        </w:rPr>
        <w:t xml:space="preserve">n </w:t>
      </w:r>
    </w:p>
    <w:p w14:paraId="5D50AF52" w14:textId="77777777" w:rsidR="00E30B04" w:rsidRDefault="00E30B04" w:rsidP="00E30B04">
      <w:pPr>
        <w:rPr>
          <w:sz w:val="22"/>
        </w:rPr>
      </w:pPr>
    </w:p>
    <w:p w14:paraId="7B62D51F" w14:textId="77777777" w:rsidR="00E30B04" w:rsidRDefault="00A25A29" w:rsidP="00E30B04">
      <w:pPr>
        <w:spacing w:after="200" w:line="276" w:lineRule="auto"/>
        <w:rPr>
          <w:b/>
        </w:rPr>
      </w:pPr>
      <w:r>
        <w:rPr>
          <w:noProof/>
          <w:lang w:eastAsia="nl-NL"/>
        </w:rPr>
        <mc:AlternateContent>
          <mc:Choice Requires="wps">
            <w:drawing>
              <wp:anchor distT="0" distB="0" distL="114300" distR="114300" simplePos="0" relativeHeight="251670528" behindDoc="0" locked="0" layoutInCell="1" allowOverlap="1" wp14:anchorId="3634B4DB" wp14:editId="1F0B0728">
                <wp:simplePos x="0" y="0"/>
                <wp:positionH relativeFrom="column">
                  <wp:posOffset>1975485</wp:posOffset>
                </wp:positionH>
                <wp:positionV relativeFrom="paragraph">
                  <wp:posOffset>5527040</wp:posOffset>
                </wp:positionV>
                <wp:extent cx="894715" cy="921385"/>
                <wp:effectExtent l="0" t="0" r="0" b="0"/>
                <wp:wrapNone/>
                <wp:docPr id="3" name="Tekstvak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921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F81D0" w14:textId="77777777" w:rsidR="00C013BF" w:rsidRDefault="00C013BF" w:rsidP="00C013BF">
                            <w:pPr>
                              <w:pStyle w:val="Normaalweb"/>
                            </w:pPr>
                            <w:r w:rsidRPr="0008513F">
                              <w:rPr>
                                <w:rFonts w:ascii="Corbel" w:hAnsi="Corbel"/>
                                <w:color w:val="595959"/>
                                <w:kern w:val="24"/>
                                <w:sz w:val="88"/>
                                <w:szCs w:val="88"/>
                              </w:rPr>
                              <w:t>+</w:t>
                            </w:r>
                          </w:p>
                        </w:txbxContent>
                      </wps:txbx>
                      <wps:bodyPr rot="0" vert="horz" wrap="square" lIns="91440" tIns="45720" rIns="91440" bIns="45720" anchor="t" anchorCtr="0" upright="1">
                        <a:noAutofit/>
                      </wps:bodyPr>
                    </wps:wsp>
                  </a:graphicData>
                </a:graphic>
              </wp:anchor>
            </w:drawing>
          </mc:Choice>
          <mc:Fallback>
            <w:pict>
              <v:shapetype w14:anchorId="3634B4DB" id="_x0000_t202" coordsize="21600,21600" o:spt="202" path="m,l,21600r21600,l21600,xe">
                <v:stroke joinstyle="miter"/>
                <v:path gradientshapeok="t" o:connecttype="rect"/>
              </v:shapetype>
              <v:shape id="Tekstvak 42" o:spid="_x0000_s1026" type="#_x0000_t202" style="position:absolute;margin-left:155.55pt;margin-top:435.2pt;width:70.45pt;height:72.5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" filled="f" stroked="f">
                <v:textbox>
                  <w:txbxContent>
                    <w:p w14:paraId="1DBF81D0" w14:textId="77777777" w:rsidR="00C013BF" w:rsidRDefault="00C013BF" w:rsidP="00C013BF">
                      <w:pPr>
                        <w:pStyle w:val="Normaalweb"/>
                      </w:pPr>
                      <w:r w:rsidRPr="0008513F">
                        <w:rPr>
                          <w:rFonts w:ascii="Corbel" w:hAnsi="Corbel"/>
                          <w:color w:val="595959"/>
                          <w:kern w:val="24"/>
                          <w:sz w:val="88"/>
                          <w:szCs w:val="88"/>
                        </w:rPr>
                        <w:t>+</w:t>
                      </w:r>
                    </w:p>
                  </w:txbxContent>
                </v:textbox>
              </v:shape>
            </w:pict>
          </mc:Fallback>
        </mc:AlternateContent>
      </w:r>
      <w:r w:rsidR="00C013BF">
        <w:rPr>
          <w:noProof/>
          <w:lang w:eastAsia="nl-NL"/>
        </w:rPr>
        <mc:AlternateContent>
          <mc:Choice Requires="wps">
            <w:drawing>
              <wp:anchor distT="0" distB="0" distL="114300" distR="114300" simplePos="0" relativeHeight="251672576" behindDoc="0" locked="0" layoutInCell="1" allowOverlap="1" wp14:anchorId="051E5BF5" wp14:editId="78BA71FC">
                <wp:simplePos x="0" y="0"/>
                <wp:positionH relativeFrom="column">
                  <wp:posOffset>183515</wp:posOffset>
                </wp:positionH>
                <wp:positionV relativeFrom="paragraph">
                  <wp:posOffset>3464966</wp:posOffset>
                </wp:positionV>
                <wp:extent cx="894715" cy="921385"/>
                <wp:effectExtent l="0" t="0" r="0" b="0"/>
                <wp:wrapNone/>
                <wp:docPr id="4" name="Tekstvak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921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5C6CC" w14:textId="77777777" w:rsidR="00C013BF" w:rsidRDefault="00C013BF" w:rsidP="00C013BF">
                            <w:pPr>
                              <w:pStyle w:val="Normaalweb"/>
                              <w:jc w:val="center"/>
                            </w:pPr>
                            <w:r>
                              <w:rPr>
                                <w:rFonts w:ascii="Corbel" w:hAnsi="Corbel"/>
                                <w:color w:val="595959"/>
                                <w:kern w:val="24"/>
                                <w:sz w:val="88"/>
                                <w:szCs w:val="88"/>
                              </w:rPr>
                              <w:t>-/-</w:t>
                            </w:r>
                          </w:p>
                        </w:txbxContent>
                      </wps:txbx>
                      <wps:bodyPr rot="0" vert="horz" wrap="square" lIns="91440" tIns="45720" rIns="91440" bIns="45720" anchor="t" anchorCtr="0" upright="1">
                        <a:noAutofit/>
                      </wps:bodyPr>
                    </wps:wsp>
                  </a:graphicData>
                </a:graphic>
              </wp:anchor>
            </w:drawing>
          </mc:Choice>
          <mc:Fallback>
            <w:pict>
              <v:shape w14:anchorId="051E5BF5" id="_x0000_s1027" type="#_x0000_t202" style="position:absolute;margin-left:14.45pt;margin-top:272.85pt;width:70.45pt;height:72.5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" filled="f" stroked="f">
                <v:textbox>
                  <w:txbxContent>
                    <w:p w14:paraId="7BA5C6CC" w14:textId="77777777" w:rsidR="00C013BF" w:rsidRDefault="00C013BF" w:rsidP="00C013BF">
                      <w:pPr>
                        <w:pStyle w:val="Normaalweb"/>
                        <w:jc w:val="center"/>
                      </w:pPr>
                      <w:r>
                        <w:rPr>
                          <w:rFonts w:ascii="Corbel" w:hAnsi="Corbel"/>
                          <w:color w:val="595959"/>
                          <w:kern w:val="24"/>
                          <w:sz w:val="88"/>
                          <w:szCs w:val="88"/>
                        </w:rPr>
                        <w:t>-/-</w:t>
                      </w:r>
                    </w:p>
                  </w:txbxContent>
                </v:textbox>
              </v:shape>
            </w:pict>
          </mc:Fallback>
        </mc:AlternateContent>
      </w:r>
      <w:r w:rsidR="00E30B04">
        <w:rPr>
          <w:noProof/>
          <w:lang w:eastAsia="nl-NL"/>
        </w:rPr>
        <mc:AlternateContent>
          <mc:Choice Requires="wps">
            <w:drawing>
              <wp:anchor distT="0" distB="0" distL="114300" distR="114300" simplePos="0" relativeHeight="251668480" behindDoc="0" locked="0" layoutInCell="1" allowOverlap="1" wp14:anchorId="23B3C24A" wp14:editId="42316088">
                <wp:simplePos x="0" y="0"/>
                <wp:positionH relativeFrom="column">
                  <wp:posOffset>4213860</wp:posOffset>
                </wp:positionH>
                <wp:positionV relativeFrom="paragraph">
                  <wp:posOffset>323215</wp:posOffset>
                </wp:positionV>
                <wp:extent cx="484505" cy="552450"/>
                <wp:effectExtent l="19050" t="0" r="29845" b="38100"/>
                <wp:wrapNone/>
                <wp:docPr id="55" name="PIJL-OMLAAG 55"/>
                <wp:cNvGraphicFramePr/>
                <a:graphic xmlns:a="http://schemas.openxmlformats.org/drawingml/2006/main">
                  <a:graphicData uri="http://schemas.microsoft.com/office/word/2010/wordprocessingShape">
                    <wps:wsp>
                      <wps:cNvSpPr/>
                      <wps:spPr>
                        <a:xfrm>
                          <a:off x="0" y="0"/>
                          <a:ext cx="484505" cy="5524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C4671F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IJL-OMLAAG 55" o:spid="_x0000_s1026" type="#_x0000_t67" style="position:absolute;margin-left:331.8pt;margin-top:25.45pt;width:38.15pt;height:43.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" adj="12128" fillcolor="#4f81bd" strokecolor="#385d8a" strokeweight="2pt"/>
            </w:pict>
          </mc:Fallback>
        </mc:AlternateContent>
      </w:r>
      <w:r w:rsidR="00E30B04">
        <w:rPr>
          <w:noProof/>
          <w:lang w:eastAsia="nl-NL"/>
        </w:rPr>
        <mc:AlternateContent>
          <mc:Choice Requires="wps">
            <w:drawing>
              <wp:anchor distT="0" distB="0" distL="114300" distR="114300" simplePos="0" relativeHeight="251667456" behindDoc="0" locked="0" layoutInCell="1" allowOverlap="1" wp14:anchorId="7B511E77" wp14:editId="720AABFF">
                <wp:simplePos x="0" y="0"/>
                <wp:positionH relativeFrom="column">
                  <wp:posOffset>511175</wp:posOffset>
                </wp:positionH>
                <wp:positionV relativeFrom="paragraph">
                  <wp:posOffset>323215</wp:posOffset>
                </wp:positionV>
                <wp:extent cx="484505" cy="552450"/>
                <wp:effectExtent l="19050" t="0" r="29845" b="38100"/>
                <wp:wrapNone/>
                <wp:docPr id="56" name="PIJL-OMLAAG 56"/>
                <wp:cNvGraphicFramePr/>
                <a:graphic xmlns:a="http://schemas.openxmlformats.org/drawingml/2006/main">
                  <a:graphicData uri="http://schemas.microsoft.com/office/word/2010/wordprocessingShape">
                    <wps:wsp>
                      <wps:cNvSpPr/>
                      <wps:spPr>
                        <a:xfrm>
                          <a:off x="0" y="0"/>
                          <a:ext cx="484505" cy="5524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43979A7" id="PIJL-OMLAAG 56" o:spid="_x0000_s1026" type="#_x0000_t67" style="position:absolute;margin-left:40.25pt;margin-top:25.45pt;width:38.15pt;height:4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" adj="12128" fillcolor="#4f81bd" strokecolor="#385d8a" strokeweight="2pt"/>
            </w:pict>
          </mc:Fallback>
        </mc:AlternateContent>
      </w:r>
      <w:r w:rsidR="00E30B04">
        <w:rPr>
          <w:noProof/>
          <w:lang w:eastAsia="nl-NL"/>
        </w:rPr>
        <mc:AlternateContent>
          <mc:Choice Requires="wps">
            <w:drawing>
              <wp:anchor distT="0" distB="0" distL="114300" distR="114300" simplePos="0" relativeHeight="251666432" behindDoc="0" locked="0" layoutInCell="1" allowOverlap="1" wp14:anchorId="1E753DB7" wp14:editId="12CD5480">
                <wp:simplePos x="0" y="0"/>
                <wp:positionH relativeFrom="column">
                  <wp:posOffset>1985030</wp:posOffset>
                </wp:positionH>
                <wp:positionV relativeFrom="paragraph">
                  <wp:posOffset>323215</wp:posOffset>
                </wp:positionV>
                <wp:extent cx="484632" cy="552450"/>
                <wp:effectExtent l="19050" t="0" r="29845" b="38100"/>
                <wp:wrapNone/>
                <wp:docPr id="57" name="PIJL-OMLAAG 57"/>
                <wp:cNvGraphicFramePr/>
                <a:graphic xmlns:a="http://schemas.openxmlformats.org/drawingml/2006/main">
                  <a:graphicData uri="http://schemas.microsoft.com/office/word/2010/wordprocessingShape">
                    <wps:wsp>
                      <wps:cNvSpPr/>
                      <wps:spPr>
                        <a:xfrm>
                          <a:off x="0" y="0"/>
                          <a:ext cx="484632" cy="5524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AEE96ED" id="PIJL-OMLAAG 57" o:spid="_x0000_s1026" type="#_x0000_t67" style="position:absolute;margin-left:156.3pt;margin-top:25.45pt;width:38.15pt;height:4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" adj="12126" fillcolor="#4f81bd [3204]" strokecolor="#243f60 [1604]" strokeweight="2pt"/>
            </w:pict>
          </mc:Fallback>
        </mc:AlternateContent>
      </w:r>
      <w:r w:rsidR="00E30B04" w:rsidRPr="008F7678">
        <w:rPr>
          <w:noProof/>
          <w:lang w:eastAsia="nl-NL"/>
        </w:rPr>
        <mc:AlternateContent>
          <mc:Choice Requires="wpg">
            <w:drawing>
              <wp:inline distT="0" distB="0" distL="0" distR="0" wp14:anchorId="6A2F5CC2" wp14:editId="36066966">
                <wp:extent cx="5760720" cy="7587620"/>
                <wp:effectExtent l="0" t="0" r="11430" b="13335"/>
                <wp:docPr id="5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7587620"/>
                          <a:chOff x="0" y="-985"/>
                          <a:chExt cx="61905" cy="39616"/>
                        </a:xfrm>
                      </wpg:grpSpPr>
                      <wps:wsp>
                        <wps:cNvPr id="59" name="Tekstvak 41"/>
                        <wps:cNvSpPr txBox="1">
                          <a:spLocks noChangeArrowheads="1"/>
                        </wps:cNvSpPr>
                        <wps:spPr bwMode="auto">
                          <a:xfrm>
                            <a:off x="5675" y="17831"/>
                            <a:ext cx="5982" cy="7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43B27" w14:textId="77777777" w:rsidR="00E30B04" w:rsidRDefault="00E30B04" w:rsidP="00E30B04">
                              <w:pPr>
                                <w:pStyle w:val="Normaalweb"/>
                              </w:pPr>
                            </w:p>
                          </w:txbxContent>
                        </wps:txbx>
                        <wps:bodyPr rot="0" vert="horz" wrap="square" lIns="91440" tIns="45720" rIns="91440" bIns="45720" anchor="t" anchorCtr="0" upright="1">
                          <a:noAutofit/>
                        </wps:bodyPr>
                      </wps:wsp>
                      <wps:wsp>
                        <wps:cNvPr id="60" name="Tekstvak 42"/>
                        <wps:cNvSpPr txBox="1">
                          <a:spLocks noChangeArrowheads="1"/>
                        </wps:cNvSpPr>
                        <wps:spPr bwMode="auto">
                          <a:xfrm>
                            <a:off x="19025" y="16968"/>
                            <a:ext cx="9618" cy="4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C45E1" w14:textId="77777777" w:rsidR="00E30B04" w:rsidRDefault="00C013BF" w:rsidP="00C013BF">
                              <w:pPr>
                                <w:pStyle w:val="Normaalweb"/>
                                <w:jc w:val="center"/>
                              </w:pPr>
                              <w:r>
                                <w:rPr>
                                  <w:rFonts w:ascii="Corbel" w:hAnsi="Corbel"/>
                                  <w:color w:val="595959"/>
                                  <w:kern w:val="24"/>
                                  <w:sz w:val="88"/>
                                  <w:szCs w:val="88"/>
                                </w:rPr>
                                <w:t>-/-</w:t>
                              </w:r>
                            </w:p>
                          </w:txbxContent>
                        </wps:txbx>
                        <wps:bodyPr rot="0" vert="horz" wrap="square" lIns="91440" tIns="45720" rIns="91440" bIns="45720" anchor="t" anchorCtr="0" upright="1">
                          <a:noAutofit/>
                        </wps:bodyPr>
                      </wps:wsp>
                      <wps:wsp>
                        <wps:cNvPr id="61" name="Tekstvak 1"/>
                        <wps:cNvSpPr txBox="1">
                          <a:spLocks noChangeArrowheads="1"/>
                        </wps:cNvSpPr>
                        <wps:spPr bwMode="auto">
                          <a:xfrm>
                            <a:off x="0" y="-985"/>
                            <a:ext cx="56363" cy="2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E1036" w14:textId="77777777" w:rsidR="00E30B04" w:rsidRPr="0084629B" w:rsidRDefault="00E30B04" w:rsidP="00E30B04">
                              <w:pPr>
                                <w:pStyle w:val="Normaalweb"/>
                                <w:rPr>
                                  <w:rFonts w:ascii="Corbel" w:hAnsi="Corbel"/>
                                  <w:b/>
                                  <w:bCs/>
                                  <w:color w:val="595959"/>
                                  <w:kern w:val="24"/>
                                  <w:sz w:val="32"/>
                                  <w:szCs w:val="32"/>
                                </w:rPr>
                              </w:pPr>
                              <w:r w:rsidRPr="0008513F">
                                <w:rPr>
                                  <w:rFonts w:ascii="Corbel" w:hAnsi="Corbel"/>
                                  <w:b/>
                                  <w:bCs/>
                                  <w:color w:val="595959"/>
                                  <w:kern w:val="24"/>
                                  <w:sz w:val="32"/>
                                  <w:szCs w:val="32"/>
                                </w:rPr>
                                <w:t>Huishoudelijke Hulp (</w:t>
                              </w:r>
                              <w:r w:rsidRPr="0084629B">
                                <w:rPr>
                                  <w:rFonts w:ascii="Corbel" w:hAnsi="Corbel"/>
                                  <w:b/>
                                  <w:bCs/>
                                  <w:color w:val="595959"/>
                                  <w:kern w:val="24"/>
                                  <w:sz w:val="32"/>
                                  <w:szCs w:val="32"/>
                                </w:rPr>
                                <w:t>in</w:t>
                              </w:r>
                              <w:r w:rsidRPr="0008513F">
                                <w:rPr>
                                  <w:rFonts w:ascii="Corbel" w:hAnsi="Corbel"/>
                                  <w:b/>
                                  <w:bCs/>
                                  <w:color w:val="595959"/>
                                  <w:kern w:val="24"/>
                                  <w:sz w:val="32"/>
                                  <w:szCs w:val="32"/>
                                </w:rPr>
                                <w:t xml:space="preserve"> </w:t>
                              </w:r>
                              <w:r w:rsidRPr="0084629B">
                                <w:rPr>
                                  <w:rFonts w:ascii="Corbel" w:hAnsi="Corbel"/>
                                  <w:b/>
                                  <w:bCs/>
                                  <w:color w:val="595959"/>
                                  <w:kern w:val="24"/>
                                  <w:sz w:val="32"/>
                                  <w:szCs w:val="32"/>
                                </w:rPr>
                                <w:t>uren per jaar/ minuten per week)</w:t>
                              </w:r>
                            </w:p>
                          </w:txbxContent>
                        </wps:txbx>
                        <wps:bodyPr rot="0" vert="horz" wrap="square" lIns="91440" tIns="45720" rIns="91440" bIns="45720" anchor="t" anchorCtr="0" upright="1">
                          <a:noAutofit/>
                        </wps:bodyPr>
                      </wps:wsp>
                      <wps:wsp>
                        <wps:cNvPr id="62" name="Rechthoek: afgeronde hoeken 3"/>
                        <wps:cNvSpPr>
                          <a:spLocks noChangeArrowheads="1"/>
                        </wps:cNvSpPr>
                        <wps:spPr bwMode="auto">
                          <a:xfrm>
                            <a:off x="0" y="3963"/>
                            <a:ext cx="15004" cy="12917"/>
                          </a:xfrm>
                          <a:prstGeom prst="roundRect">
                            <a:avLst>
                              <a:gd name="adj" fmla="val 16667"/>
                            </a:avLst>
                          </a:prstGeom>
                          <a:solidFill>
                            <a:srgbClr val="FFFFFF"/>
                          </a:solidFill>
                          <a:ln w="25400">
                            <a:solidFill>
                              <a:srgbClr val="4F81BD"/>
                            </a:solidFill>
                            <a:round/>
                            <a:headEnd/>
                            <a:tailEnd/>
                          </a:ln>
                        </wps:spPr>
                        <wps:txbx>
                          <w:txbxContent>
                            <w:p w14:paraId="035ED097" w14:textId="77777777" w:rsidR="00E30B04" w:rsidRPr="00080977" w:rsidRDefault="00E30B04" w:rsidP="00B65FA6">
                              <w:pPr>
                                <w:pStyle w:val="Normaalweb"/>
                                <w:rPr>
                                  <w:rFonts w:ascii="Calibri" w:hAnsi="Calibri"/>
                                  <w:b/>
                                  <w:bCs/>
                                  <w:kern w:val="24"/>
                                  <w:sz w:val="18"/>
                                  <w:szCs w:val="18"/>
                                  <w:u w:val="single"/>
                                </w:rPr>
                              </w:pPr>
                              <w:r w:rsidRPr="00080977">
                                <w:rPr>
                                  <w:rFonts w:ascii="Calibri" w:hAnsi="Calibri"/>
                                  <w:b/>
                                  <w:bCs/>
                                  <w:kern w:val="24"/>
                                  <w:sz w:val="18"/>
                                  <w:szCs w:val="18"/>
                                  <w:u w:val="single"/>
                                </w:rPr>
                                <w:t>Resultaat:</w:t>
                              </w:r>
                            </w:p>
                            <w:p w14:paraId="6774D4AB" w14:textId="77777777" w:rsidR="00E30B04" w:rsidRPr="00080977" w:rsidRDefault="00E30B04" w:rsidP="00B65FA6">
                              <w:pPr>
                                <w:pStyle w:val="Normaalweb"/>
                                <w:rPr>
                                  <w:rFonts w:ascii="Calibri" w:hAnsi="Calibri"/>
                                  <w:b/>
                                  <w:bCs/>
                                  <w:kern w:val="24"/>
                                  <w:sz w:val="18"/>
                                  <w:szCs w:val="18"/>
                                  <w:u w:val="single"/>
                                </w:rPr>
                              </w:pPr>
                              <w:r w:rsidRPr="00080977">
                                <w:rPr>
                                  <w:rFonts w:ascii="Calibri" w:hAnsi="Calibri"/>
                                  <w:b/>
                                  <w:bCs/>
                                  <w:kern w:val="24"/>
                                  <w:sz w:val="18"/>
                                  <w:szCs w:val="18"/>
                                  <w:u w:val="single"/>
                                </w:rPr>
                                <w:t>‘Schoon en leefbaar huis’</w:t>
                              </w:r>
                            </w:p>
                            <w:p w14:paraId="080F9D95" w14:textId="77777777" w:rsidR="00E30B04" w:rsidRPr="00080977" w:rsidRDefault="00E30B04" w:rsidP="00B65FA6">
                              <w:pPr>
                                <w:pStyle w:val="Normaalweb"/>
                                <w:tabs>
                                  <w:tab w:val="left" w:pos="2552"/>
                                  <w:tab w:val="right" w:pos="3828"/>
                                </w:tabs>
                                <w:jc w:val="both"/>
                                <w:rPr>
                                  <w:rFonts w:ascii="Calibri" w:hAnsi="Calibri"/>
                                  <w:kern w:val="24"/>
                                  <w:sz w:val="18"/>
                                  <w:szCs w:val="18"/>
                                </w:rPr>
                              </w:pPr>
                              <w:r w:rsidRPr="00080977">
                                <w:rPr>
                                  <w:rFonts w:ascii="Calibri" w:hAnsi="Calibri"/>
                                  <w:kern w:val="24"/>
                                  <w:sz w:val="18"/>
                                  <w:szCs w:val="18"/>
                                </w:rPr>
                                <w:t xml:space="preserve">Basis-cliëntsituatie, volledige overname: </w:t>
                              </w:r>
                            </w:p>
                            <w:p w14:paraId="5A1D2176" w14:textId="77777777" w:rsidR="00E30B04" w:rsidRPr="00080977" w:rsidRDefault="00E30B04" w:rsidP="00B65FA6">
                              <w:pPr>
                                <w:pStyle w:val="Normaalweb"/>
                                <w:tabs>
                                  <w:tab w:val="left" w:pos="2552"/>
                                  <w:tab w:val="right" w:pos="3828"/>
                                </w:tabs>
                                <w:jc w:val="both"/>
                                <w:rPr>
                                  <w:rFonts w:ascii="Calibri" w:hAnsi="Calibri"/>
                                  <w:kern w:val="24"/>
                                  <w:sz w:val="18"/>
                                  <w:szCs w:val="18"/>
                                </w:rPr>
                              </w:pPr>
                              <w:r w:rsidRPr="00080977">
                                <w:rPr>
                                  <w:rFonts w:ascii="Calibri" w:hAnsi="Calibri"/>
                                  <w:kern w:val="24"/>
                                  <w:sz w:val="18"/>
                                  <w:szCs w:val="18"/>
                                </w:rPr>
                                <w:t xml:space="preserve">108 uur </w:t>
                              </w:r>
                              <w:r w:rsidRPr="00080977">
                                <w:rPr>
                                  <w:rFonts w:ascii="Calibri" w:hAnsi="Calibri"/>
                                  <w:kern w:val="24"/>
                                  <w:sz w:val="18"/>
                                  <w:szCs w:val="18"/>
                                </w:rPr>
                                <w:t>p</w:t>
                              </w:r>
                              <w:r w:rsidR="00F15E40" w:rsidRPr="00080977">
                                <w:rPr>
                                  <w:rFonts w:ascii="Calibri" w:hAnsi="Calibri"/>
                                  <w:kern w:val="24"/>
                                  <w:sz w:val="18"/>
                                  <w:szCs w:val="18"/>
                                </w:rPr>
                                <w:t>j</w:t>
                              </w:r>
                              <w:r w:rsidRPr="00080977">
                                <w:rPr>
                                  <w:rFonts w:ascii="Calibri" w:hAnsi="Calibri"/>
                                  <w:kern w:val="24"/>
                                  <w:sz w:val="18"/>
                                  <w:szCs w:val="18"/>
                                </w:rPr>
                                <w:t xml:space="preserve"> </w:t>
                              </w:r>
                              <w:r w:rsidR="00F15E40" w:rsidRPr="00080977">
                                <w:rPr>
                                  <w:rFonts w:ascii="Calibri" w:hAnsi="Calibri"/>
                                  <w:kern w:val="24"/>
                                  <w:sz w:val="18"/>
                                  <w:szCs w:val="18"/>
                                </w:rPr>
                                <w:t>/1</w:t>
                              </w:r>
                              <w:r w:rsidRPr="00080977">
                                <w:rPr>
                                  <w:rFonts w:ascii="Calibri" w:hAnsi="Calibri"/>
                                  <w:kern w:val="24"/>
                                  <w:sz w:val="18"/>
                                  <w:szCs w:val="18"/>
                                </w:rPr>
                                <w:t>25 min pw</w:t>
                              </w:r>
                            </w:p>
                          </w:txbxContent>
                        </wps:txbx>
                        <wps:bodyPr rot="0" vert="horz" wrap="square" lIns="36000" tIns="36000" rIns="36000" bIns="36000" anchor="ctr" anchorCtr="0" upright="1">
                          <a:noAutofit/>
                        </wps:bodyPr>
                      </wps:wsp>
                      <wps:wsp>
                        <wps:cNvPr id="63" name="Rechthoek 32"/>
                        <wps:cNvSpPr>
                          <a:spLocks noChangeArrowheads="1"/>
                        </wps:cNvSpPr>
                        <wps:spPr bwMode="auto">
                          <a:xfrm>
                            <a:off x="0" y="21930"/>
                            <a:ext cx="15004" cy="6685"/>
                          </a:xfrm>
                          <a:prstGeom prst="rect">
                            <a:avLst/>
                          </a:prstGeom>
                          <a:solidFill>
                            <a:srgbClr val="FFFFFF"/>
                          </a:solidFill>
                          <a:ln w="19050">
                            <a:solidFill>
                              <a:srgbClr val="55934F"/>
                            </a:solidFill>
                            <a:prstDash val="dash"/>
                            <a:miter lim="800000"/>
                            <a:headEnd/>
                            <a:tailEnd/>
                          </a:ln>
                        </wps:spPr>
                        <wps:txbx>
                          <w:txbxContent>
                            <w:p w14:paraId="627116F8" w14:textId="77777777" w:rsidR="00E30B04" w:rsidRDefault="00E30B04" w:rsidP="00E30B04">
                              <w:pPr>
                                <w:pStyle w:val="Normaalweb"/>
                                <w:spacing w:before="120"/>
                                <w:rPr>
                                  <w:rFonts w:ascii="Corbel" w:hAnsi="Corbel"/>
                                  <w:b/>
                                  <w:bCs/>
                                  <w:color w:val="4F6228"/>
                                  <w:kern w:val="24"/>
                                  <w:sz w:val="18"/>
                                  <w:szCs w:val="18"/>
                                  <w:u w:val="single"/>
                                </w:rPr>
                              </w:pPr>
                              <w:r w:rsidRPr="0008513F">
                                <w:rPr>
                                  <w:rFonts w:ascii="Corbel" w:hAnsi="Corbel"/>
                                  <w:b/>
                                  <w:bCs/>
                                  <w:color w:val="4F6228"/>
                                  <w:kern w:val="24"/>
                                  <w:sz w:val="18"/>
                                  <w:szCs w:val="18"/>
                                  <w:u w:val="single"/>
                                </w:rPr>
                                <w:t>Minder inzet:</w:t>
                              </w:r>
                            </w:p>
                            <w:p w14:paraId="278B2440" w14:textId="77777777" w:rsidR="00245812" w:rsidRPr="0008513F" w:rsidRDefault="00245812" w:rsidP="00E30B04">
                              <w:pPr>
                                <w:pStyle w:val="Normaalweb"/>
                                <w:spacing w:before="120"/>
                                <w:rPr>
                                  <w:color w:val="4F6228"/>
                                  <w:sz w:val="18"/>
                                  <w:szCs w:val="18"/>
                                </w:rPr>
                              </w:pPr>
                            </w:p>
                            <w:p w14:paraId="1FFA8444" w14:textId="77777777" w:rsidR="00A25A29" w:rsidRDefault="00E30B04" w:rsidP="00245812">
                              <w:pPr>
                                <w:spacing w:line="240" w:lineRule="auto"/>
                                <w:rPr>
                                  <w:rFonts w:ascii="Corbel" w:hAnsi="Corbel"/>
                                  <w:color w:val="4F6228"/>
                                  <w:kern w:val="24"/>
                                  <w:sz w:val="18"/>
                                  <w:szCs w:val="18"/>
                                </w:rPr>
                              </w:pPr>
                              <w:r w:rsidRPr="00245812">
                                <w:rPr>
                                  <w:rFonts w:ascii="Corbel" w:hAnsi="Corbel"/>
                                  <w:color w:val="4F6228"/>
                                  <w:kern w:val="24"/>
                                  <w:sz w:val="18"/>
                                  <w:szCs w:val="18"/>
                                </w:rPr>
                                <w:t xml:space="preserve">Eigen mogelijkheden cliënt en/of netwerk (zelf uitvoeren licht </w:t>
                              </w:r>
                              <w:r w:rsidRPr="00245812">
                                <w:rPr>
                                  <w:rFonts w:ascii="Corbel" w:hAnsi="Corbel"/>
                                  <w:color w:val="4F6228"/>
                                  <w:kern w:val="24"/>
                                  <w:sz w:val="18"/>
                                  <w:szCs w:val="18"/>
                                </w:rPr>
                                <w:t>HbH)</w:t>
                              </w:r>
                            </w:p>
                            <w:p w14:paraId="68B0F673" w14:textId="77777777" w:rsidR="00E30B04" w:rsidRPr="0008513F" w:rsidRDefault="00245812" w:rsidP="00245812">
                              <w:pPr>
                                <w:rPr>
                                  <w:color w:val="4F6228"/>
                                  <w:sz w:val="18"/>
                                  <w:szCs w:val="18"/>
                                </w:rPr>
                              </w:pPr>
                              <w:r>
                                <w:rPr>
                                  <w:rFonts w:ascii="Corbel" w:hAnsi="Corbel"/>
                                  <w:color w:val="4F6228"/>
                                  <w:kern w:val="24"/>
                                  <w:sz w:val="18"/>
                                  <w:szCs w:val="18"/>
                                </w:rPr>
                                <w:t xml:space="preserve"> </w:t>
                              </w:r>
                              <w:r w:rsidR="00E30B04" w:rsidRPr="0008513F">
                                <w:rPr>
                                  <w:rFonts w:ascii="Corbel" w:hAnsi="Corbel"/>
                                  <w:color w:val="4F6228"/>
                                  <w:kern w:val="24"/>
                                  <w:sz w:val="18"/>
                                  <w:szCs w:val="18"/>
                                </w:rPr>
                                <w:t>-/- 13 uur</w:t>
                              </w:r>
                              <w:r w:rsidR="00E30B04">
                                <w:rPr>
                                  <w:rFonts w:ascii="Corbel" w:hAnsi="Corbel"/>
                                  <w:color w:val="4F6228"/>
                                  <w:kern w:val="24"/>
                                  <w:sz w:val="18"/>
                                  <w:szCs w:val="18"/>
                                </w:rPr>
                                <w:t xml:space="preserve"> p</w:t>
                              </w:r>
                              <w:r w:rsidR="00A25A29">
                                <w:rPr>
                                  <w:rFonts w:ascii="Corbel" w:hAnsi="Corbel"/>
                                  <w:color w:val="4F6228"/>
                                  <w:kern w:val="24"/>
                                  <w:sz w:val="18"/>
                                  <w:szCs w:val="18"/>
                                </w:rPr>
                                <w:t xml:space="preserve">j / </w:t>
                              </w:r>
                              <w:r w:rsidR="00E30B04">
                                <w:rPr>
                                  <w:rFonts w:ascii="Corbel" w:hAnsi="Corbel"/>
                                  <w:color w:val="4F6228"/>
                                  <w:kern w:val="24"/>
                                  <w:sz w:val="18"/>
                                  <w:szCs w:val="18"/>
                                </w:rPr>
                                <w:t xml:space="preserve"> 15 min pw</w:t>
                              </w:r>
                            </w:p>
                          </w:txbxContent>
                        </wps:txbx>
                        <wps:bodyPr rot="0" vert="horz" wrap="square" lIns="36000" tIns="36000" rIns="36000" bIns="36000" anchor="t" anchorCtr="0" upright="1">
                          <a:noAutofit/>
                        </wps:bodyPr>
                      </wps:wsp>
                      <wps:wsp>
                        <wps:cNvPr id="64" name="Rechthoek: afgeronde hoeken 10"/>
                        <wps:cNvSpPr>
                          <a:spLocks noChangeArrowheads="1"/>
                        </wps:cNvSpPr>
                        <wps:spPr bwMode="auto">
                          <a:xfrm>
                            <a:off x="15859" y="4049"/>
                            <a:ext cx="17104" cy="13068"/>
                          </a:xfrm>
                          <a:prstGeom prst="roundRect">
                            <a:avLst>
                              <a:gd name="adj" fmla="val 16667"/>
                            </a:avLst>
                          </a:prstGeom>
                          <a:solidFill>
                            <a:srgbClr val="FFFFFF"/>
                          </a:solidFill>
                          <a:ln w="25400">
                            <a:solidFill>
                              <a:srgbClr val="4F81BD"/>
                            </a:solidFill>
                            <a:round/>
                            <a:headEnd/>
                            <a:tailEnd/>
                          </a:ln>
                        </wps:spPr>
                        <wps:txbx>
                          <w:txbxContent>
                            <w:p w14:paraId="4FB95AD1" w14:textId="77777777" w:rsidR="00E30B04" w:rsidRPr="00080977" w:rsidRDefault="00E30B04" w:rsidP="00B65FA6">
                              <w:pPr>
                                <w:pStyle w:val="Normaalweb"/>
                                <w:rPr>
                                  <w:sz w:val="18"/>
                                  <w:szCs w:val="18"/>
                                  <w:u w:val="single"/>
                                </w:rPr>
                              </w:pPr>
                              <w:r w:rsidRPr="00080977">
                                <w:rPr>
                                  <w:rFonts w:ascii="Calibri" w:hAnsi="Calibri"/>
                                  <w:b/>
                                  <w:bCs/>
                                  <w:kern w:val="24"/>
                                  <w:sz w:val="18"/>
                                  <w:szCs w:val="18"/>
                                  <w:u w:val="single"/>
                                </w:rPr>
                                <w:t>Resultaat</w:t>
                              </w:r>
                              <w:r w:rsidR="00B65FA6" w:rsidRPr="00080977">
                                <w:rPr>
                                  <w:rFonts w:ascii="Calibri" w:hAnsi="Calibri"/>
                                  <w:b/>
                                  <w:bCs/>
                                  <w:kern w:val="24"/>
                                  <w:sz w:val="18"/>
                                  <w:szCs w:val="18"/>
                                  <w:u w:val="single"/>
                                </w:rPr>
                                <w:t xml:space="preserve"> </w:t>
                              </w:r>
                              <w:r w:rsidR="00245812" w:rsidRPr="00080977">
                                <w:rPr>
                                  <w:rFonts w:ascii="Calibri" w:hAnsi="Calibri"/>
                                  <w:b/>
                                  <w:bCs/>
                                  <w:kern w:val="24"/>
                                  <w:sz w:val="18"/>
                                  <w:szCs w:val="18"/>
                                  <w:u w:val="single"/>
                                </w:rPr>
                                <w:t>Was</w:t>
                              </w:r>
                              <w:r w:rsidR="00245812" w:rsidRPr="00080977">
                                <w:rPr>
                                  <w:rFonts w:ascii="Calibri" w:hAnsi="Calibri"/>
                                  <w:b/>
                                  <w:kern w:val="24"/>
                                  <w:sz w:val="18"/>
                                  <w:szCs w:val="18"/>
                                  <w:u w:val="single"/>
                                </w:rPr>
                                <w:t>verzorging</w:t>
                              </w:r>
                            </w:p>
                            <w:p w14:paraId="14DDF66B" w14:textId="77777777" w:rsidR="00B65FA6" w:rsidRPr="00080977" w:rsidRDefault="00E30B04" w:rsidP="00E30B04">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 xml:space="preserve">Overname was </w:t>
                              </w:r>
                            </w:p>
                            <w:p w14:paraId="22432F54" w14:textId="77777777" w:rsidR="00E30B04" w:rsidRPr="00080977" w:rsidRDefault="00E30B04" w:rsidP="00E30B04">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1-p huishouden:</w:t>
                              </w:r>
                            </w:p>
                            <w:p w14:paraId="067B75CC" w14:textId="77777777" w:rsidR="00E30B04" w:rsidRPr="00080977" w:rsidRDefault="00E30B04" w:rsidP="00E30B04">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 xml:space="preserve"> 30 uur pj </w:t>
                              </w:r>
                              <w:r w:rsidR="00F15E40" w:rsidRPr="00080977">
                                <w:rPr>
                                  <w:rFonts w:ascii="Calibri" w:hAnsi="Calibri"/>
                                  <w:kern w:val="24"/>
                                  <w:sz w:val="18"/>
                                  <w:szCs w:val="18"/>
                                </w:rPr>
                                <w:t xml:space="preserve">/ </w:t>
                              </w:r>
                              <w:r w:rsidRPr="00080977">
                                <w:rPr>
                                  <w:rFonts w:ascii="Calibri" w:hAnsi="Calibri"/>
                                  <w:kern w:val="24"/>
                                  <w:sz w:val="18"/>
                                  <w:szCs w:val="18"/>
                                </w:rPr>
                                <w:t>35 min pw</w:t>
                              </w:r>
                            </w:p>
                            <w:p w14:paraId="4962C323" w14:textId="77777777" w:rsidR="00E30B04" w:rsidRPr="00080977" w:rsidRDefault="00E30B04" w:rsidP="00E30B04">
                              <w:pPr>
                                <w:pStyle w:val="Normaalweb"/>
                                <w:tabs>
                                  <w:tab w:val="left" w:pos="2552"/>
                                  <w:tab w:val="right" w:pos="3828"/>
                                </w:tabs>
                                <w:rPr>
                                  <w:rFonts w:ascii="Calibri" w:hAnsi="Calibri"/>
                                  <w:kern w:val="24"/>
                                  <w:sz w:val="18"/>
                                  <w:szCs w:val="18"/>
                                </w:rPr>
                              </w:pPr>
                            </w:p>
                            <w:p w14:paraId="6CE5001C" w14:textId="77777777" w:rsidR="00B65FA6" w:rsidRPr="00080977" w:rsidRDefault="00E30B04" w:rsidP="00E30B04">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 xml:space="preserve">Overname was </w:t>
                              </w:r>
                            </w:p>
                            <w:p w14:paraId="28422FAE" w14:textId="77777777" w:rsidR="00E30B04" w:rsidRPr="00080977" w:rsidRDefault="00E30B04" w:rsidP="00E30B04">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 xml:space="preserve">2-p huishouden: </w:t>
                              </w:r>
                            </w:p>
                            <w:p w14:paraId="0E2BE348" w14:textId="77777777" w:rsidR="00E30B04" w:rsidRPr="00080977" w:rsidRDefault="00E30B04" w:rsidP="00E30B04">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37 uur p</w:t>
                              </w:r>
                              <w:r w:rsidR="00F15E40" w:rsidRPr="00080977">
                                <w:rPr>
                                  <w:rFonts w:ascii="Calibri" w:hAnsi="Calibri"/>
                                  <w:kern w:val="24"/>
                                  <w:sz w:val="18"/>
                                  <w:szCs w:val="18"/>
                                </w:rPr>
                                <w:t xml:space="preserve">j / </w:t>
                              </w:r>
                              <w:r w:rsidRPr="00080977">
                                <w:rPr>
                                  <w:rFonts w:ascii="Calibri" w:hAnsi="Calibri"/>
                                  <w:kern w:val="24"/>
                                  <w:sz w:val="18"/>
                                  <w:szCs w:val="18"/>
                                </w:rPr>
                                <w:t xml:space="preserve"> 43 min pw</w:t>
                              </w:r>
                            </w:p>
                            <w:p w14:paraId="44BAF60E" w14:textId="77777777" w:rsidR="00E30B04" w:rsidRPr="00080977" w:rsidRDefault="00E30B04" w:rsidP="00E30B04">
                              <w:pPr>
                                <w:pStyle w:val="Normaalweb"/>
                                <w:tabs>
                                  <w:tab w:val="left" w:pos="2552"/>
                                  <w:tab w:val="right" w:pos="3828"/>
                                </w:tabs>
                                <w:rPr>
                                  <w:rFonts w:ascii="Calibri" w:hAnsi="Calibri"/>
                                  <w:kern w:val="24"/>
                                  <w:sz w:val="18"/>
                                  <w:szCs w:val="18"/>
                                </w:rPr>
                              </w:pPr>
                            </w:p>
                            <w:p w14:paraId="537E5A11" w14:textId="77777777" w:rsidR="00B65FA6" w:rsidRPr="00080977" w:rsidRDefault="00E30B04" w:rsidP="00E30B04">
                              <w:pPr>
                                <w:pStyle w:val="Normaalweb"/>
                                <w:tabs>
                                  <w:tab w:val="left" w:pos="2552"/>
                                  <w:tab w:val="right" w:pos="3953"/>
                                </w:tabs>
                                <w:rPr>
                                  <w:rFonts w:ascii="Calibri" w:hAnsi="Calibri"/>
                                  <w:kern w:val="24"/>
                                  <w:sz w:val="18"/>
                                  <w:szCs w:val="18"/>
                                </w:rPr>
                              </w:pPr>
                              <w:r w:rsidRPr="00080977">
                                <w:rPr>
                                  <w:rFonts w:ascii="Calibri" w:hAnsi="Calibri"/>
                                  <w:kern w:val="24"/>
                                  <w:sz w:val="18"/>
                                  <w:szCs w:val="18"/>
                                </w:rPr>
                                <w:t xml:space="preserve">Overname strijken </w:t>
                              </w:r>
                            </w:p>
                            <w:p w14:paraId="315215FE" w14:textId="77777777" w:rsidR="00E30B04" w:rsidRPr="00080977" w:rsidRDefault="00E30B04" w:rsidP="00E30B04">
                              <w:pPr>
                                <w:pStyle w:val="Normaalweb"/>
                                <w:tabs>
                                  <w:tab w:val="left" w:pos="2552"/>
                                  <w:tab w:val="right" w:pos="3953"/>
                                </w:tabs>
                                <w:rPr>
                                  <w:rFonts w:ascii="Calibri" w:hAnsi="Calibri"/>
                                  <w:kern w:val="24"/>
                                  <w:sz w:val="18"/>
                                  <w:szCs w:val="18"/>
                                </w:rPr>
                              </w:pPr>
                              <w:r w:rsidRPr="00080977">
                                <w:rPr>
                                  <w:rFonts w:ascii="Calibri" w:hAnsi="Calibri"/>
                                  <w:kern w:val="24"/>
                                  <w:sz w:val="18"/>
                                  <w:szCs w:val="18"/>
                                </w:rPr>
                                <w:t xml:space="preserve">(1- of 2-p): </w:t>
                              </w:r>
                            </w:p>
                            <w:p w14:paraId="3522869E" w14:textId="77777777" w:rsidR="00B65FA6" w:rsidRPr="00080977" w:rsidRDefault="00E30B04" w:rsidP="00E30B04">
                              <w:pPr>
                                <w:pStyle w:val="Normaalweb"/>
                                <w:tabs>
                                  <w:tab w:val="left" w:pos="2552"/>
                                  <w:tab w:val="right" w:pos="3953"/>
                                </w:tabs>
                                <w:rPr>
                                  <w:rFonts w:ascii="Calibri" w:hAnsi="Calibri"/>
                                  <w:kern w:val="24"/>
                                  <w:sz w:val="18"/>
                                  <w:szCs w:val="18"/>
                                </w:rPr>
                              </w:pPr>
                              <w:r w:rsidRPr="00080977">
                                <w:rPr>
                                  <w:rFonts w:ascii="Calibri" w:hAnsi="Calibri"/>
                                  <w:kern w:val="24"/>
                                  <w:sz w:val="18"/>
                                  <w:szCs w:val="18"/>
                                </w:rPr>
                                <w:t>17 uur p</w:t>
                              </w:r>
                              <w:r w:rsidR="00F15E40" w:rsidRPr="00080977">
                                <w:rPr>
                                  <w:rFonts w:ascii="Calibri" w:hAnsi="Calibri"/>
                                  <w:kern w:val="24"/>
                                  <w:sz w:val="18"/>
                                  <w:szCs w:val="18"/>
                                </w:rPr>
                                <w:t>j/</w:t>
                              </w:r>
                              <w:r w:rsidRPr="00080977">
                                <w:rPr>
                                  <w:rFonts w:ascii="Calibri" w:hAnsi="Calibri"/>
                                  <w:kern w:val="24"/>
                                  <w:sz w:val="18"/>
                                  <w:szCs w:val="18"/>
                                </w:rPr>
                                <w:t xml:space="preserve"> 20 min pw</w:t>
                              </w:r>
                            </w:p>
                          </w:txbxContent>
                        </wps:txbx>
                        <wps:bodyPr rot="0" vert="horz" wrap="square" lIns="36000" tIns="36000" rIns="36000" bIns="36000" anchor="ctr" anchorCtr="0" upright="1">
                          <a:noAutofit/>
                        </wps:bodyPr>
                      </wps:wsp>
                      <wps:wsp>
                        <wps:cNvPr id="65" name="Rechthoek 35"/>
                        <wps:cNvSpPr>
                          <a:spLocks noChangeArrowheads="1"/>
                        </wps:cNvSpPr>
                        <wps:spPr bwMode="auto">
                          <a:xfrm>
                            <a:off x="16247" y="21985"/>
                            <a:ext cx="16714" cy="6630"/>
                          </a:xfrm>
                          <a:prstGeom prst="rect">
                            <a:avLst/>
                          </a:prstGeom>
                          <a:solidFill>
                            <a:srgbClr val="FFFFFF"/>
                          </a:solidFill>
                          <a:ln w="19050">
                            <a:solidFill>
                              <a:srgbClr val="55934F"/>
                            </a:solidFill>
                            <a:prstDash val="dash"/>
                            <a:miter lim="800000"/>
                            <a:headEnd/>
                            <a:tailEnd/>
                          </a:ln>
                        </wps:spPr>
                        <wps:txbx>
                          <w:txbxContent>
                            <w:p w14:paraId="11CA5E35" w14:textId="77777777" w:rsidR="00E30B04" w:rsidRDefault="00E30B04" w:rsidP="00E30B04">
                              <w:pPr>
                                <w:pStyle w:val="Normaalweb"/>
                                <w:spacing w:before="120"/>
                                <w:rPr>
                                  <w:rFonts w:ascii="Corbel" w:hAnsi="Corbel"/>
                                  <w:b/>
                                  <w:bCs/>
                                  <w:color w:val="4F6228"/>
                                  <w:kern w:val="24"/>
                                  <w:sz w:val="18"/>
                                  <w:szCs w:val="18"/>
                                  <w:u w:val="single"/>
                                </w:rPr>
                              </w:pPr>
                              <w:r w:rsidRPr="0008513F">
                                <w:rPr>
                                  <w:rFonts w:ascii="Corbel" w:hAnsi="Corbel"/>
                                  <w:b/>
                                  <w:bCs/>
                                  <w:color w:val="4F6228"/>
                                  <w:kern w:val="24"/>
                                  <w:sz w:val="18"/>
                                  <w:szCs w:val="18"/>
                                  <w:u w:val="single"/>
                                </w:rPr>
                                <w:t>Minder inzet:</w:t>
                              </w:r>
                            </w:p>
                            <w:p w14:paraId="1B8CCF01" w14:textId="77777777" w:rsidR="00245812" w:rsidRPr="0008513F" w:rsidRDefault="00245812" w:rsidP="00E30B04">
                              <w:pPr>
                                <w:pStyle w:val="Normaalweb"/>
                                <w:spacing w:before="120"/>
                                <w:rPr>
                                  <w:color w:val="4F6228"/>
                                  <w:sz w:val="18"/>
                                  <w:szCs w:val="18"/>
                                </w:rPr>
                              </w:pPr>
                            </w:p>
                            <w:p w14:paraId="03EE123D" w14:textId="77777777" w:rsidR="00E30B04" w:rsidRPr="00245812" w:rsidRDefault="00E30B04" w:rsidP="00245812">
                              <w:pPr>
                                <w:spacing w:line="240" w:lineRule="auto"/>
                                <w:rPr>
                                  <w:color w:val="4F6228"/>
                                  <w:sz w:val="18"/>
                                  <w:szCs w:val="18"/>
                                </w:rPr>
                              </w:pPr>
                              <w:r w:rsidRPr="00245812">
                                <w:rPr>
                                  <w:rFonts w:ascii="Corbel" w:hAnsi="Corbel"/>
                                  <w:color w:val="4F6228"/>
                                  <w:kern w:val="24"/>
                                  <w:sz w:val="18"/>
                                  <w:szCs w:val="18"/>
                                </w:rPr>
                                <w:t>Eigen mogelijkheden cliënt of netwerk</w:t>
                              </w:r>
                            </w:p>
                            <w:p w14:paraId="5F3E5C77" w14:textId="77777777" w:rsidR="00E30B04" w:rsidRPr="00245812" w:rsidRDefault="00A25A29" w:rsidP="00245812">
                              <w:pPr>
                                <w:spacing w:line="240" w:lineRule="auto"/>
                                <w:rPr>
                                  <w:color w:val="4F6228"/>
                                  <w:sz w:val="18"/>
                                  <w:szCs w:val="18"/>
                                </w:rPr>
                              </w:pPr>
                              <w:r>
                                <w:rPr>
                                  <w:rFonts w:ascii="Corbel" w:hAnsi="Corbel"/>
                                  <w:color w:val="4F6228"/>
                                  <w:kern w:val="24"/>
                                  <w:sz w:val="18"/>
                                  <w:szCs w:val="18"/>
                                </w:rPr>
                                <w:t xml:space="preserve">-/- </w:t>
                              </w:r>
                              <w:r w:rsidR="00E30B04" w:rsidRPr="00245812">
                                <w:rPr>
                                  <w:rFonts w:ascii="Corbel" w:hAnsi="Corbel"/>
                                  <w:color w:val="4F6228"/>
                                  <w:kern w:val="24"/>
                                  <w:sz w:val="18"/>
                                  <w:szCs w:val="18"/>
                                </w:rPr>
                                <w:t xml:space="preserve">15 uur </w:t>
                              </w:r>
                              <w:r w:rsidR="00E30B04" w:rsidRPr="00245812">
                                <w:rPr>
                                  <w:rFonts w:ascii="Corbel" w:hAnsi="Corbel"/>
                                  <w:color w:val="4F6228"/>
                                  <w:kern w:val="24"/>
                                  <w:sz w:val="18"/>
                                  <w:szCs w:val="18"/>
                                </w:rPr>
                                <w:t>pj</w:t>
                              </w:r>
                              <w:r>
                                <w:rPr>
                                  <w:rFonts w:ascii="Corbel" w:hAnsi="Corbel"/>
                                  <w:color w:val="4F6228"/>
                                  <w:kern w:val="24"/>
                                  <w:sz w:val="18"/>
                                  <w:szCs w:val="18"/>
                                </w:rPr>
                                <w:t xml:space="preserve"> / </w:t>
                              </w:r>
                              <w:r w:rsidR="00E30B04" w:rsidRPr="00245812">
                                <w:rPr>
                                  <w:rFonts w:ascii="Corbel" w:hAnsi="Corbel"/>
                                  <w:color w:val="4F6228"/>
                                  <w:kern w:val="24"/>
                                  <w:sz w:val="18"/>
                                  <w:szCs w:val="18"/>
                                </w:rPr>
                                <w:t xml:space="preserve"> 17 min</w:t>
                              </w:r>
                              <w:r>
                                <w:rPr>
                                  <w:rFonts w:ascii="Corbel" w:hAnsi="Corbel"/>
                                  <w:color w:val="4F6228"/>
                                  <w:kern w:val="24"/>
                                  <w:sz w:val="18"/>
                                  <w:szCs w:val="18"/>
                                </w:rPr>
                                <w:t xml:space="preserve"> </w:t>
                              </w:r>
                              <w:r w:rsidR="00E30B04" w:rsidRPr="00245812">
                                <w:rPr>
                                  <w:rFonts w:ascii="Corbel" w:hAnsi="Corbel"/>
                                  <w:color w:val="4F6228"/>
                                  <w:kern w:val="24"/>
                                  <w:sz w:val="18"/>
                                  <w:szCs w:val="18"/>
                                </w:rPr>
                                <w:t>pw</w:t>
                              </w:r>
                            </w:p>
                          </w:txbxContent>
                        </wps:txbx>
                        <wps:bodyPr rot="0" vert="horz" wrap="square" lIns="91440" tIns="45720" rIns="91440" bIns="45720" anchor="t" anchorCtr="0" upright="1">
                          <a:noAutofit/>
                        </wps:bodyPr>
                      </wps:wsp>
                      <wps:wsp>
                        <wps:cNvPr id="66" name="Rechthoek 36"/>
                        <wps:cNvSpPr>
                          <a:spLocks noChangeArrowheads="1"/>
                        </wps:cNvSpPr>
                        <wps:spPr bwMode="auto">
                          <a:xfrm>
                            <a:off x="16937" y="31718"/>
                            <a:ext cx="16793" cy="6913"/>
                          </a:xfrm>
                          <a:prstGeom prst="rect">
                            <a:avLst/>
                          </a:prstGeom>
                          <a:solidFill>
                            <a:srgbClr val="FFFFFF"/>
                          </a:solidFill>
                          <a:ln w="19050">
                            <a:solidFill>
                              <a:srgbClr val="953735"/>
                            </a:solidFill>
                            <a:prstDash val="sysDash"/>
                            <a:miter lim="800000"/>
                            <a:headEnd/>
                            <a:tailEnd/>
                          </a:ln>
                        </wps:spPr>
                        <wps:txbx>
                          <w:txbxContent>
                            <w:p w14:paraId="7A870265" w14:textId="77777777" w:rsidR="00E30B04" w:rsidRPr="0082567B" w:rsidRDefault="00E30B04" w:rsidP="00E30B04">
                              <w:pPr>
                                <w:pStyle w:val="Normaalweb"/>
                                <w:rPr>
                                  <w:sz w:val="18"/>
                                  <w:szCs w:val="18"/>
                                </w:rPr>
                              </w:pPr>
                              <w:r w:rsidRPr="0008513F">
                                <w:rPr>
                                  <w:rFonts w:ascii="Corbel" w:hAnsi="Corbel"/>
                                  <w:b/>
                                  <w:bCs/>
                                  <w:color w:val="632423"/>
                                  <w:kern w:val="24"/>
                                  <w:sz w:val="18"/>
                                  <w:szCs w:val="18"/>
                                  <w:u w:val="single"/>
                                </w:rPr>
                                <w:t>Meer inzet:</w:t>
                              </w:r>
                            </w:p>
                            <w:p w14:paraId="2873DDCB" w14:textId="77777777" w:rsidR="00245812" w:rsidRDefault="00245812" w:rsidP="00245812">
                              <w:pPr>
                                <w:spacing w:line="240" w:lineRule="auto"/>
                                <w:rPr>
                                  <w:rFonts w:ascii="Corbel" w:hAnsi="Corbel"/>
                                  <w:color w:val="632423"/>
                                  <w:kern w:val="24"/>
                                  <w:sz w:val="18"/>
                                  <w:szCs w:val="18"/>
                                </w:rPr>
                              </w:pPr>
                            </w:p>
                            <w:p w14:paraId="00108D64" w14:textId="77777777" w:rsidR="00E30B04" w:rsidRPr="00245812" w:rsidRDefault="00E30B04" w:rsidP="00245812">
                              <w:pPr>
                                <w:spacing w:line="240" w:lineRule="auto"/>
                                <w:rPr>
                                  <w:sz w:val="18"/>
                                  <w:szCs w:val="18"/>
                                </w:rPr>
                              </w:pPr>
                              <w:r w:rsidRPr="00245812">
                                <w:rPr>
                                  <w:rFonts w:ascii="Corbel" w:hAnsi="Corbel"/>
                                  <w:color w:val="632423"/>
                                  <w:kern w:val="24"/>
                                  <w:sz w:val="18"/>
                                  <w:szCs w:val="18"/>
                                </w:rPr>
                                <w:t xml:space="preserve">Extra wasmachine/week </w:t>
                              </w:r>
                              <w:r w:rsidRPr="00245812">
                                <w:rPr>
                                  <w:rFonts w:ascii="Corbel" w:hAnsi="Corbel"/>
                                  <w:color w:val="632423"/>
                                  <w:kern w:val="24"/>
                                  <w:sz w:val="18"/>
                                  <w:szCs w:val="18"/>
                                </w:rPr>
                                <w:br/>
                                <w:t xml:space="preserve">t.g.v. beperkingen en </w:t>
                              </w:r>
                              <w:r w:rsidRPr="00245812">
                                <w:rPr>
                                  <w:rFonts w:ascii="Corbel" w:hAnsi="Corbel"/>
                                  <w:color w:val="632423"/>
                                  <w:kern w:val="24"/>
                                  <w:sz w:val="18"/>
                                  <w:szCs w:val="18"/>
                                </w:rPr>
                                <w:br/>
                                <w:t xml:space="preserve">belemmeringen cliënt: </w:t>
                              </w:r>
                            </w:p>
                            <w:p w14:paraId="160CE43C" w14:textId="77777777" w:rsidR="00E30B04" w:rsidRPr="005F139B" w:rsidRDefault="00E30B04" w:rsidP="00245812">
                              <w:pPr>
                                <w:spacing w:line="240" w:lineRule="auto"/>
                                <w:rPr>
                                  <w:sz w:val="18"/>
                                  <w:szCs w:val="18"/>
                                </w:rPr>
                              </w:pPr>
                              <w:r w:rsidRPr="00245812">
                                <w:rPr>
                                  <w:rFonts w:ascii="Corbel" w:hAnsi="Corbel"/>
                                  <w:color w:val="632423"/>
                                  <w:kern w:val="24"/>
                                  <w:sz w:val="18"/>
                                  <w:szCs w:val="18"/>
                                </w:rPr>
                                <w:t>14 uur</w:t>
                              </w:r>
                              <w:r w:rsidRPr="00245812">
                                <w:rPr>
                                  <w:sz w:val="18"/>
                                  <w:szCs w:val="18"/>
                                </w:rPr>
                                <w:t xml:space="preserve"> </w:t>
                              </w:r>
                              <w:r w:rsidRPr="00245812">
                                <w:rPr>
                                  <w:color w:val="943634" w:themeColor="accent2" w:themeShade="BF"/>
                                  <w:sz w:val="18"/>
                                  <w:szCs w:val="18"/>
                                </w:rPr>
                                <w:t>p</w:t>
                              </w:r>
                              <w:r w:rsidR="00A25A29">
                                <w:rPr>
                                  <w:color w:val="943634" w:themeColor="accent2" w:themeShade="BF"/>
                                  <w:sz w:val="18"/>
                                  <w:szCs w:val="18"/>
                                </w:rPr>
                                <w:t xml:space="preserve">j / </w:t>
                              </w:r>
                              <w:r w:rsidRPr="005F139B">
                                <w:rPr>
                                  <w:rFonts w:ascii="Corbel" w:hAnsi="Corbel"/>
                                  <w:color w:val="632423"/>
                                  <w:kern w:val="24"/>
                                  <w:sz w:val="18"/>
                                  <w:szCs w:val="18"/>
                                </w:rPr>
                                <w:t>16 min pw</w:t>
                              </w:r>
                            </w:p>
                          </w:txbxContent>
                        </wps:txbx>
                        <wps:bodyPr rot="0" vert="horz" wrap="square" lIns="36000" tIns="36000" rIns="36000" bIns="36000" anchor="t" anchorCtr="0" upright="1">
                          <a:noAutofit/>
                        </wps:bodyPr>
                      </wps:wsp>
                      <wps:wsp>
                        <wps:cNvPr id="67" name="Afgeronde rechthoek 37"/>
                        <wps:cNvSpPr>
                          <a:spLocks noChangeArrowheads="1"/>
                        </wps:cNvSpPr>
                        <wps:spPr bwMode="auto">
                          <a:xfrm>
                            <a:off x="34355" y="4049"/>
                            <a:ext cx="27550" cy="17936"/>
                          </a:xfrm>
                          <a:prstGeom prst="roundRect">
                            <a:avLst>
                              <a:gd name="adj" fmla="val 16667"/>
                            </a:avLst>
                          </a:prstGeom>
                          <a:solidFill>
                            <a:srgbClr val="FFFFFF"/>
                          </a:solidFill>
                          <a:ln w="25400">
                            <a:solidFill>
                              <a:srgbClr val="4F81BD"/>
                            </a:solidFill>
                            <a:round/>
                            <a:headEnd/>
                            <a:tailEnd/>
                          </a:ln>
                        </wps:spPr>
                        <wps:txbx>
                          <w:txbxContent>
                            <w:p w14:paraId="1EC23EF2" w14:textId="77777777" w:rsidR="00E30B04" w:rsidRPr="00080977" w:rsidRDefault="00E30B04" w:rsidP="00E30B04">
                              <w:pPr>
                                <w:pStyle w:val="Normaalweb"/>
                                <w:spacing w:before="120"/>
                                <w:rPr>
                                  <w:sz w:val="18"/>
                                  <w:szCs w:val="18"/>
                                </w:rPr>
                              </w:pPr>
                              <w:r w:rsidRPr="00080977">
                                <w:rPr>
                                  <w:rFonts w:ascii="Corbel" w:hAnsi="Corbel"/>
                                  <w:b/>
                                  <w:bCs/>
                                  <w:kern w:val="24"/>
                                  <w:sz w:val="18"/>
                                  <w:szCs w:val="18"/>
                                  <w:u w:val="single"/>
                                </w:rPr>
                                <w:t>Meer inzet:</w:t>
                              </w:r>
                            </w:p>
                            <w:p w14:paraId="1CF57BB0" w14:textId="77777777" w:rsidR="00F15E40" w:rsidRPr="00080977" w:rsidRDefault="00E30B04" w:rsidP="00E30B04">
                              <w:pPr>
                                <w:pStyle w:val="Lijstalinea"/>
                                <w:numPr>
                                  <w:ilvl w:val="0"/>
                                  <w:numId w:val="7"/>
                                </w:numPr>
                                <w:tabs>
                                  <w:tab w:val="clear" w:pos="720"/>
                                  <w:tab w:val="num" w:pos="426"/>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 xml:space="preserve">Beperkingen en belemmeringen cliënt </w:t>
                              </w:r>
                              <w:r w:rsidRPr="00080977">
                                <w:rPr>
                                  <w:rFonts w:ascii="Corbel" w:hAnsi="Corbel"/>
                                  <w:kern w:val="24"/>
                                  <w:sz w:val="18"/>
                                  <w:szCs w:val="18"/>
                                </w:rPr>
                                <w:br/>
                                <w:t>Enig extra inzet</w:t>
                              </w:r>
                            </w:p>
                            <w:p w14:paraId="1096D1ED" w14:textId="77777777" w:rsidR="00F15E40" w:rsidRPr="00080977" w:rsidRDefault="00E30B04" w:rsidP="00F15E40">
                              <w:pPr>
                                <w:pStyle w:val="Lijstalinea"/>
                                <w:tabs>
                                  <w:tab w:val="right" w:pos="565"/>
                                  <w:tab w:val="num" w:pos="1440"/>
                                  <w:tab w:val="left" w:pos="2694"/>
                                  <w:tab w:val="decimal" w:pos="2835"/>
                                  <w:tab w:val="right" w:pos="3544"/>
                                </w:tabs>
                                <w:spacing w:line="240" w:lineRule="auto"/>
                                <w:ind w:left="426"/>
                                <w:rPr>
                                  <w:rFonts w:ascii="Corbel" w:hAnsi="Corbel"/>
                                  <w:kern w:val="24"/>
                                  <w:sz w:val="18"/>
                                  <w:szCs w:val="18"/>
                                </w:rPr>
                              </w:pPr>
                              <w:r w:rsidRPr="00080977">
                                <w:rPr>
                                  <w:rFonts w:ascii="Corbel" w:hAnsi="Corbel"/>
                                  <w:kern w:val="24"/>
                                  <w:sz w:val="18"/>
                                  <w:szCs w:val="18"/>
                                </w:rPr>
                                <w:tab/>
                                <w:t xml:space="preserve">26  uur </w:t>
                              </w:r>
                              <w:r w:rsidRPr="00080977">
                                <w:rPr>
                                  <w:rFonts w:ascii="Corbel" w:hAnsi="Corbel"/>
                                  <w:kern w:val="24"/>
                                  <w:sz w:val="18"/>
                                  <w:szCs w:val="18"/>
                                </w:rPr>
                                <w:t>p</w:t>
                              </w:r>
                              <w:r w:rsidR="00F15E40" w:rsidRPr="00080977">
                                <w:rPr>
                                  <w:rFonts w:ascii="Corbel" w:hAnsi="Corbel"/>
                                  <w:kern w:val="24"/>
                                  <w:sz w:val="18"/>
                                  <w:szCs w:val="18"/>
                                </w:rPr>
                                <w:t xml:space="preserve">j / </w:t>
                              </w:r>
                              <w:r w:rsidRPr="00080977">
                                <w:rPr>
                                  <w:rFonts w:ascii="Corbel" w:hAnsi="Corbel"/>
                                  <w:kern w:val="24"/>
                                  <w:sz w:val="18"/>
                                  <w:szCs w:val="18"/>
                                </w:rPr>
                                <w:t>30 min p/w</w:t>
                              </w:r>
                              <w:r w:rsidRPr="00080977">
                                <w:rPr>
                                  <w:rFonts w:ascii="Corbel" w:hAnsi="Corbel"/>
                                  <w:kern w:val="24"/>
                                  <w:sz w:val="18"/>
                                  <w:szCs w:val="18"/>
                                </w:rPr>
                                <w:br/>
                                <w:t>Veel extra inzet</w:t>
                              </w:r>
                            </w:p>
                            <w:p w14:paraId="0500336A" w14:textId="77777777" w:rsidR="00E30B04" w:rsidRPr="00080977" w:rsidRDefault="00E30B04" w:rsidP="00F15E40">
                              <w:pPr>
                                <w:pStyle w:val="Lijstalinea"/>
                                <w:tabs>
                                  <w:tab w:val="right" w:pos="565"/>
                                  <w:tab w:val="num" w:pos="1440"/>
                                  <w:tab w:val="left" w:pos="2694"/>
                                  <w:tab w:val="decimal" w:pos="2835"/>
                                  <w:tab w:val="right" w:pos="3544"/>
                                </w:tabs>
                                <w:spacing w:line="240" w:lineRule="auto"/>
                                <w:ind w:left="426"/>
                                <w:rPr>
                                  <w:rFonts w:ascii="Corbel" w:hAnsi="Corbel"/>
                                  <w:kern w:val="24"/>
                                  <w:sz w:val="18"/>
                                  <w:szCs w:val="18"/>
                                </w:rPr>
                              </w:pPr>
                              <w:r w:rsidRPr="00080977">
                                <w:rPr>
                                  <w:rFonts w:ascii="Corbel" w:hAnsi="Corbel"/>
                                  <w:kern w:val="24"/>
                                  <w:sz w:val="18"/>
                                  <w:szCs w:val="18"/>
                                </w:rPr>
                                <w:tab/>
                                <w:t xml:space="preserve"> 52 uur p</w:t>
                              </w:r>
                              <w:r w:rsidR="00F15E40" w:rsidRPr="00080977">
                                <w:rPr>
                                  <w:rFonts w:ascii="Corbel" w:hAnsi="Corbel"/>
                                  <w:kern w:val="24"/>
                                  <w:sz w:val="18"/>
                                  <w:szCs w:val="18"/>
                                </w:rPr>
                                <w:t xml:space="preserve">j / </w:t>
                              </w:r>
                              <w:r w:rsidRPr="00080977">
                                <w:rPr>
                                  <w:rFonts w:ascii="Corbel" w:hAnsi="Corbel"/>
                                  <w:kern w:val="24"/>
                                  <w:sz w:val="18"/>
                                  <w:szCs w:val="18"/>
                                </w:rPr>
                                <w:t xml:space="preserve"> 60 min pw</w:t>
                              </w:r>
                            </w:p>
                            <w:p w14:paraId="73C11377" w14:textId="77777777" w:rsidR="00F15E40" w:rsidRPr="00080977" w:rsidRDefault="00F15E40" w:rsidP="00F15E40">
                              <w:pPr>
                                <w:pStyle w:val="Lijstalinea"/>
                                <w:tabs>
                                  <w:tab w:val="right" w:pos="565"/>
                                  <w:tab w:val="num" w:pos="1440"/>
                                  <w:tab w:val="left" w:pos="2694"/>
                                  <w:tab w:val="decimal" w:pos="2835"/>
                                  <w:tab w:val="right" w:pos="3544"/>
                                </w:tabs>
                                <w:spacing w:line="240" w:lineRule="auto"/>
                                <w:ind w:left="426"/>
                                <w:rPr>
                                  <w:sz w:val="18"/>
                                  <w:szCs w:val="18"/>
                                </w:rPr>
                              </w:pPr>
                            </w:p>
                            <w:p w14:paraId="5114B1A4" w14:textId="77777777" w:rsidR="00F15E40" w:rsidRPr="00080977" w:rsidRDefault="00E30B04" w:rsidP="00E30B04">
                              <w:pPr>
                                <w:pStyle w:val="Lijstalinea"/>
                                <w:numPr>
                                  <w:ilvl w:val="0"/>
                                  <w:numId w:val="7"/>
                                </w:numPr>
                                <w:tabs>
                                  <w:tab w:val="clear" w:pos="720"/>
                                  <w:tab w:val="num" w:pos="426"/>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Samenstelling huishouden</w:t>
                              </w:r>
                            </w:p>
                            <w:p w14:paraId="21EFD2B2" w14:textId="77777777" w:rsidR="00E30B04" w:rsidRPr="00080977" w:rsidRDefault="00E30B04" w:rsidP="00F15E40">
                              <w:pPr>
                                <w:pStyle w:val="Lijstalinea"/>
                                <w:tabs>
                                  <w:tab w:val="right" w:pos="565"/>
                                  <w:tab w:val="num" w:pos="1440"/>
                                  <w:tab w:val="left" w:pos="2694"/>
                                  <w:tab w:val="decimal" w:pos="2835"/>
                                  <w:tab w:val="right" w:pos="3544"/>
                                </w:tabs>
                                <w:spacing w:line="240" w:lineRule="auto"/>
                                <w:ind w:left="426"/>
                                <w:rPr>
                                  <w:rFonts w:ascii="Corbel" w:hAnsi="Corbel"/>
                                  <w:kern w:val="24"/>
                                  <w:sz w:val="18"/>
                                  <w:szCs w:val="18"/>
                                </w:rPr>
                              </w:pPr>
                              <w:r w:rsidRPr="00080977">
                                <w:rPr>
                                  <w:rFonts w:ascii="Corbel" w:hAnsi="Corbel"/>
                                  <w:kern w:val="24"/>
                                  <w:sz w:val="18"/>
                                  <w:szCs w:val="18"/>
                                </w:rPr>
                                <w:tab/>
                                <w:t>26 uur p</w:t>
                              </w:r>
                              <w:r w:rsidR="00F15E40" w:rsidRPr="00080977">
                                <w:rPr>
                                  <w:rFonts w:ascii="Corbel" w:hAnsi="Corbel"/>
                                  <w:kern w:val="24"/>
                                  <w:sz w:val="18"/>
                                  <w:szCs w:val="18"/>
                                </w:rPr>
                                <w:t>j/</w:t>
                              </w:r>
                              <w:r w:rsidRPr="00080977">
                                <w:rPr>
                                  <w:rFonts w:ascii="Corbel" w:hAnsi="Corbel"/>
                                  <w:kern w:val="24"/>
                                  <w:sz w:val="18"/>
                                  <w:szCs w:val="18"/>
                                </w:rPr>
                                <w:t xml:space="preserve"> 30 min pw</w:t>
                              </w:r>
                            </w:p>
                            <w:p w14:paraId="0872C2A5" w14:textId="77777777" w:rsidR="00E30B04" w:rsidRPr="00080977" w:rsidRDefault="00E30B04" w:rsidP="00E30B04">
                              <w:pPr>
                                <w:pStyle w:val="Lijstalinea"/>
                                <w:tabs>
                                  <w:tab w:val="right" w:pos="565"/>
                                  <w:tab w:val="left" w:pos="2694"/>
                                  <w:tab w:val="decimal" w:pos="2835"/>
                                  <w:tab w:val="right" w:pos="3544"/>
                                </w:tabs>
                                <w:spacing w:line="240" w:lineRule="auto"/>
                                <w:ind w:left="426"/>
                                <w:rPr>
                                  <w:sz w:val="18"/>
                                  <w:szCs w:val="18"/>
                                </w:rPr>
                              </w:pPr>
                            </w:p>
                            <w:p w14:paraId="35A1EE76" w14:textId="77777777" w:rsidR="00F15E40" w:rsidRPr="00080977" w:rsidRDefault="00E30B04" w:rsidP="00E30B04">
                              <w:pPr>
                                <w:pStyle w:val="Lijstalinea"/>
                                <w:numPr>
                                  <w:ilvl w:val="0"/>
                                  <w:numId w:val="7"/>
                                </w:numPr>
                                <w:tabs>
                                  <w:tab w:val="clear" w:pos="720"/>
                                  <w:tab w:val="num" w:pos="426"/>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Extra kamer ‘in gebruik'</w:t>
                              </w:r>
                            </w:p>
                            <w:p w14:paraId="2045F963" w14:textId="77777777" w:rsidR="00E30B04" w:rsidRPr="00080977" w:rsidRDefault="00E30B04" w:rsidP="00F15E40">
                              <w:pPr>
                                <w:pStyle w:val="Lijstalinea"/>
                                <w:tabs>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16 uur pj</w:t>
                              </w:r>
                              <w:r w:rsidR="00F15E40" w:rsidRPr="00080977">
                                <w:rPr>
                                  <w:rFonts w:ascii="Corbel" w:hAnsi="Corbel"/>
                                  <w:kern w:val="24"/>
                                  <w:sz w:val="18"/>
                                  <w:szCs w:val="18"/>
                                </w:rPr>
                                <w:t xml:space="preserve"> / </w:t>
                              </w:r>
                              <w:r w:rsidRPr="00080977">
                                <w:rPr>
                                  <w:rFonts w:ascii="Corbel" w:hAnsi="Corbel"/>
                                  <w:kern w:val="24"/>
                                  <w:sz w:val="18"/>
                                  <w:szCs w:val="18"/>
                                </w:rPr>
                                <w:t xml:space="preserve"> 18 min pw</w:t>
                              </w:r>
                            </w:p>
                            <w:p w14:paraId="377D209C" w14:textId="77777777" w:rsidR="00E30B04" w:rsidRPr="00080977" w:rsidRDefault="00E30B04" w:rsidP="00E30B04">
                              <w:pPr>
                                <w:pStyle w:val="Lijstalinea"/>
                                <w:tabs>
                                  <w:tab w:val="right" w:pos="565"/>
                                  <w:tab w:val="left" w:pos="2694"/>
                                  <w:tab w:val="decimal" w:pos="2835"/>
                                  <w:tab w:val="right" w:pos="3544"/>
                                </w:tabs>
                                <w:spacing w:line="240" w:lineRule="auto"/>
                                <w:ind w:left="426"/>
                                <w:rPr>
                                  <w:sz w:val="18"/>
                                  <w:szCs w:val="18"/>
                                </w:rPr>
                              </w:pPr>
                            </w:p>
                            <w:p w14:paraId="5658CBC0" w14:textId="77777777" w:rsidR="00F5090C" w:rsidRPr="00080977" w:rsidRDefault="00E30B04" w:rsidP="00E30B04">
                              <w:pPr>
                                <w:pStyle w:val="Lijstalinea"/>
                                <w:numPr>
                                  <w:ilvl w:val="0"/>
                                  <w:numId w:val="7"/>
                                </w:numPr>
                                <w:tabs>
                                  <w:tab w:val="clear" w:pos="720"/>
                                  <w:tab w:val="num" w:pos="426"/>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Extra kamer ‘niet in gebruik’</w:t>
                              </w:r>
                            </w:p>
                            <w:p w14:paraId="278D5EBE" w14:textId="77777777" w:rsidR="00E30B04" w:rsidRPr="00080977" w:rsidRDefault="00E30B04" w:rsidP="00F5090C">
                              <w:pPr>
                                <w:pStyle w:val="Lijstalinea"/>
                                <w:tabs>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4 uur pj</w:t>
                              </w:r>
                              <w:r w:rsidR="00F5090C" w:rsidRPr="00080977">
                                <w:rPr>
                                  <w:rFonts w:ascii="Corbel" w:hAnsi="Corbel"/>
                                  <w:kern w:val="24"/>
                                  <w:sz w:val="18"/>
                                  <w:szCs w:val="18"/>
                                </w:rPr>
                                <w:t xml:space="preserve"> / </w:t>
                              </w:r>
                              <w:r w:rsidRPr="00080977">
                                <w:rPr>
                                  <w:sz w:val="18"/>
                                  <w:szCs w:val="18"/>
                                </w:rPr>
                                <w:t>5 min p/w</w:t>
                              </w:r>
                            </w:p>
                            <w:p w14:paraId="75785844" w14:textId="77777777" w:rsidR="00E30B04" w:rsidRPr="00080977" w:rsidRDefault="00E30B04" w:rsidP="00E30B04">
                              <w:pPr>
                                <w:pStyle w:val="Lijstalinea"/>
                                <w:tabs>
                                  <w:tab w:val="right" w:pos="565"/>
                                  <w:tab w:val="left" w:pos="2694"/>
                                  <w:tab w:val="decimal" w:pos="2835"/>
                                  <w:tab w:val="right" w:pos="3544"/>
                                </w:tabs>
                                <w:spacing w:line="240" w:lineRule="auto"/>
                                <w:ind w:left="426"/>
                                <w:rPr>
                                  <w:sz w:val="18"/>
                                  <w:szCs w:val="18"/>
                                </w:rPr>
                              </w:pPr>
                            </w:p>
                            <w:p w14:paraId="24DF2037" w14:textId="77777777" w:rsidR="00A25A29" w:rsidRPr="00080977" w:rsidRDefault="00E30B04" w:rsidP="00E30B04">
                              <w:pPr>
                                <w:pStyle w:val="Lijstalinea"/>
                                <w:numPr>
                                  <w:ilvl w:val="0"/>
                                  <w:numId w:val="7"/>
                                </w:numPr>
                                <w:tabs>
                                  <w:tab w:val="clear" w:pos="720"/>
                                  <w:tab w:val="num" w:pos="426"/>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 xml:space="preserve">Extra vervuiling </w:t>
                              </w:r>
                              <w:r w:rsidR="00A25A29" w:rsidRPr="00080977">
                                <w:rPr>
                                  <w:rFonts w:ascii="Corbel" w:hAnsi="Corbel"/>
                                  <w:kern w:val="24"/>
                                  <w:sz w:val="18"/>
                                  <w:szCs w:val="18"/>
                                </w:rPr>
                                <w:t xml:space="preserve">wegens </w:t>
                              </w:r>
                              <w:r w:rsidRPr="00080977">
                                <w:rPr>
                                  <w:rFonts w:ascii="Corbel" w:hAnsi="Corbel"/>
                                  <w:kern w:val="24"/>
                                  <w:sz w:val="18"/>
                                  <w:szCs w:val="18"/>
                                </w:rPr>
                                <w:t>hulphond</w:t>
                              </w:r>
                            </w:p>
                            <w:p w14:paraId="1EE3AD08" w14:textId="77777777" w:rsidR="00E30B04" w:rsidRPr="00080977" w:rsidRDefault="00E30B04" w:rsidP="00A25A29">
                              <w:pPr>
                                <w:pStyle w:val="Lijstalinea"/>
                                <w:tabs>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 xml:space="preserve"> 13 uur p</w:t>
                              </w:r>
                              <w:r w:rsidR="00A25A29" w:rsidRPr="00080977">
                                <w:rPr>
                                  <w:rFonts w:ascii="Corbel" w:hAnsi="Corbel"/>
                                  <w:kern w:val="24"/>
                                  <w:sz w:val="18"/>
                                  <w:szCs w:val="18"/>
                                </w:rPr>
                                <w:t>j /</w:t>
                              </w:r>
                              <w:r w:rsidRPr="00080977">
                                <w:rPr>
                                  <w:sz w:val="18"/>
                                  <w:szCs w:val="18"/>
                                </w:rPr>
                                <w:t xml:space="preserve"> 15 min pw</w:t>
                              </w:r>
                            </w:p>
                            <w:p w14:paraId="1F71D796" w14:textId="77777777" w:rsidR="00E30B04" w:rsidRPr="00080977" w:rsidRDefault="00E30B04" w:rsidP="00E30B04">
                              <w:pPr>
                                <w:pStyle w:val="Lijstalinea"/>
                                <w:tabs>
                                  <w:tab w:val="right" w:pos="565"/>
                                  <w:tab w:val="left" w:pos="2694"/>
                                  <w:tab w:val="decimal" w:pos="2835"/>
                                  <w:tab w:val="right" w:pos="3544"/>
                                </w:tabs>
                                <w:spacing w:line="240" w:lineRule="auto"/>
                                <w:ind w:left="426"/>
                                <w:rPr>
                                  <w:sz w:val="18"/>
                                  <w:szCs w:val="18"/>
                                </w:rPr>
                              </w:pPr>
                            </w:p>
                            <w:p w14:paraId="6D685A80" w14:textId="77777777" w:rsidR="00A25A29" w:rsidRPr="00080977" w:rsidRDefault="00E30B04" w:rsidP="00E30B04">
                              <w:pPr>
                                <w:pStyle w:val="Lijstalinea"/>
                                <w:numPr>
                                  <w:ilvl w:val="0"/>
                                  <w:numId w:val="7"/>
                                </w:numPr>
                                <w:tabs>
                                  <w:tab w:val="clear" w:pos="720"/>
                                  <w:tab w:val="num" w:pos="426"/>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Overige kenmerken</w:t>
                              </w:r>
                            </w:p>
                            <w:p w14:paraId="5764C581" w14:textId="77777777" w:rsidR="00E30B04" w:rsidRPr="00080977" w:rsidRDefault="00E30B04" w:rsidP="00A25A29">
                              <w:pPr>
                                <w:pStyle w:val="Lijstalinea"/>
                                <w:tabs>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13 uur p</w:t>
                              </w:r>
                              <w:r w:rsidR="00A25A29" w:rsidRPr="00080977">
                                <w:rPr>
                                  <w:rFonts w:ascii="Corbel" w:hAnsi="Corbel"/>
                                  <w:kern w:val="24"/>
                                  <w:sz w:val="18"/>
                                  <w:szCs w:val="18"/>
                                </w:rPr>
                                <w:t xml:space="preserve">j / </w:t>
                              </w:r>
                              <w:r w:rsidRPr="00080977">
                                <w:rPr>
                                  <w:rFonts w:ascii="Corbel" w:hAnsi="Corbel"/>
                                  <w:kern w:val="24"/>
                                  <w:sz w:val="18"/>
                                  <w:szCs w:val="18"/>
                                </w:rPr>
                                <w:t xml:space="preserve"> 15 min pw</w:t>
                              </w:r>
                            </w:p>
                          </w:txbxContent>
                        </wps:txbx>
                        <wps:bodyPr rot="0" vert="horz" wrap="square" lIns="36000" tIns="36000" rIns="36000" bIns="36000" anchor="t" anchorCtr="0" upright="1">
                          <a:noAutofit/>
                        </wps:bodyPr>
                      </wps:wsp>
                    </wpg:wgp>
                  </a:graphicData>
                </a:graphic>
              </wp:inline>
            </w:drawing>
          </mc:Choice>
          <mc:Fallback>
            <w:pict>
              <v:group w14:anchorId="6A2F5CC2" id="Group 12" o:spid="_x0000_s1028" style="width:453.6pt;height:597.45pt;mso-position-horizontal-relative:char;mso-position-vertical-relative:line" coordorigin=",-985" coordsize="61905,39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">
                <v:shape id="Tekstvak 41" o:spid="_x0000_s1029" type="#_x0000_t202" style="position:absolute;left:5675;top:17831;width:5982;height:7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25A43B27" w14:textId="77777777" w:rsidR="00E30B04" w:rsidRDefault="00E30B04" w:rsidP="00E30B04">
                        <w:pPr>
                          <w:pStyle w:val="Normaalweb"/>
                        </w:pPr>
                      </w:p>
                    </w:txbxContent>
                  </v:textbox>
                </v:shape>
                <v:shape id="_x0000_s1030" type="#_x0000_t202" style="position:absolute;left:19025;top:16968;width:9618;height:4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08DC45E1" w14:textId="77777777" w:rsidR="00E30B04" w:rsidRDefault="00C013BF" w:rsidP="00C013BF">
                        <w:pPr>
                          <w:pStyle w:val="Normaalweb"/>
                          <w:jc w:val="center"/>
                        </w:pPr>
                        <w:r>
                          <w:rPr>
                            <w:rFonts w:ascii="Corbel" w:hAnsi="Corbel"/>
                            <w:color w:val="595959"/>
                            <w:kern w:val="24"/>
                            <w:sz w:val="88"/>
                            <w:szCs w:val="88"/>
                          </w:rPr>
                          <w:t>-/-</w:t>
                        </w:r>
                      </w:p>
                    </w:txbxContent>
                  </v:textbox>
                </v:shape>
                <v:shape id="Tekstvak 1" o:spid="_x0000_s1031" type="#_x0000_t202" style="position:absolute;top:-985;width:56363;height:2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6BEE1036" w14:textId="77777777" w:rsidR="00E30B04" w:rsidRPr="0084629B" w:rsidRDefault="00E30B04" w:rsidP="00E30B04">
                        <w:pPr>
                          <w:pStyle w:val="Normaalweb"/>
                          <w:rPr>
                            <w:rFonts w:ascii="Corbel" w:hAnsi="Corbel"/>
                            <w:b/>
                            <w:bCs/>
                            <w:color w:val="595959"/>
                            <w:kern w:val="24"/>
                            <w:sz w:val="32"/>
                            <w:szCs w:val="32"/>
                          </w:rPr>
                        </w:pPr>
                        <w:r w:rsidRPr="0008513F">
                          <w:rPr>
                            <w:rFonts w:ascii="Corbel" w:hAnsi="Corbel"/>
                            <w:b/>
                            <w:bCs/>
                            <w:color w:val="595959"/>
                            <w:kern w:val="24"/>
                            <w:sz w:val="32"/>
                            <w:szCs w:val="32"/>
                          </w:rPr>
                          <w:t>Huishoudelijke Hulp (</w:t>
                        </w:r>
                        <w:r w:rsidRPr="0084629B">
                          <w:rPr>
                            <w:rFonts w:ascii="Corbel" w:hAnsi="Corbel"/>
                            <w:b/>
                            <w:bCs/>
                            <w:color w:val="595959"/>
                            <w:kern w:val="24"/>
                            <w:sz w:val="32"/>
                            <w:szCs w:val="32"/>
                          </w:rPr>
                          <w:t>in</w:t>
                        </w:r>
                        <w:r w:rsidRPr="0008513F">
                          <w:rPr>
                            <w:rFonts w:ascii="Corbel" w:hAnsi="Corbel"/>
                            <w:b/>
                            <w:bCs/>
                            <w:color w:val="595959"/>
                            <w:kern w:val="24"/>
                            <w:sz w:val="32"/>
                            <w:szCs w:val="32"/>
                          </w:rPr>
                          <w:t xml:space="preserve"> </w:t>
                        </w:r>
                        <w:r w:rsidRPr="0084629B">
                          <w:rPr>
                            <w:rFonts w:ascii="Corbel" w:hAnsi="Corbel"/>
                            <w:b/>
                            <w:bCs/>
                            <w:color w:val="595959"/>
                            <w:kern w:val="24"/>
                            <w:sz w:val="32"/>
                            <w:szCs w:val="32"/>
                          </w:rPr>
                          <w:t>uren per jaar/ minuten per week)</w:t>
                        </w:r>
                      </w:p>
                    </w:txbxContent>
                  </v:textbox>
                </v:shape>
                <v:roundrect id="Rechthoek: afgeronde hoeken 3" o:spid="_x0000_s1032" style="position:absolute;top:3963;width:15004;height:129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" strokecolor="#4f81bd" strokeweight="2pt">
                  <v:textbox inset="1mm,1mm,1mm,1mm">
                    <w:txbxContent>
                      <w:p w14:paraId="035ED097" w14:textId="77777777" w:rsidR="00E30B04" w:rsidRPr="00080977" w:rsidRDefault="00E30B04" w:rsidP="00B65FA6">
                        <w:pPr>
                          <w:pStyle w:val="Normaalweb"/>
                          <w:rPr>
                            <w:rFonts w:ascii="Calibri" w:hAnsi="Calibri"/>
                            <w:b/>
                            <w:bCs/>
                            <w:kern w:val="24"/>
                            <w:sz w:val="18"/>
                            <w:szCs w:val="18"/>
                            <w:u w:val="single"/>
                          </w:rPr>
                        </w:pPr>
                        <w:r w:rsidRPr="00080977">
                          <w:rPr>
                            <w:rFonts w:ascii="Calibri" w:hAnsi="Calibri"/>
                            <w:b/>
                            <w:bCs/>
                            <w:kern w:val="24"/>
                            <w:sz w:val="18"/>
                            <w:szCs w:val="18"/>
                            <w:u w:val="single"/>
                          </w:rPr>
                          <w:t>Resultaat:</w:t>
                        </w:r>
                      </w:p>
                      <w:p w14:paraId="6774D4AB" w14:textId="77777777" w:rsidR="00E30B04" w:rsidRPr="00080977" w:rsidRDefault="00E30B04" w:rsidP="00B65FA6">
                        <w:pPr>
                          <w:pStyle w:val="Normaalweb"/>
                          <w:rPr>
                            <w:rFonts w:ascii="Calibri" w:hAnsi="Calibri"/>
                            <w:b/>
                            <w:bCs/>
                            <w:kern w:val="24"/>
                            <w:sz w:val="18"/>
                            <w:szCs w:val="18"/>
                            <w:u w:val="single"/>
                          </w:rPr>
                        </w:pPr>
                        <w:r w:rsidRPr="00080977">
                          <w:rPr>
                            <w:rFonts w:ascii="Calibri" w:hAnsi="Calibri"/>
                            <w:b/>
                            <w:bCs/>
                            <w:kern w:val="24"/>
                            <w:sz w:val="18"/>
                            <w:szCs w:val="18"/>
                            <w:u w:val="single"/>
                          </w:rPr>
                          <w:t>‘Schoon en leefbaar huis’</w:t>
                        </w:r>
                      </w:p>
                      <w:p w14:paraId="080F9D95" w14:textId="77777777" w:rsidR="00E30B04" w:rsidRPr="00080977" w:rsidRDefault="00E30B04" w:rsidP="00B65FA6">
                        <w:pPr>
                          <w:pStyle w:val="Normaalweb"/>
                          <w:tabs>
                            <w:tab w:val="left" w:pos="2552"/>
                            <w:tab w:val="right" w:pos="3828"/>
                          </w:tabs>
                          <w:jc w:val="both"/>
                          <w:rPr>
                            <w:rFonts w:ascii="Calibri" w:hAnsi="Calibri"/>
                            <w:kern w:val="24"/>
                            <w:sz w:val="18"/>
                            <w:szCs w:val="18"/>
                          </w:rPr>
                        </w:pPr>
                        <w:r w:rsidRPr="00080977">
                          <w:rPr>
                            <w:rFonts w:ascii="Calibri" w:hAnsi="Calibri"/>
                            <w:kern w:val="24"/>
                            <w:sz w:val="18"/>
                            <w:szCs w:val="18"/>
                          </w:rPr>
                          <w:t xml:space="preserve">Basis-cliëntsituatie, volledige overname: </w:t>
                        </w:r>
                      </w:p>
                      <w:p w14:paraId="5A1D2176" w14:textId="77777777" w:rsidR="00E30B04" w:rsidRPr="00080977" w:rsidRDefault="00E30B04" w:rsidP="00B65FA6">
                        <w:pPr>
                          <w:pStyle w:val="Normaalweb"/>
                          <w:tabs>
                            <w:tab w:val="left" w:pos="2552"/>
                            <w:tab w:val="right" w:pos="3828"/>
                          </w:tabs>
                          <w:jc w:val="both"/>
                          <w:rPr>
                            <w:rFonts w:ascii="Calibri" w:hAnsi="Calibri"/>
                            <w:kern w:val="24"/>
                            <w:sz w:val="18"/>
                            <w:szCs w:val="18"/>
                          </w:rPr>
                        </w:pPr>
                        <w:r w:rsidRPr="00080977">
                          <w:rPr>
                            <w:rFonts w:ascii="Calibri" w:hAnsi="Calibri"/>
                            <w:kern w:val="24"/>
                            <w:sz w:val="18"/>
                            <w:szCs w:val="18"/>
                          </w:rPr>
                          <w:t xml:space="preserve">108 uur </w:t>
                        </w:r>
                        <w:r w:rsidRPr="00080977">
                          <w:rPr>
                            <w:rFonts w:ascii="Calibri" w:hAnsi="Calibri"/>
                            <w:kern w:val="24"/>
                            <w:sz w:val="18"/>
                            <w:szCs w:val="18"/>
                          </w:rPr>
                          <w:t>p</w:t>
                        </w:r>
                        <w:r w:rsidR="00F15E40" w:rsidRPr="00080977">
                          <w:rPr>
                            <w:rFonts w:ascii="Calibri" w:hAnsi="Calibri"/>
                            <w:kern w:val="24"/>
                            <w:sz w:val="18"/>
                            <w:szCs w:val="18"/>
                          </w:rPr>
                          <w:t>j</w:t>
                        </w:r>
                        <w:r w:rsidRPr="00080977">
                          <w:rPr>
                            <w:rFonts w:ascii="Calibri" w:hAnsi="Calibri"/>
                            <w:kern w:val="24"/>
                            <w:sz w:val="18"/>
                            <w:szCs w:val="18"/>
                          </w:rPr>
                          <w:t xml:space="preserve"> </w:t>
                        </w:r>
                        <w:r w:rsidR="00F15E40" w:rsidRPr="00080977">
                          <w:rPr>
                            <w:rFonts w:ascii="Calibri" w:hAnsi="Calibri"/>
                            <w:kern w:val="24"/>
                            <w:sz w:val="18"/>
                            <w:szCs w:val="18"/>
                          </w:rPr>
                          <w:t>/1</w:t>
                        </w:r>
                        <w:r w:rsidRPr="00080977">
                          <w:rPr>
                            <w:rFonts w:ascii="Calibri" w:hAnsi="Calibri"/>
                            <w:kern w:val="24"/>
                            <w:sz w:val="18"/>
                            <w:szCs w:val="18"/>
                          </w:rPr>
                          <w:t>25 min pw</w:t>
                        </w:r>
                      </w:p>
                    </w:txbxContent>
                  </v:textbox>
                </v:roundrect>
                <v:rect id="Rechthoek 32" o:spid="_x0000_s1033" style="position:absolute;top:21930;width:15004;height:6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" strokecolor="#55934f" strokeweight="1.5pt">
                  <v:stroke dashstyle="dash"/>
                  <v:textbox inset="1mm,1mm,1mm,1mm">
                    <w:txbxContent>
                      <w:p w14:paraId="627116F8" w14:textId="77777777" w:rsidR="00E30B04" w:rsidRDefault="00E30B04" w:rsidP="00E30B04">
                        <w:pPr>
                          <w:pStyle w:val="Normaalweb"/>
                          <w:spacing w:before="120"/>
                          <w:rPr>
                            <w:rFonts w:ascii="Corbel" w:hAnsi="Corbel"/>
                            <w:b/>
                            <w:bCs/>
                            <w:color w:val="4F6228"/>
                            <w:kern w:val="24"/>
                            <w:sz w:val="18"/>
                            <w:szCs w:val="18"/>
                            <w:u w:val="single"/>
                          </w:rPr>
                        </w:pPr>
                        <w:r w:rsidRPr="0008513F">
                          <w:rPr>
                            <w:rFonts w:ascii="Corbel" w:hAnsi="Corbel"/>
                            <w:b/>
                            <w:bCs/>
                            <w:color w:val="4F6228"/>
                            <w:kern w:val="24"/>
                            <w:sz w:val="18"/>
                            <w:szCs w:val="18"/>
                            <w:u w:val="single"/>
                          </w:rPr>
                          <w:t>Minder inzet:</w:t>
                        </w:r>
                      </w:p>
                      <w:p w14:paraId="278B2440" w14:textId="77777777" w:rsidR="00245812" w:rsidRPr="0008513F" w:rsidRDefault="00245812" w:rsidP="00E30B04">
                        <w:pPr>
                          <w:pStyle w:val="Normaalweb"/>
                          <w:spacing w:before="120"/>
                          <w:rPr>
                            <w:color w:val="4F6228"/>
                            <w:sz w:val="18"/>
                            <w:szCs w:val="18"/>
                          </w:rPr>
                        </w:pPr>
                      </w:p>
                      <w:p w14:paraId="1FFA8444" w14:textId="77777777" w:rsidR="00A25A29" w:rsidRDefault="00E30B04" w:rsidP="00245812">
                        <w:pPr>
                          <w:spacing w:line="240" w:lineRule="auto"/>
                          <w:rPr>
                            <w:rFonts w:ascii="Corbel" w:hAnsi="Corbel"/>
                            <w:color w:val="4F6228"/>
                            <w:kern w:val="24"/>
                            <w:sz w:val="18"/>
                            <w:szCs w:val="18"/>
                          </w:rPr>
                        </w:pPr>
                        <w:r w:rsidRPr="00245812">
                          <w:rPr>
                            <w:rFonts w:ascii="Corbel" w:hAnsi="Corbel"/>
                            <w:color w:val="4F6228"/>
                            <w:kern w:val="24"/>
                            <w:sz w:val="18"/>
                            <w:szCs w:val="18"/>
                          </w:rPr>
                          <w:t xml:space="preserve">Eigen mogelijkheden cliënt en/of netwerk (zelf uitvoeren licht </w:t>
                        </w:r>
                        <w:r w:rsidRPr="00245812">
                          <w:rPr>
                            <w:rFonts w:ascii="Corbel" w:hAnsi="Corbel"/>
                            <w:color w:val="4F6228"/>
                            <w:kern w:val="24"/>
                            <w:sz w:val="18"/>
                            <w:szCs w:val="18"/>
                          </w:rPr>
                          <w:t>HbH)</w:t>
                        </w:r>
                      </w:p>
                      <w:p w14:paraId="68B0F673" w14:textId="77777777" w:rsidR="00E30B04" w:rsidRPr="0008513F" w:rsidRDefault="00245812" w:rsidP="00245812">
                        <w:pPr>
                          <w:rPr>
                            <w:color w:val="4F6228"/>
                            <w:sz w:val="18"/>
                            <w:szCs w:val="18"/>
                          </w:rPr>
                        </w:pPr>
                        <w:r>
                          <w:rPr>
                            <w:rFonts w:ascii="Corbel" w:hAnsi="Corbel"/>
                            <w:color w:val="4F6228"/>
                            <w:kern w:val="24"/>
                            <w:sz w:val="18"/>
                            <w:szCs w:val="18"/>
                          </w:rPr>
                          <w:t xml:space="preserve"> </w:t>
                        </w:r>
                        <w:r w:rsidR="00E30B04" w:rsidRPr="0008513F">
                          <w:rPr>
                            <w:rFonts w:ascii="Corbel" w:hAnsi="Corbel"/>
                            <w:color w:val="4F6228"/>
                            <w:kern w:val="24"/>
                            <w:sz w:val="18"/>
                            <w:szCs w:val="18"/>
                          </w:rPr>
                          <w:t>-/- 13 uur</w:t>
                        </w:r>
                        <w:r w:rsidR="00E30B04">
                          <w:rPr>
                            <w:rFonts w:ascii="Corbel" w:hAnsi="Corbel"/>
                            <w:color w:val="4F6228"/>
                            <w:kern w:val="24"/>
                            <w:sz w:val="18"/>
                            <w:szCs w:val="18"/>
                          </w:rPr>
                          <w:t xml:space="preserve"> p</w:t>
                        </w:r>
                        <w:r w:rsidR="00A25A29">
                          <w:rPr>
                            <w:rFonts w:ascii="Corbel" w:hAnsi="Corbel"/>
                            <w:color w:val="4F6228"/>
                            <w:kern w:val="24"/>
                            <w:sz w:val="18"/>
                            <w:szCs w:val="18"/>
                          </w:rPr>
                          <w:t xml:space="preserve">j / </w:t>
                        </w:r>
                        <w:r w:rsidR="00E30B04">
                          <w:rPr>
                            <w:rFonts w:ascii="Corbel" w:hAnsi="Corbel"/>
                            <w:color w:val="4F6228"/>
                            <w:kern w:val="24"/>
                            <w:sz w:val="18"/>
                            <w:szCs w:val="18"/>
                          </w:rPr>
                          <w:t xml:space="preserve"> 15 min pw</w:t>
                        </w:r>
                      </w:p>
                    </w:txbxContent>
                  </v:textbox>
                </v:rect>
                <v:roundrect id="Rechthoek: afgeronde hoeken 10" o:spid="_x0000_s1034" style="position:absolute;left:15859;top:4049;width:17104;height:130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" strokecolor="#4f81bd" strokeweight="2pt">
                  <v:textbox inset="1mm,1mm,1mm,1mm">
                    <w:txbxContent>
                      <w:p w14:paraId="4FB95AD1" w14:textId="77777777" w:rsidR="00E30B04" w:rsidRPr="00080977" w:rsidRDefault="00E30B04" w:rsidP="00B65FA6">
                        <w:pPr>
                          <w:pStyle w:val="Normaalweb"/>
                          <w:rPr>
                            <w:sz w:val="18"/>
                            <w:szCs w:val="18"/>
                            <w:u w:val="single"/>
                          </w:rPr>
                        </w:pPr>
                        <w:r w:rsidRPr="00080977">
                          <w:rPr>
                            <w:rFonts w:ascii="Calibri" w:hAnsi="Calibri"/>
                            <w:b/>
                            <w:bCs/>
                            <w:kern w:val="24"/>
                            <w:sz w:val="18"/>
                            <w:szCs w:val="18"/>
                            <w:u w:val="single"/>
                          </w:rPr>
                          <w:t>Resultaat</w:t>
                        </w:r>
                        <w:r w:rsidR="00B65FA6" w:rsidRPr="00080977">
                          <w:rPr>
                            <w:rFonts w:ascii="Calibri" w:hAnsi="Calibri"/>
                            <w:b/>
                            <w:bCs/>
                            <w:kern w:val="24"/>
                            <w:sz w:val="18"/>
                            <w:szCs w:val="18"/>
                            <w:u w:val="single"/>
                          </w:rPr>
                          <w:t xml:space="preserve"> </w:t>
                        </w:r>
                        <w:r w:rsidR="00245812" w:rsidRPr="00080977">
                          <w:rPr>
                            <w:rFonts w:ascii="Calibri" w:hAnsi="Calibri"/>
                            <w:b/>
                            <w:bCs/>
                            <w:kern w:val="24"/>
                            <w:sz w:val="18"/>
                            <w:szCs w:val="18"/>
                            <w:u w:val="single"/>
                          </w:rPr>
                          <w:t>Was</w:t>
                        </w:r>
                        <w:r w:rsidR="00245812" w:rsidRPr="00080977">
                          <w:rPr>
                            <w:rFonts w:ascii="Calibri" w:hAnsi="Calibri"/>
                            <w:b/>
                            <w:kern w:val="24"/>
                            <w:sz w:val="18"/>
                            <w:szCs w:val="18"/>
                            <w:u w:val="single"/>
                          </w:rPr>
                          <w:t>verzorging</w:t>
                        </w:r>
                      </w:p>
                      <w:p w14:paraId="14DDF66B" w14:textId="77777777" w:rsidR="00B65FA6" w:rsidRPr="00080977" w:rsidRDefault="00E30B04" w:rsidP="00E30B04">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 xml:space="preserve">Overname was </w:t>
                        </w:r>
                      </w:p>
                      <w:p w14:paraId="22432F54" w14:textId="77777777" w:rsidR="00E30B04" w:rsidRPr="00080977" w:rsidRDefault="00E30B04" w:rsidP="00E30B04">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1-p huishouden:</w:t>
                        </w:r>
                      </w:p>
                      <w:p w14:paraId="067B75CC" w14:textId="77777777" w:rsidR="00E30B04" w:rsidRPr="00080977" w:rsidRDefault="00E30B04" w:rsidP="00E30B04">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 xml:space="preserve"> 30 uur pj </w:t>
                        </w:r>
                        <w:r w:rsidR="00F15E40" w:rsidRPr="00080977">
                          <w:rPr>
                            <w:rFonts w:ascii="Calibri" w:hAnsi="Calibri"/>
                            <w:kern w:val="24"/>
                            <w:sz w:val="18"/>
                            <w:szCs w:val="18"/>
                          </w:rPr>
                          <w:t xml:space="preserve">/ </w:t>
                        </w:r>
                        <w:r w:rsidRPr="00080977">
                          <w:rPr>
                            <w:rFonts w:ascii="Calibri" w:hAnsi="Calibri"/>
                            <w:kern w:val="24"/>
                            <w:sz w:val="18"/>
                            <w:szCs w:val="18"/>
                          </w:rPr>
                          <w:t>35 min pw</w:t>
                        </w:r>
                      </w:p>
                      <w:p w14:paraId="4962C323" w14:textId="77777777" w:rsidR="00E30B04" w:rsidRPr="00080977" w:rsidRDefault="00E30B04" w:rsidP="00E30B04">
                        <w:pPr>
                          <w:pStyle w:val="Normaalweb"/>
                          <w:tabs>
                            <w:tab w:val="left" w:pos="2552"/>
                            <w:tab w:val="right" w:pos="3828"/>
                          </w:tabs>
                          <w:rPr>
                            <w:rFonts w:ascii="Calibri" w:hAnsi="Calibri"/>
                            <w:kern w:val="24"/>
                            <w:sz w:val="18"/>
                            <w:szCs w:val="18"/>
                          </w:rPr>
                        </w:pPr>
                      </w:p>
                      <w:p w14:paraId="6CE5001C" w14:textId="77777777" w:rsidR="00B65FA6" w:rsidRPr="00080977" w:rsidRDefault="00E30B04" w:rsidP="00E30B04">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 xml:space="preserve">Overname was </w:t>
                        </w:r>
                      </w:p>
                      <w:p w14:paraId="28422FAE" w14:textId="77777777" w:rsidR="00E30B04" w:rsidRPr="00080977" w:rsidRDefault="00E30B04" w:rsidP="00E30B04">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 xml:space="preserve">2-p huishouden: </w:t>
                        </w:r>
                      </w:p>
                      <w:p w14:paraId="0E2BE348" w14:textId="77777777" w:rsidR="00E30B04" w:rsidRPr="00080977" w:rsidRDefault="00E30B04" w:rsidP="00E30B04">
                        <w:pPr>
                          <w:pStyle w:val="Normaalweb"/>
                          <w:tabs>
                            <w:tab w:val="left" w:pos="2552"/>
                            <w:tab w:val="right" w:pos="3828"/>
                          </w:tabs>
                          <w:rPr>
                            <w:rFonts w:ascii="Calibri" w:hAnsi="Calibri"/>
                            <w:kern w:val="24"/>
                            <w:sz w:val="18"/>
                            <w:szCs w:val="18"/>
                          </w:rPr>
                        </w:pPr>
                        <w:r w:rsidRPr="00080977">
                          <w:rPr>
                            <w:rFonts w:ascii="Calibri" w:hAnsi="Calibri"/>
                            <w:kern w:val="24"/>
                            <w:sz w:val="18"/>
                            <w:szCs w:val="18"/>
                          </w:rPr>
                          <w:t>37 uur p</w:t>
                        </w:r>
                        <w:r w:rsidR="00F15E40" w:rsidRPr="00080977">
                          <w:rPr>
                            <w:rFonts w:ascii="Calibri" w:hAnsi="Calibri"/>
                            <w:kern w:val="24"/>
                            <w:sz w:val="18"/>
                            <w:szCs w:val="18"/>
                          </w:rPr>
                          <w:t xml:space="preserve">j / </w:t>
                        </w:r>
                        <w:r w:rsidRPr="00080977">
                          <w:rPr>
                            <w:rFonts w:ascii="Calibri" w:hAnsi="Calibri"/>
                            <w:kern w:val="24"/>
                            <w:sz w:val="18"/>
                            <w:szCs w:val="18"/>
                          </w:rPr>
                          <w:t xml:space="preserve"> 43 min pw</w:t>
                        </w:r>
                      </w:p>
                      <w:p w14:paraId="44BAF60E" w14:textId="77777777" w:rsidR="00E30B04" w:rsidRPr="00080977" w:rsidRDefault="00E30B04" w:rsidP="00E30B04">
                        <w:pPr>
                          <w:pStyle w:val="Normaalweb"/>
                          <w:tabs>
                            <w:tab w:val="left" w:pos="2552"/>
                            <w:tab w:val="right" w:pos="3828"/>
                          </w:tabs>
                          <w:rPr>
                            <w:rFonts w:ascii="Calibri" w:hAnsi="Calibri"/>
                            <w:kern w:val="24"/>
                            <w:sz w:val="18"/>
                            <w:szCs w:val="18"/>
                          </w:rPr>
                        </w:pPr>
                      </w:p>
                      <w:p w14:paraId="537E5A11" w14:textId="77777777" w:rsidR="00B65FA6" w:rsidRPr="00080977" w:rsidRDefault="00E30B04" w:rsidP="00E30B04">
                        <w:pPr>
                          <w:pStyle w:val="Normaalweb"/>
                          <w:tabs>
                            <w:tab w:val="left" w:pos="2552"/>
                            <w:tab w:val="right" w:pos="3953"/>
                          </w:tabs>
                          <w:rPr>
                            <w:rFonts w:ascii="Calibri" w:hAnsi="Calibri"/>
                            <w:kern w:val="24"/>
                            <w:sz w:val="18"/>
                            <w:szCs w:val="18"/>
                          </w:rPr>
                        </w:pPr>
                        <w:r w:rsidRPr="00080977">
                          <w:rPr>
                            <w:rFonts w:ascii="Calibri" w:hAnsi="Calibri"/>
                            <w:kern w:val="24"/>
                            <w:sz w:val="18"/>
                            <w:szCs w:val="18"/>
                          </w:rPr>
                          <w:t xml:space="preserve">Overname strijken </w:t>
                        </w:r>
                      </w:p>
                      <w:p w14:paraId="315215FE" w14:textId="77777777" w:rsidR="00E30B04" w:rsidRPr="00080977" w:rsidRDefault="00E30B04" w:rsidP="00E30B04">
                        <w:pPr>
                          <w:pStyle w:val="Normaalweb"/>
                          <w:tabs>
                            <w:tab w:val="left" w:pos="2552"/>
                            <w:tab w:val="right" w:pos="3953"/>
                          </w:tabs>
                          <w:rPr>
                            <w:rFonts w:ascii="Calibri" w:hAnsi="Calibri"/>
                            <w:kern w:val="24"/>
                            <w:sz w:val="18"/>
                            <w:szCs w:val="18"/>
                          </w:rPr>
                        </w:pPr>
                        <w:r w:rsidRPr="00080977">
                          <w:rPr>
                            <w:rFonts w:ascii="Calibri" w:hAnsi="Calibri"/>
                            <w:kern w:val="24"/>
                            <w:sz w:val="18"/>
                            <w:szCs w:val="18"/>
                          </w:rPr>
                          <w:t xml:space="preserve">(1- of 2-p): </w:t>
                        </w:r>
                      </w:p>
                      <w:p w14:paraId="3522869E" w14:textId="77777777" w:rsidR="00B65FA6" w:rsidRPr="00080977" w:rsidRDefault="00E30B04" w:rsidP="00E30B04">
                        <w:pPr>
                          <w:pStyle w:val="Normaalweb"/>
                          <w:tabs>
                            <w:tab w:val="left" w:pos="2552"/>
                            <w:tab w:val="right" w:pos="3953"/>
                          </w:tabs>
                          <w:rPr>
                            <w:rFonts w:ascii="Calibri" w:hAnsi="Calibri"/>
                            <w:kern w:val="24"/>
                            <w:sz w:val="18"/>
                            <w:szCs w:val="18"/>
                          </w:rPr>
                        </w:pPr>
                        <w:r w:rsidRPr="00080977">
                          <w:rPr>
                            <w:rFonts w:ascii="Calibri" w:hAnsi="Calibri"/>
                            <w:kern w:val="24"/>
                            <w:sz w:val="18"/>
                            <w:szCs w:val="18"/>
                          </w:rPr>
                          <w:t>17 uur p</w:t>
                        </w:r>
                        <w:r w:rsidR="00F15E40" w:rsidRPr="00080977">
                          <w:rPr>
                            <w:rFonts w:ascii="Calibri" w:hAnsi="Calibri"/>
                            <w:kern w:val="24"/>
                            <w:sz w:val="18"/>
                            <w:szCs w:val="18"/>
                          </w:rPr>
                          <w:t>j/</w:t>
                        </w:r>
                        <w:r w:rsidRPr="00080977">
                          <w:rPr>
                            <w:rFonts w:ascii="Calibri" w:hAnsi="Calibri"/>
                            <w:kern w:val="24"/>
                            <w:sz w:val="18"/>
                            <w:szCs w:val="18"/>
                          </w:rPr>
                          <w:t xml:space="preserve"> 20 min pw</w:t>
                        </w:r>
                      </w:p>
                    </w:txbxContent>
                  </v:textbox>
                </v:roundrect>
                <v:rect id="Rechthoek 35" o:spid="_x0000_s1035" style="position:absolute;left:16247;top:21985;width:16714;height:6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" strokecolor="#55934f" strokeweight="1.5pt">
                  <v:stroke dashstyle="dash"/>
                  <v:textbox>
                    <w:txbxContent>
                      <w:p w14:paraId="11CA5E35" w14:textId="77777777" w:rsidR="00E30B04" w:rsidRDefault="00E30B04" w:rsidP="00E30B04">
                        <w:pPr>
                          <w:pStyle w:val="Normaalweb"/>
                          <w:spacing w:before="120"/>
                          <w:rPr>
                            <w:rFonts w:ascii="Corbel" w:hAnsi="Corbel"/>
                            <w:b/>
                            <w:bCs/>
                            <w:color w:val="4F6228"/>
                            <w:kern w:val="24"/>
                            <w:sz w:val="18"/>
                            <w:szCs w:val="18"/>
                            <w:u w:val="single"/>
                          </w:rPr>
                        </w:pPr>
                        <w:r w:rsidRPr="0008513F">
                          <w:rPr>
                            <w:rFonts w:ascii="Corbel" w:hAnsi="Corbel"/>
                            <w:b/>
                            <w:bCs/>
                            <w:color w:val="4F6228"/>
                            <w:kern w:val="24"/>
                            <w:sz w:val="18"/>
                            <w:szCs w:val="18"/>
                            <w:u w:val="single"/>
                          </w:rPr>
                          <w:t>Minder inzet:</w:t>
                        </w:r>
                      </w:p>
                      <w:p w14:paraId="1B8CCF01" w14:textId="77777777" w:rsidR="00245812" w:rsidRPr="0008513F" w:rsidRDefault="00245812" w:rsidP="00E30B04">
                        <w:pPr>
                          <w:pStyle w:val="Normaalweb"/>
                          <w:spacing w:before="120"/>
                          <w:rPr>
                            <w:color w:val="4F6228"/>
                            <w:sz w:val="18"/>
                            <w:szCs w:val="18"/>
                          </w:rPr>
                        </w:pPr>
                      </w:p>
                      <w:p w14:paraId="03EE123D" w14:textId="77777777" w:rsidR="00E30B04" w:rsidRPr="00245812" w:rsidRDefault="00E30B04" w:rsidP="00245812">
                        <w:pPr>
                          <w:spacing w:line="240" w:lineRule="auto"/>
                          <w:rPr>
                            <w:color w:val="4F6228"/>
                            <w:sz w:val="18"/>
                            <w:szCs w:val="18"/>
                          </w:rPr>
                        </w:pPr>
                        <w:r w:rsidRPr="00245812">
                          <w:rPr>
                            <w:rFonts w:ascii="Corbel" w:hAnsi="Corbel"/>
                            <w:color w:val="4F6228"/>
                            <w:kern w:val="24"/>
                            <w:sz w:val="18"/>
                            <w:szCs w:val="18"/>
                          </w:rPr>
                          <w:t>Eigen mogelijkheden cliënt of netwerk</w:t>
                        </w:r>
                      </w:p>
                      <w:p w14:paraId="5F3E5C77" w14:textId="77777777" w:rsidR="00E30B04" w:rsidRPr="00245812" w:rsidRDefault="00A25A29" w:rsidP="00245812">
                        <w:pPr>
                          <w:spacing w:line="240" w:lineRule="auto"/>
                          <w:rPr>
                            <w:color w:val="4F6228"/>
                            <w:sz w:val="18"/>
                            <w:szCs w:val="18"/>
                          </w:rPr>
                        </w:pPr>
                        <w:r>
                          <w:rPr>
                            <w:rFonts w:ascii="Corbel" w:hAnsi="Corbel"/>
                            <w:color w:val="4F6228"/>
                            <w:kern w:val="24"/>
                            <w:sz w:val="18"/>
                            <w:szCs w:val="18"/>
                          </w:rPr>
                          <w:t xml:space="preserve">-/- </w:t>
                        </w:r>
                        <w:r w:rsidR="00E30B04" w:rsidRPr="00245812">
                          <w:rPr>
                            <w:rFonts w:ascii="Corbel" w:hAnsi="Corbel"/>
                            <w:color w:val="4F6228"/>
                            <w:kern w:val="24"/>
                            <w:sz w:val="18"/>
                            <w:szCs w:val="18"/>
                          </w:rPr>
                          <w:t xml:space="preserve">15 uur </w:t>
                        </w:r>
                        <w:r w:rsidR="00E30B04" w:rsidRPr="00245812">
                          <w:rPr>
                            <w:rFonts w:ascii="Corbel" w:hAnsi="Corbel"/>
                            <w:color w:val="4F6228"/>
                            <w:kern w:val="24"/>
                            <w:sz w:val="18"/>
                            <w:szCs w:val="18"/>
                          </w:rPr>
                          <w:t>pj</w:t>
                        </w:r>
                        <w:r>
                          <w:rPr>
                            <w:rFonts w:ascii="Corbel" w:hAnsi="Corbel"/>
                            <w:color w:val="4F6228"/>
                            <w:kern w:val="24"/>
                            <w:sz w:val="18"/>
                            <w:szCs w:val="18"/>
                          </w:rPr>
                          <w:t xml:space="preserve"> / </w:t>
                        </w:r>
                        <w:r w:rsidR="00E30B04" w:rsidRPr="00245812">
                          <w:rPr>
                            <w:rFonts w:ascii="Corbel" w:hAnsi="Corbel"/>
                            <w:color w:val="4F6228"/>
                            <w:kern w:val="24"/>
                            <w:sz w:val="18"/>
                            <w:szCs w:val="18"/>
                          </w:rPr>
                          <w:t xml:space="preserve"> 17 min</w:t>
                        </w:r>
                        <w:r>
                          <w:rPr>
                            <w:rFonts w:ascii="Corbel" w:hAnsi="Corbel"/>
                            <w:color w:val="4F6228"/>
                            <w:kern w:val="24"/>
                            <w:sz w:val="18"/>
                            <w:szCs w:val="18"/>
                          </w:rPr>
                          <w:t xml:space="preserve"> </w:t>
                        </w:r>
                        <w:r w:rsidR="00E30B04" w:rsidRPr="00245812">
                          <w:rPr>
                            <w:rFonts w:ascii="Corbel" w:hAnsi="Corbel"/>
                            <w:color w:val="4F6228"/>
                            <w:kern w:val="24"/>
                            <w:sz w:val="18"/>
                            <w:szCs w:val="18"/>
                          </w:rPr>
                          <w:t>pw</w:t>
                        </w:r>
                      </w:p>
                    </w:txbxContent>
                  </v:textbox>
                </v:rect>
                <v:rect id="Rechthoek 36" o:spid="_x0000_s1036" style="position:absolute;left:16937;top:31718;width:16793;height:6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" strokecolor="#953735" strokeweight="1.5pt">
                  <v:stroke dashstyle="3 1"/>
                  <v:textbox inset="1mm,1mm,1mm,1mm">
                    <w:txbxContent>
                      <w:p w14:paraId="7A870265" w14:textId="77777777" w:rsidR="00E30B04" w:rsidRPr="0082567B" w:rsidRDefault="00E30B04" w:rsidP="00E30B04">
                        <w:pPr>
                          <w:pStyle w:val="Normaalweb"/>
                          <w:rPr>
                            <w:sz w:val="18"/>
                            <w:szCs w:val="18"/>
                          </w:rPr>
                        </w:pPr>
                        <w:r w:rsidRPr="0008513F">
                          <w:rPr>
                            <w:rFonts w:ascii="Corbel" w:hAnsi="Corbel"/>
                            <w:b/>
                            <w:bCs/>
                            <w:color w:val="632423"/>
                            <w:kern w:val="24"/>
                            <w:sz w:val="18"/>
                            <w:szCs w:val="18"/>
                            <w:u w:val="single"/>
                          </w:rPr>
                          <w:t>Meer inzet:</w:t>
                        </w:r>
                      </w:p>
                      <w:p w14:paraId="2873DDCB" w14:textId="77777777" w:rsidR="00245812" w:rsidRDefault="00245812" w:rsidP="00245812">
                        <w:pPr>
                          <w:spacing w:line="240" w:lineRule="auto"/>
                          <w:rPr>
                            <w:rFonts w:ascii="Corbel" w:hAnsi="Corbel"/>
                            <w:color w:val="632423"/>
                            <w:kern w:val="24"/>
                            <w:sz w:val="18"/>
                            <w:szCs w:val="18"/>
                          </w:rPr>
                        </w:pPr>
                      </w:p>
                      <w:p w14:paraId="00108D64" w14:textId="77777777" w:rsidR="00E30B04" w:rsidRPr="00245812" w:rsidRDefault="00E30B04" w:rsidP="00245812">
                        <w:pPr>
                          <w:spacing w:line="240" w:lineRule="auto"/>
                          <w:rPr>
                            <w:sz w:val="18"/>
                            <w:szCs w:val="18"/>
                          </w:rPr>
                        </w:pPr>
                        <w:r w:rsidRPr="00245812">
                          <w:rPr>
                            <w:rFonts w:ascii="Corbel" w:hAnsi="Corbel"/>
                            <w:color w:val="632423"/>
                            <w:kern w:val="24"/>
                            <w:sz w:val="18"/>
                            <w:szCs w:val="18"/>
                          </w:rPr>
                          <w:t xml:space="preserve">Extra wasmachine/week </w:t>
                        </w:r>
                        <w:r w:rsidRPr="00245812">
                          <w:rPr>
                            <w:rFonts w:ascii="Corbel" w:hAnsi="Corbel"/>
                            <w:color w:val="632423"/>
                            <w:kern w:val="24"/>
                            <w:sz w:val="18"/>
                            <w:szCs w:val="18"/>
                          </w:rPr>
                          <w:br/>
                          <w:t xml:space="preserve">t.g.v. beperkingen en </w:t>
                        </w:r>
                        <w:r w:rsidRPr="00245812">
                          <w:rPr>
                            <w:rFonts w:ascii="Corbel" w:hAnsi="Corbel"/>
                            <w:color w:val="632423"/>
                            <w:kern w:val="24"/>
                            <w:sz w:val="18"/>
                            <w:szCs w:val="18"/>
                          </w:rPr>
                          <w:br/>
                          <w:t xml:space="preserve">belemmeringen cliënt: </w:t>
                        </w:r>
                      </w:p>
                      <w:p w14:paraId="160CE43C" w14:textId="77777777" w:rsidR="00E30B04" w:rsidRPr="005F139B" w:rsidRDefault="00E30B04" w:rsidP="00245812">
                        <w:pPr>
                          <w:spacing w:line="240" w:lineRule="auto"/>
                          <w:rPr>
                            <w:sz w:val="18"/>
                            <w:szCs w:val="18"/>
                          </w:rPr>
                        </w:pPr>
                        <w:r w:rsidRPr="00245812">
                          <w:rPr>
                            <w:rFonts w:ascii="Corbel" w:hAnsi="Corbel"/>
                            <w:color w:val="632423"/>
                            <w:kern w:val="24"/>
                            <w:sz w:val="18"/>
                            <w:szCs w:val="18"/>
                          </w:rPr>
                          <w:t>14 uur</w:t>
                        </w:r>
                        <w:r w:rsidRPr="00245812">
                          <w:rPr>
                            <w:sz w:val="18"/>
                            <w:szCs w:val="18"/>
                          </w:rPr>
                          <w:t xml:space="preserve"> </w:t>
                        </w:r>
                        <w:r w:rsidRPr="00245812">
                          <w:rPr>
                            <w:color w:val="943634" w:themeColor="accent2" w:themeShade="BF"/>
                            <w:sz w:val="18"/>
                            <w:szCs w:val="18"/>
                          </w:rPr>
                          <w:t>p</w:t>
                        </w:r>
                        <w:r w:rsidR="00A25A29">
                          <w:rPr>
                            <w:color w:val="943634" w:themeColor="accent2" w:themeShade="BF"/>
                            <w:sz w:val="18"/>
                            <w:szCs w:val="18"/>
                          </w:rPr>
                          <w:t xml:space="preserve">j / </w:t>
                        </w:r>
                        <w:r w:rsidRPr="005F139B">
                          <w:rPr>
                            <w:rFonts w:ascii="Corbel" w:hAnsi="Corbel"/>
                            <w:color w:val="632423"/>
                            <w:kern w:val="24"/>
                            <w:sz w:val="18"/>
                            <w:szCs w:val="18"/>
                          </w:rPr>
                          <w:t>16 min pw</w:t>
                        </w:r>
                      </w:p>
                    </w:txbxContent>
                  </v:textbox>
                </v:rect>
                <v:roundrect id="Afgeronde rechthoek 37" o:spid="_x0000_s1037" style="position:absolute;left:34355;top:4049;width:27550;height:1793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" strokecolor="#4f81bd" strokeweight="2pt">
                  <v:textbox inset="1mm,1mm,1mm,1mm">
                    <w:txbxContent>
                      <w:p w14:paraId="1EC23EF2" w14:textId="77777777" w:rsidR="00E30B04" w:rsidRPr="00080977" w:rsidRDefault="00E30B04" w:rsidP="00E30B04">
                        <w:pPr>
                          <w:pStyle w:val="Normaalweb"/>
                          <w:spacing w:before="120"/>
                          <w:rPr>
                            <w:sz w:val="18"/>
                            <w:szCs w:val="18"/>
                          </w:rPr>
                        </w:pPr>
                        <w:r w:rsidRPr="00080977">
                          <w:rPr>
                            <w:rFonts w:ascii="Corbel" w:hAnsi="Corbel"/>
                            <w:b/>
                            <w:bCs/>
                            <w:kern w:val="24"/>
                            <w:sz w:val="18"/>
                            <w:szCs w:val="18"/>
                            <w:u w:val="single"/>
                          </w:rPr>
                          <w:t>Meer inzet:</w:t>
                        </w:r>
                      </w:p>
                      <w:p w14:paraId="1CF57BB0" w14:textId="77777777" w:rsidR="00F15E40" w:rsidRPr="00080977" w:rsidRDefault="00E30B04" w:rsidP="00E30B04">
                        <w:pPr>
                          <w:pStyle w:val="Lijstalinea"/>
                          <w:numPr>
                            <w:ilvl w:val="0"/>
                            <w:numId w:val="7"/>
                          </w:numPr>
                          <w:tabs>
                            <w:tab w:val="clear" w:pos="720"/>
                            <w:tab w:val="num" w:pos="426"/>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 xml:space="preserve">Beperkingen en belemmeringen cliënt </w:t>
                        </w:r>
                        <w:r w:rsidRPr="00080977">
                          <w:rPr>
                            <w:rFonts w:ascii="Corbel" w:hAnsi="Corbel"/>
                            <w:kern w:val="24"/>
                            <w:sz w:val="18"/>
                            <w:szCs w:val="18"/>
                          </w:rPr>
                          <w:br/>
                          <w:t>Enig extra inzet</w:t>
                        </w:r>
                      </w:p>
                      <w:p w14:paraId="1096D1ED" w14:textId="77777777" w:rsidR="00F15E40" w:rsidRPr="00080977" w:rsidRDefault="00E30B04" w:rsidP="00F15E40">
                        <w:pPr>
                          <w:pStyle w:val="Lijstalinea"/>
                          <w:tabs>
                            <w:tab w:val="right" w:pos="565"/>
                            <w:tab w:val="num" w:pos="1440"/>
                            <w:tab w:val="left" w:pos="2694"/>
                            <w:tab w:val="decimal" w:pos="2835"/>
                            <w:tab w:val="right" w:pos="3544"/>
                          </w:tabs>
                          <w:spacing w:line="240" w:lineRule="auto"/>
                          <w:ind w:left="426"/>
                          <w:rPr>
                            <w:rFonts w:ascii="Corbel" w:hAnsi="Corbel"/>
                            <w:kern w:val="24"/>
                            <w:sz w:val="18"/>
                            <w:szCs w:val="18"/>
                          </w:rPr>
                        </w:pPr>
                        <w:r w:rsidRPr="00080977">
                          <w:rPr>
                            <w:rFonts w:ascii="Corbel" w:hAnsi="Corbel"/>
                            <w:kern w:val="24"/>
                            <w:sz w:val="18"/>
                            <w:szCs w:val="18"/>
                          </w:rPr>
                          <w:tab/>
                          <w:t xml:space="preserve">26  uur </w:t>
                        </w:r>
                        <w:r w:rsidRPr="00080977">
                          <w:rPr>
                            <w:rFonts w:ascii="Corbel" w:hAnsi="Corbel"/>
                            <w:kern w:val="24"/>
                            <w:sz w:val="18"/>
                            <w:szCs w:val="18"/>
                          </w:rPr>
                          <w:t>p</w:t>
                        </w:r>
                        <w:r w:rsidR="00F15E40" w:rsidRPr="00080977">
                          <w:rPr>
                            <w:rFonts w:ascii="Corbel" w:hAnsi="Corbel"/>
                            <w:kern w:val="24"/>
                            <w:sz w:val="18"/>
                            <w:szCs w:val="18"/>
                          </w:rPr>
                          <w:t xml:space="preserve">j / </w:t>
                        </w:r>
                        <w:r w:rsidRPr="00080977">
                          <w:rPr>
                            <w:rFonts w:ascii="Corbel" w:hAnsi="Corbel"/>
                            <w:kern w:val="24"/>
                            <w:sz w:val="18"/>
                            <w:szCs w:val="18"/>
                          </w:rPr>
                          <w:t>30 min p/w</w:t>
                        </w:r>
                        <w:r w:rsidRPr="00080977">
                          <w:rPr>
                            <w:rFonts w:ascii="Corbel" w:hAnsi="Corbel"/>
                            <w:kern w:val="24"/>
                            <w:sz w:val="18"/>
                            <w:szCs w:val="18"/>
                          </w:rPr>
                          <w:br/>
                          <w:t>Veel extra inzet</w:t>
                        </w:r>
                      </w:p>
                      <w:p w14:paraId="0500336A" w14:textId="77777777" w:rsidR="00E30B04" w:rsidRPr="00080977" w:rsidRDefault="00E30B04" w:rsidP="00F15E40">
                        <w:pPr>
                          <w:pStyle w:val="Lijstalinea"/>
                          <w:tabs>
                            <w:tab w:val="right" w:pos="565"/>
                            <w:tab w:val="num" w:pos="1440"/>
                            <w:tab w:val="left" w:pos="2694"/>
                            <w:tab w:val="decimal" w:pos="2835"/>
                            <w:tab w:val="right" w:pos="3544"/>
                          </w:tabs>
                          <w:spacing w:line="240" w:lineRule="auto"/>
                          <w:ind w:left="426"/>
                          <w:rPr>
                            <w:rFonts w:ascii="Corbel" w:hAnsi="Corbel"/>
                            <w:kern w:val="24"/>
                            <w:sz w:val="18"/>
                            <w:szCs w:val="18"/>
                          </w:rPr>
                        </w:pPr>
                        <w:r w:rsidRPr="00080977">
                          <w:rPr>
                            <w:rFonts w:ascii="Corbel" w:hAnsi="Corbel"/>
                            <w:kern w:val="24"/>
                            <w:sz w:val="18"/>
                            <w:szCs w:val="18"/>
                          </w:rPr>
                          <w:tab/>
                          <w:t xml:space="preserve"> 52 uur p</w:t>
                        </w:r>
                        <w:r w:rsidR="00F15E40" w:rsidRPr="00080977">
                          <w:rPr>
                            <w:rFonts w:ascii="Corbel" w:hAnsi="Corbel"/>
                            <w:kern w:val="24"/>
                            <w:sz w:val="18"/>
                            <w:szCs w:val="18"/>
                          </w:rPr>
                          <w:t xml:space="preserve">j / </w:t>
                        </w:r>
                        <w:r w:rsidRPr="00080977">
                          <w:rPr>
                            <w:rFonts w:ascii="Corbel" w:hAnsi="Corbel"/>
                            <w:kern w:val="24"/>
                            <w:sz w:val="18"/>
                            <w:szCs w:val="18"/>
                          </w:rPr>
                          <w:t xml:space="preserve"> 60 min pw</w:t>
                        </w:r>
                      </w:p>
                      <w:p w14:paraId="73C11377" w14:textId="77777777" w:rsidR="00F15E40" w:rsidRPr="00080977" w:rsidRDefault="00F15E40" w:rsidP="00F15E40">
                        <w:pPr>
                          <w:pStyle w:val="Lijstalinea"/>
                          <w:tabs>
                            <w:tab w:val="right" w:pos="565"/>
                            <w:tab w:val="num" w:pos="1440"/>
                            <w:tab w:val="left" w:pos="2694"/>
                            <w:tab w:val="decimal" w:pos="2835"/>
                            <w:tab w:val="right" w:pos="3544"/>
                          </w:tabs>
                          <w:spacing w:line="240" w:lineRule="auto"/>
                          <w:ind w:left="426"/>
                          <w:rPr>
                            <w:sz w:val="18"/>
                            <w:szCs w:val="18"/>
                          </w:rPr>
                        </w:pPr>
                      </w:p>
                      <w:p w14:paraId="5114B1A4" w14:textId="77777777" w:rsidR="00F15E40" w:rsidRPr="00080977" w:rsidRDefault="00E30B04" w:rsidP="00E30B04">
                        <w:pPr>
                          <w:pStyle w:val="Lijstalinea"/>
                          <w:numPr>
                            <w:ilvl w:val="0"/>
                            <w:numId w:val="7"/>
                          </w:numPr>
                          <w:tabs>
                            <w:tab w:val="clear" w:pos="720"/>
                            <w:tab w:val="num" w:pos="426"/>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Samenstelling huishouden</w:t>
                        </w:r>
                      </w:p>
                      <w:p w14:paraId="21EFD2B2" w14:textId="77777777" w:rsidR="00E30B04" w:rsidRPr="00080977" w:rsidRDefault="00E30B04" w:rsidP="00F15E40">
                        <w:pPr>
                          <w:pStyle w:val="Lijstalinea"/>
                          <w:tabs>
                            <w:tab w:val="right" w:pos="565"/>
                            <w:tab w:val="num" w:pos="1440"/>
                            <w:tab w:val="left" w:pos="2694"/>
                            <w:tab w:val="decimal" w:pos="2835"/>
                            <w:tab w:val="right" w:pos="3544"/>
                          </w:tabs>
                          <w:spacing w:line="240" w:lineRule="auto"/>
                          <w:ind w:left="426"/>
                          <w:rPr>
                            <w:rFonts w:ascii="Corbel" w:hAnsi="Corbel"/>
                            <w:kern w:val="24"/>
                            <w:sz w:val="18"/>
                            <w:szCs w:val="18"/>
                          </w:rPr>
                        </w:pPr>
                        <w:r w:rsidRPr="00080977">
                          <w:rPr>
                            <w:rFonts w:ascii="Corbel" w:hAnsi="Corbel"/>
                            <w:kern w:val="24"/>
                            <w:sz w:val="18"/>
                            <w:szCs w:val="18"/>
                          </w:rPr>
                          <w:tab/>
                          <w:t>26 uur p</w:t>
                        </w:r>
                        <w:r w:rsidR="00F15E40" w:rsidRPr="00080977">
                          <w:rPr>
                            <w:rFonts w:ascii="Corbel" w:hAnsi="Corbel"/>
                            <w:kern w:val="24"/>
                            <w:sz w:val="18"/>
                            <w:szCs w:val="18"/>
                          </w:rPr>
                          <w:t>j/</w:t>
                        </w:r>
                        <w:r w:rsidRPr="00080977">
                          <w:rPr>
                            <w:rFonts w:ascii="Corbel" w:hAnsi="Corbel"/>
                            <w:kern w:val="24"/>
                            <w:sz w:val="18"/>
                            <w:szCs w:val="18"/>
                          </w:rPr>
                          <w:t xml:space="preserve"> 30 min pw</w:t>
                        </w:r>
                      </w:p>
                      <w:p w14:paraId="0872C2A5" w14:textId="77777777" w:rsidR="00E30B04" w:rsidRPr="00080977" w:rsidRDefault="00E30B04" w:rsidP="00E30B04">
                        <w:pPr>
                          <w:pStyle w:val="Lijstalinea"/>
                          <w:tabs>
                            <w:tab w:val="right" w:pos="565"/>
                            <w:tab w:val="left" w:pos="2694"/>
                            <w:tab w:val="decimal" w:pos="2835"/>
                            <w:tab w:val="right" w:pos="3544"/>
                          </w:tabs>
                          <w:spacing w:line="240" w:lineRule="auto"/>
                          <w:ind w:left="426"/>
                          <w:rPr>
                            <w:sz w:val="18"/>
                            <w:szCs w:val="18"/>
                          </w:rPr>
                        </w:pPr>
                      </w:p>
                      <w:p w14:paraId="35A1EE76" w14:textId="77777777" w:rsidR="00F15E40" w:rsidRPr="00080977" w:rsidRDefault="00E30B04" w:rsidP="00E30B04">
                        <w:pPr>
                          <w:pStyle w:val="Lijstalinea"/>
                          <w:numPr>
                            <w:ilvl w:val="0"/>
                            <w:numId w:val="7"/>
                          </w:numPr>
                          <w:tabs>
                            <w:tab w:val="clear" w:pos="720"/>
                            <w:tab w:val="num" w:pos="426"/>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Extra kamer ‘in gebruik'</w:t>
                        </w:r>
                      </w:p>
                      <w:p w14:paraId="2045F963" w14:textId="77777777" w:rsidR="00E30B04" w:rsidRPr="00080977" w:rsidRDefault="00E30B04" w:rsidP="00F15E40">
                        <w:pPr>
                          <w:pStyle w:val="Lijstalinea"/>
                          <w:tabs>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16 uur pj</w:t>
                        </w:r>
                        <w:r w:rsidR="00F15E40" w:rsidRPr="00080977">
                          <w:rPr>
                            <w:rFonts w:ascii="Corbel" w:hAnsi="Corbel"/>
                            <w:kern w:val="24"/>
                            <w:sz w:val="18"/>
                            <w:szCs w:val="18"/>
                          </w:rPr>
                          <w:t xml:space="preserve"> / </w:t>
                        </w:r>
                        <w:r w:rsidRPr="00080977">
                          <w:rPr>
                            <w:rFonts w:ascii="Corbel" w:hAnsi="Corbel"/>
                            <w:kern w:val="24"/>
                            <w:sz w:val="18"/>
                            <w:szCs w:val="18"/>
                          </w:rPr>
                          <w:t xml:space="preserve"> 18 min pw</w:t>
                        </w:r>
                      </w:p>
                      <w:p w14:paraId="377D209C" w14:textId="77777777" w:rsidR="00E30B04" w:rsidRPr="00080977" w:rsidRDefault="00E30B04" w:rsidP="00E30B04">
                        <w:pPr>
                          <w:pStyle w:val="Lijstalinea"/>
                          <w:tabs>
                            <w:tab w:val="right" w:pos="565"/>
                            <w:tab w:val="left" w:pos="2694"/>
                            <w:tab w:val="decimal" w:pos="2835"/>
                            <w:tab w:val="right" w:pos="3544"/>
                          </w:tabs>
                          <w:spacing w:line="240" w:lineRule="auto"/>
                          <w:ind w:left="426"/>
                          <w:rPr>
                            <w:sz w:val="18"/>
                            <w:szCs w:val="18"/>
                          </w:rPr>
                        </w:pPr>
                      </w:p>
                      <w:p w14:paraId="5658CBC0" w14:textId="77777777" w:rsidR="00F5090C" w:rsidRPr="00080977" w:rsidRDefault="00E30B04" w:rsidP="00E30B04">
                        <w:pPr>
                          <w:pStyle w:val="Lijstalinea"/>
                          <w:numPr>
                            <w:ilvl w:val="0"/>
                            <w:numId w:val="7"/>
                          </w:numPr>
                          <w:tabs>
                            <w:tab w:val="clear" w:pos="720"/>
                            <w:tab w:val="num" w:pos="426"/>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Extra kamer ‘niet in gebruik’</w:t>
                        </w:r>
                      </w:p>
                      <w:p w14:paraId="278D5EBE" w14:textId="77777777" w:rsidR="00E30B04" w:rsidRPr="00080977" w:rsidRDefault="00E30B04" w:rsidP="00F5090C">
                        <w:pPr>
                          <w:pStyle w:val="Lijstalinea"/>
                          <w:tabs>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4 uur pj</w:t>
                        </w:r>
                        <w:r w:rsidR="00F5090C" w:rsidRPr="00080977">
                          <w:rPr>
                            <w:rFonts w:ascii="Corbel" w:hAnsi="Corbel"/>
                            <w:kern w:val="24"/>
                            <w:sz w:val="18"/>
                            <w:szCs w:val="18"/>
                          </w:rPr>
                          <w:t xml:space="preserve"> / </w:t>
                        </w:r>
                        <w:r w:rsidRPr="00080977">
                          <w:rPr>
                            <w:sz w:val="18"/>
                            <w:szCs w:val="18"/>
                          </w:rPr>
                          <w:t>5 min p/w</w:t>
                        </w:r>
                      </w:p>
                      <w:p w14:paraId="75785844" w14:textId="77777777" w:rsidR="00E30B04" w:rsidRPr="00080977" w:rsidRDefault="00E30B04" w:rsidP="00E30B04">
                        <w:pPr>
                          <w:pStyle w:val="Lijstalinea"/>
                          <w:tabs>
                            <w:tab w:val="right" w:pos="565"/>
                            <w:tab w:val="left" w:pos="2694"/>
                            <w:tab w:val="decimal" w:pos="2835"/>
                            <w:tab w:val="right" w:pos="3544"/>
                          </w:tabs>
                          <w:spacing w:line="240" w:lineRule="auto"/>
                          <w:ind w:left="426"/>
                          <w:rPr>
                            <w:sz w:val="18"/>
                            <w:szCs w:val="18"/>
                          </w:rPr>
                        </w:pPr>
                      </w:p>
                      <w:p w14:paraId="24DF2037" w14:textId="77777777" w:rsidR="00A25A29" w:rsidRPr="00080977" w:rsidRDefault="00E30B04" w:rsidP="00E30B04">
                        <w:pPr>
                          <w:pStyle w:val="Lijstalinea"/>
                          <w:numPr>
                            <w:ilvl w:val="0"/>
                            <w:numId w:val="7"/>
                          </w:numPr>
                          <w:tabs>
                            <w:tab w:val="clear" w:pos="720"/>
                            <w:tab w:val="num" w:pos="426"/>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 xml:space="preserve">Extra vervuiling </w:t>
                        </w:r>
                        <w:r w:rsidR="00A25A29" w:rsidRPr="00080977">
                          <w:rPr>
                            <w:rFonts w:ascii="Corbel" w:hAnsi="Corbel"/>
                            <w:kern w:val="24"/>
                            <w:sz w:val="18"/>
                            <w:szCs w:val="18"/>
                          </w:rPr>
                          <w:t xml:space="preserve">wegens </w:t>
                        </w:r>
                        <w:r w:rsidRPr="00080977">
                          <w:rPr>
                            <w:rFonts w:ascii="Corbel" w:hAnsi="Corbel"/>
                            <w:kern w:val="24"/>
                            <w:sz w:val="18"/>
                            <w:szCs w:val="18"/>
                          </w:rPr>
                          <w:t>hulphond</w:t>
                        </w:r>
                      </w:p>
                      <w:p w14:paraId="1EE3AD08" w14:textId="77777777" w:rsidR="00E30B04" w:rsidRPr="00080977" w:rsidRDefault="00E30B04" w:rsidP="00A25A29">
                        <w:pPr>
                          <w:pStyle w:val="Lijstalinea"/>
                          <w:tabs>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 xml:space="preserve"> 13 uur p</w:t>
                        </w:r>
                        <w:r w:rsidR="00A25A29" w:rsidRPr="00080977">
                          <w:rPr>
                            <w:rFonts w:ascii="Corbel" w:hAnsi="Corbel"/>
                            <w:kern w:val="24"/>
                            <w:sz w:val="18"/>
                            <w:szCs w:val="18"/>
                          </w:rPr>
                          <w:t>j /</w:t>
                        </w:r>
                        <w:r w:rsidRPr="00080977">
                          <w:rPr>
                            <w:sz w:val="18"/>
                            <w:szCs w:val="18"/>
                          </w:rPr>
                          <w:t xml:space="preserve"> 15 min pw</w:t>
                        </w:r>
                      </w:p>
                      <w:p w14:paraId="1F71D796" w14:textId="77777777" w:rsidR="00E30B04" w:rsidRPr="00080977" w:rsidRDefault="00E30B04" w:rsidP="00E30B04">
                        <w:pPr>
                          <w:pStyle w:val="Lijstalinea"/>
                          <w:tabs>
                            <w:tab w:val="right" w:pos="565"/>
                            <w:tab w:val="left" w:pos="2694"/>
                            <w:tab w:val="decimal" w:pos="2835"/>
                            <w:tab w:val="right" w:pos="3544"/>
                          </w:tabs>
                          <w:spacing w:line="240" w:lineRule="auto"/>
                          <w:ind w:left="426"/>
                          <w:rPr>
                            <w:sz w:val="18"/>
                            <w:szCs w:val="18"/>
                          </w:rPr>
                        </w:pPr>
                      </w:p>
                      <w:p w14:paraId="6D685A80" w14:textId="77777777" w:rsidR="00A25A29" w:rsidRPr="00080977" w:rsidRDefault="00E30B04" w:rsidP="00E30B04">
                        <w:pPr>
                          <w:pStyle w:val="Lijstalinea"/>
                          <w:numPr>
                            <w:ilvl w:val="0"/>
                            <w:numId w:val="7"/>
                          </w:numPr>
                          <w:tabs>
                            <w:tab w:val="clear" w:pos="720"/>
                            <w:tab w:val="num" w:pos="426"/>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Overige kenmerken</w:t>
                        </w:r>
                      </w:p>
                      <w:p w14:paraId="5764C581" w14:textId="77777777" w:rsidR="00E30B04" w:rsidRPr="00080977" w:rsidRDefault="00E30B04" w:rsidP="00A25A29">
                        <w:pPr>
                          <w:pStyle w:val="Lijstalinea"/>
                          <w:tabs>
                            <w:tab w:val="right" w:pos="565"/>
                            <w:tab w:val="num" w:pos="1440"/>
                            <w:tab w:val="left" w:pos="2694"/>
                            <w:tab w:val="decimal" w:pos="2835"/>
                            <w:tab w:val="right" w:pos="3544"/>
                          </w:tabs>
                          <w:spacing w:line="240" w:lineRule="auto"/>
                          <w:ind w:left="426"/>
                          <w:rPr>
                            <w:sz w:val="18"/>
                            <w:szCs w:val="18"/>
                          </w:rPr>
                        </w:pPr>
                        <w:r w:rsidRPr="00080977">
                          <w:rPr>
                            <w:rFonts w:ascii="Corbel" w:hAnsi="Corbel"/>
                            <w:kern w:val="24"/>
                            <w:sz w:val="18"/>
                            <w:szCs w:val="18"/>
                          </w:rPr>
                          <w:t>13 uur p</w:t>
                        </w:r>
                        <w:r w:rsidR="00A25A29" w:rsidRPr="00080977">
                          <w:rPr>
                            <w:rFonts w:ascii="Corbel" w:hAnsi="Corbel"/>
                            <w:kern w:val="24"/>
                            <w:sz w:val="18"/>
                            <w:szCs w:val="18"/>
                          </w:rPr>
                          <w:t xml:space="preserve">j / </w:t>
                        </w:r>
                        <w:r w:rsidRPr="00080977">
                          <w:rPr>
                            <w:rFonts w:ascii="Corbel" w:hAnsi="Corbel"/>
                            <w:kern w:val="24"/>
                            <w:sz w:val="18"/>
                            <w:szCs w:val="18"/>
                          </w:rPr>
                          <w:t xml:space="preserve"> 15 min pw</w:t>
                        </w:r>
                      </w:p>
                    </w:txbxContent>
                  </v:textbox>
                </v:roundrect>
                <w10:anchorlock/>
              </v:group>
            </w:pict>
          </mc:Fallback>
        </mc:AlternateContent>
      </w:r>
    </w:p>
    <w:p w14:paraId="1996FB87" w14:textId="77777777" w:rsidR="00E30B04" w:rsidRDefault="00E30B04" w:rsidP="00E30B04">
      <w:pPr>
        <w:autoSpaceDE w:val="0"/>
        <w:autoSpaceDN w:val="0"/>
        <w:adjustRightInd w:val="0"/>
        <w:spacing w:line="240" w:lineRule="auto"/>
        <w:rPr>
          <w:b/>
        </w:rPr>
      </w:pPr>
    </w:p>
    <w:p w14:paraId="503C27DC" w14:textId="77777777" w:rsidR="00E30B04" w:rsidRDefault="00E30B04" w:rsidP="00D602D2">
      <w:pPr>
        <w:pStyle w:val="Normaalweb"/>
        <w:rPr>
          <w:rFonts w:ascii="Calibri,Bold" w:hAnsi="Calibri,Bold" w:cs="Calibri,Bold"/>
          <w:b/>
          <w:bCs/>
        </w:rPr>
      </w:pPr>
      <w:r>
        <w:rPr>
          <w:rFonts w:ascii="Calibri,Bold" w:hAnsi="Calibri,Bold" w:cs="Calibri,Bold"/>
          <w:b/>
          <w:bCs/>
        </w:rPr>
        <w:br w:type="page"/>
      </w:r>
    </w:p>
    <w:p w14:paraId="2ED1F725" w14:textId="77777777" w:rsidR="00E30B04" w:rsidRPr="004C235E" w:rsidRDefault="00E30B04" w:rsidP="00E30B04">
      <w:pPr>
        <w:autoSpaceDE w:val="0"/>
        <w:autoSpaceDN w:val="0"/>
        <w:adjustRightInd w:val="0"/>
        <w:spacing w:line="240" w:lineRule="auto"/>
        <w:rPr>
          <w:rFonts w:ascii="Calibri,Bold" w:hAnsi="Calibri,Bold" w:cs="Calibri,Bold"/>
          <w:b/>
          <w:bCs/>
          <w:sz w:val="24"/>
          <w:szCs w:val="24"/>
        </w:rPr>
      </w:pPr>
      <w:r w:rsidRPr="004C235E">
        <w:rPr>
          <w:rFonts w:ascii="Calibri,Bold" w:hAnsi="Calibri,Bold" w:cs="Calibri,Bold"/>
          <w:b/>
          <w:bCs/>
          <w:sz w:val="24"/>
          <w:szCs w:val="24"/>
        </w:rPr>
        <w:lastRenderedPageBreak/>
        <w:t>Mogelijke activiteiten voor een schoon en leefbaar huis</w:t>
      </w:r>
    </w:p>
    <w:p w14:paraId="48030036" w14:textId="77777777" w:rsidR="00E30B04" w:rsidRPr="008F7678" w:rsidRDefault="00E30B04" w:rsidP="00E30B04">
      <w:pPr>
        <w:tabs>
          <w:tab w:val="left" w:pos="1125"/>
        </w:tabs>
        <w:spacing w:after="200" w:line="276" w:lineRule="auto"/>
        <w:rPr>
          <w:rFonts w:cs="Calibri"/>
          <w:b/>
          <w:sz w:val="30"/>
          <w:szCs w:val="30"/>
        </w:rPr>
      </w:pPr>
      <w:r w:rsidRPr="008F7678">
        <w:rPr>
          <w:rFonts w:cs="Calibri"/>
          <w:b/>
          <w:sz w:val="30"/>
          <w:szCs w:val="30"/>
        </w:rPr>
        <w:tab/>
      </w:r>
    </w:p>
    <w:tbl>
      <w:tblPr>
        <w:tblStyle w:val="Tabelraster"/>
        <w:tblW w:w="10915" w:type="dxa"/>
        <w:tblInd w:w="-743" w:type="dxa"/>
        <w:tblLayout w:type="fixed"/>
        <w:tblLook w:val="04A0" w:firstRow="1" w:lastRow="0" w:firstColumn="1" w:lastColumn="0" w:noHBand="0" w:noVBand="1"/>
      </w:tblPr>
      <w:tblGrid>
        <w:gridCol w:w="534"/>
        <w:gridCol w:w="1309"/>
        <w:gridCol w:w="2014"/>
        <w:gridCol w:w="1764"/>
        <w:gridCol w:w="1765"/>
        <w:gridCol w:w="1764"/>
        <w:gridCol w:w="1765"/>
      </w:tblGrid>
      <w:tr w:rsidR="00E30B04" w:rsidRPr="008F7678" w14:paraId="27370639" w14:textId="77777777" w:rsidTr="00E30B04">
        <w:trPr>
          <w:trHeight w:val="321"/>
        </w:trPr>
        <w:tc>
          <w:tcPr>
            <w:tcW w:w="1843" w:type="dxa"/>
            <w:gridSpan w:val="2"/>
            <w:vMerge w:val="restart"/>
            <w:vAlign w:val="bottom"/>
          </w:tcPr>
          <w:p w14:paraId="362BF32E" w14:textId="77777777" w:rsidR="00E30B04" w:rsidRPr="008F7678" w:rsidRDefault="00E30B04" w:rsidP="00E30B04">
            <w:pPr>
              <w:jc w:val="center"/>
              <w:rPr>
                <w:b/>
                <w:sz w:val="18"/>
              </w:rPr>
            </w:pPr>
            <w:r w:rsidRPr="008F7678">
              <w:rPr>
                <w:b/>
                <w:sz w:val="18"/>
              </w:rPr>
              <w:t>Schoon en leefbaar huis</w:t>
            </w:r>
          </w:p>
        </w:tc>
        <w:tc>
          <w:tcPr>
            <w:tcW w:w="9072" w:type="dxa"/>
            <w:gridSpan w:val="5"/>
          </w:tcPr>
          <w:p w14:paraId="4F1D0433" w14:textId="77777777" w:rsidR="00E30B04" w:rsidRPr="008F7678" w:rsidRDefault="00E30B04" w:rsidP="00E30B04">
            <w:pPr>
              <w:jc w:val="center"/>
              <w:rPr>
                <w:b/>
                <w:sz w:val="18"/>
              </w:rPr>
            </w:pPr>
            <w:r w:rsidRPr="008F7678">
              <w:rPr>
                <w:b/>
                <w:sz w:val="18"/>
              </w:rPr>
              <w:t>Woonruimten</w:t>
            </w:r>
          </w:p>
        </w:tc>
      </w:tr>
      <w:tr w:rsidR="00E30B04" w:rsidRPr="008F7678" w14:paraId="34E80E2C" w14:textId="77777777" w:rsidTr="00E30B04">
        <w:trPr>
          <w:trHeight w:val="281"/>
        </w:trPr>
        <w:tc>
          <w:tcPr>
            <w:tcW w:w="1843" w:type="dxa"/>
            <w:gridSpan w:val="2"/>
            <w:vMerge/>
          </w:tcPr>
          <w:p w14:paraId="04F68F8E" w14:textId="77777777" w:rsidR="00E30B04" w:rsidRPr="008F7678" w:rsidRDefault="00E30B04" w:rsidP="00E30B04">
            <w:pPr>
              <w:rPr>
                <w:sz w:val="18"/>
              </w:rPr>
            </w:pPr>
          </w:p>
        </w:tc>
        <w:tc>
          <w:tcPr>
            <w:tcW w:w="2014" w:type="dxa"/>
          </w:tcPr>
          <w:p w14:paraId="01EDDBB5" w14:textId="77777777" w:rsidR="00E30B04" w:rsidRPr="008F7678" w:rsidRDefault="00E30B04" w:rsidP="00E30B04">
            <w:pPr>
              <w:rPr>
                <w:sz w:val="18"/>
              </w:rPr>
            </w:pPr>
            <w:r w:rsidRPr="008F7678">
              <w:rPr>
                <w:sz w:val="18"/>
              </w:rPr>
              <w:t>Woonkamer</w:t>
            </w:r>
          </w:p>
        </w:tc>
        <w:tc>
          <w:tcPr>
            <w:tcW w:w="1764" w:type="dxa"/>
          </w:tcPr>
          <w:p w14:paraId="1D126D2C" w14:textId="77777777" w:rsidR="00E30B04" w:rsidRPr="008F7678" w:rsidRDefault="00E30B04" w:rsidP="00E30B04">
            <w:pPr>
              <w:rPr>
                <w:sz w:val="18"/>
              </w:rPr>
            </w:pPr>
            <w:r w:rsidRPr="008F7678">
              <w:rPr>
                <w:sz w:val="18"/>
              </w:rPr>
              <w:t>Slaapkamer</w:t>
            </w:r>
          </w:p>
        </w:tc>
        <w:tc>
          <w:tcPr>
            <w:tcW w:w="1765" w:type="dxa"/>
          </w:tcPr>
          <w:p w14:paraId="66F2F039" w14:textId="77777777" w:rsidR="00E30B04" w:rsidRPr="008F7678" w:rsidRDefault="00E30B04" w:rsidP="00E30B04">
            <w:pPr>
              <w:rPr>
                <w:sz w:val="18"/>
              </w:rPr>
            </w:pPr>
            <w:r w:rsidRPr="008F7678">
              <w:rPr>
                <w:sz w:val="18"/>
              </w:rPr>
              <w:t>Keuken</w:t>
            </w:r>
          </w:p>
        </w:tc>
        <w:tc>
          <w:tcPr>
            <w:tcW w:w="1764" w:type="dxa"/>
          </w:tcPr>
          <w:p w14:paraId="10F6B73E" w14:textId="77777777" w:rsidR="00E30B04" w:rsidRPr="008F7678" w:rsidRDefault="00E30B04" w:rsidP="00E30B04">
            <w:pPr>
              <w:rPr>
                <w:sz w:val="18"/>
              </w:rPr>
            </w:pPr>
            <w:r w:rsidRPr="008F7678">
              <w:rPr>
                <w:sz w:val="18"/>
              </w:rPr>
              <w:t>Badkamer en toilet</w:t>
            </w:r>
          </w:p>
        </w:tc>
        <w:tc>
          <w:tcPr>
            <w:tcW w:w="1765" w:type="dxa"/>
          </w:tcPr>
          <w:p w14:paraId="63E074A7" w14:textId="77777777" w:rsidR="00E30B04" w:rsidRPr="008F7678" w:rsidRDefault="00E30B04" w:rsidP="00E30B04">
            <w:pPr>
              <w:rPr>
                <w:sz w:val="18"/>
              </w:rPr>
            </w:pPr>
            <w:r w:rsidRPr="008F7678">
              <w:rPr>
                <w:sz w:val="18"/>
              </w:rPr>
              <w:t>Hal</w:t>
            </w:r>
          </w:p>
        </w:tc>
      </w:tr>
      <w:tr w:rsidR="00E30B04" w:rsidRPr="008F7678" w14:paraId="70F7AC03" w14:textId="77777777" w:rsidTr="00E30B04">
        <w:trPr>
          <w:trHeight w:val="305"/>
        </w:trPr>
        <w:tc>
          <w:tcPr>
            <w:tcW w:w="534" w:type="dxa"/>
            <w:vMerge w:val="restart"/>
            <w:textDirection w:val="btLr"/>
          </w:tcPr>
          <w:p w14:paraId="45749037" w14:textId="77777777" w:rsidR="00E30B04" w:rsidRPr="008F7678" w:rsidRDefault="00E30B04" w:rsidP="00E30B04">
            <w:pPr>
              <w:ind w:left="113" w:right="113"/>
              <w:jc w:val="center"/>
              <w:rPr>
                <w:sz w:val="18"/>
              </w:rPr>
            </w:pPr>
            <w:r w:rsidRPr="008F7678">
              <w:rPr>
                <w:sz w:val="18"/>
              </w:rPr>
              <w:t>Categorie schoonmaakactiviteiten</w:t>
            </w:r>
          </w:p>
        </w:tc>
        <w:tc>
          <w:tcPr>
            <w:tcW w:w="1309" w:type="dxa"/>
          </w:tcPr>
          <w:p w14:paraId="23CD6CD7" w14:textId="77777777" w:rsidR="00E30B04" w:rsidRPr="008F7678" w:rsidRDefault="00E30B04" w:rsidP="00E30B04">
            <w:pPr>
              <w:rPr>
                <w:i/>
                <w:sz w:val="18"/>
              </w:rPr>
            </w:pPr>
            <w:r w:rsidRPr="008F7678">
              <w:rPr>
                <w:i/>
                <w:sz w:val="18"/>
              </w:rPr>
              <w:t>Afnemen nat en droog</w:t>
            </w:r>
          </w:p>
        </w:tc>
        <w:tc>
          <w:tcPr>
            <w:tcW w:w="2014" w:type="dxa"/>
          </w:tcPr>
          <w:p w14:paraId="1AD54C4C" w14:textId="77777777" w:rsidR="00E30B04" w:rsidRPr="008F7678" w:rsidRDefault="00E30B04" w:rsidP="00E30B04">
            <w:pPr>
              <w:pStyle w:val="Lijstalinea"/>
              <w:numPr>
                <w:ilvl w:val="0"/>
                <w:numId w:val="12"/>
              </w:numPr>
              <w:tabs>
                <w:tab w:val="left" w:pos="176"/>
              </w:tabs>
              <w:spacing w:line="240" w:lineRule="auto"/>
              <w:ind w:left="176" w:hanging="176"/>
              <w:rPr>
                <w:sz w:val="18"/>
              </w:rPr>
            </w:pPr>
            <w:r w:rsidRPr="008F7678">
              <w:rPr>
                <w:sz w:val="18"/>
              </w:rPr>
              <w:t>Stof afnemen laag/midden/hoog incl. tastvlakken en luchtfilter</w:t>
            </w:r>
          </w:p>
          <w:p w14:paraId="03DCD16F" w14:textId="77777777" w:rsidR="00E30B04" w:rsidRPr="008F7678" w:rsidRDefault="00E30B04" w:rsidP="00E30B04">
            <w:pPr>
              <w:pStyle w:val="Lijstalinea"/>
              <w:numPr>
                <w:ilvl w:val="0"/>
                <w:numId w:val="12"/>
              </w:numPr>
              <w:tabs>
                <w:tab w:val="left" w:pos="176"/>
              </w:tabs>
              <w:spacing w:line="240" w:lineRule="auto"/>
              <w:ind w:left="176" w:hanging="176"/>
              <w:rPr>
                <w:sz w:val="18"/>
              </w:rPr>
            </w:pPr>
            <w:r w:rsidRPr="008F7678">
              <w:rPr>
                <w:sz w:val="18"/>
              </w:rPr>
              <w:t>Deuren/ deurposten nat afdoen incl. deurlichten</w:t>
            </w:r>
          </w:p>
          <w:p w14:paraId="495B5049" w14:textId="77777777" w:rsidR="00E30B04" w:rsidRPr="008F7678" w:rsidRDefault="00E30B04" w:rsidP="00E30B04">
            <w:pPr>
              <w:pStyle w:val="Lijstalinea"/>
              <w:numPr>
                <w:ilvl w:val="0"/>
                <w:numId w:val="12"/>
              </w:numPr>
              <w:tabs>
                <w:tab w:val="left" w:pos="176"/>
              </w:tabs>
              <w:spacing w:line="240" w:lineRule="auto"/>
              <w:ind w:left="176" w:hanging="176"/>
              <w:rPr>
                <w:sz w:val="18"/>
              </w:rPr>
            </w:pPr>
            <w:r w:rsidRPr="008F7678">
              <w:rPr>
                <w:sz w:val="18"/>
              </w:rPr>
              <w:t>Zitmeubels afnemen (droog/nat)</w:t>
            </w:r>
          </w:p>
          <w:p w14:paraId="4F23ECDE" w14:textId="77777777" w:rsidR="00E30B04" w:rsidRPr="008F7678" w:rsidRDefault="00E30B04" w:rsidP="00E30B04">
            <w:pPr>
              <w:pStyle w:val="Lijstalinea"/>
              <w:numPr>
                <w:ilvl w:val="0"/>
                <w:numId w:val="12"/>
              </w:numPr>
              <w:tabs>
                <w:tab w:val="left" w:pos="176"/>
              </w:tabs>
              <w:spacing w:line="240" w:lineRule="auto"/>
              <w:ind w:left="176" w:hanging="176"/>
              <w:rPr>
                <w:sz w:val="18"/>
              </w:rPr>
            </w:pPr>
            <w:r w:rsidRPr="008F7678">
              <w:rPr>
                <w:sz w:val="18"/>
              </w:rPr>
              <w:t>Radiatoren reinigen</w:t>
            </w:r>
          </w:p>
        </w:tc>
        <w:tc>
          <w:tcPr>
            <w:tcW w:w="1764" w:type="dxa"/>
          </w:tcPr>
          <w:p w14:paraId="3042CD27" w14:textId="77777777" w:rsidR="00E30B04" w:rsidRPr="008F7678" w:rsidRDefault="00E30B04" w:rsidP="00E30B04">
            <w:pPr>
              <w:pStyle w:val="Lijstalinea"/>
              <w:numPr>
                <w:ilvl w:val="0"/>
                <w:numId w:val="12"/>
              </w:numPr>
              <w:spacing w:line="240" w:lineRule="auto"/>
              <w:ind w:left="146" w:hanging="141"/>
              <w:rPr>
                <w:sz w:val="18"/>
              </w:rPr>
            </w:pPr>
            <w:r w:rsidRPr="008F7678">
              <w:rPr>
                <w:sz w:val="18"/>
              </w:rPr>
              <w:t>Stof afnemen laag/midden/hoog incl. tastvlakken en luchtfilter</w:t>
            </w:r>
          </w:p>
          <w:p w14:paraId="0DC5161B" w14:textId="77777777" w:rsidR="00E30B04" w:rsidRPr="008F7678" w:rsidRDefault="00E30B04" w:rsidP="00E30B04">
            <w:pPr>
              <w:pStyle w:val="Lijstalinea"/>
              <w:numPr>
                <w:ilvl w:val="0"/>
                <w:numId w:val="12"/>
              </w:numPr>
              <w:spacing w:line="240" w:lineRule="auto"/>
              <w:ind w:left="146" w:hanging="141"/>
              <w:rPr>
                <w:sz w:val="18"/>
              </w:rPr>
            </w:pPr>
            <w:r w:rsidRPr="008F7678">
              <w:rPr>
                <w:sz w:val="18"/>
              </w:rPr>
              <w:t>Deuren/ deurposten nat afdoen incl. deurlichten</w:t>
            </w:r>
          </w:p>
          <w:p w14:paraId="5CEDC17B" w14:textId="77777777" w:rsidR="00E30B04" w:rsidRPr="008F7678" w:rsidRDefault="00E30B04" w:rsidP="00E30B04">
            <w:pPr>
              <w:pStyle w:val="Lijstalinea"/>
              <w:numPr>
                <w:ilvl w:val="0"/>
                <w:numId w:val="12"/>
              </w:numPr>
              <w:spacing w:line="240" w:lineRule="auto"/>
              <w:ind w:left="146" w:hanging="141"/>
              <w:rPr>
                <w:sz w:val="18"/>
              </w:rPr>
            </w:pPr>
            <w:r w:rsidRPr="008F7678">
              <w:rPr>
                <w:sz w:val="18"/>
              </w:rPr>
              <w:t>Radiatoren reinigen</w:t>
            </w:r>
          </w:p>
        </w:tc>
        <w:tc>
          <w:tcPr>
            <w:tcW w:w="1765" w:type="dxa"/>
          </w:tcPr>
          <w:p w14:paraId="282463F3" w14:textId="77777777" w:rsidR="00E30B04" w:rsidRPr="008F7678" w:rsidRDefault="00E30B04" w:rsidP="00E30B04">
            <w:pPr>
              <w:pStyle w:val="Lijstalinea"/>
              <w:numPr>
                <w:ilvl w:val="0"/>
                <w:numId w:val="12"/>
              </w:numPr>
              <w:spacing w:line="240" w:lineRule="auto"/>
              <w:ind w:left="83" w:hanging="149"/>
              <w:rPr>
                <w:sz w:val="18"/>
              </w:rPr>
            </w:pPr>
            <w:r w:rsidRPr="008F7678">
              <w:rPr>
                <w:sz w:val="18"/>
              </w:rPr>
              <w:t>Deuren/deurposten nat afdoen incl. deurlichten</w:t>
            </w:r>
          </w:p>
          <w:p w14:paraId="171B3A12" w14:textId="77777777" w:rsidR="00E30B04" w:rsidRPr="008F7678" w:rsidRDefault="00E30B04" w:rsidP="00E30B04">
            <w:pPr>
              <w:pStyle w:val="Lijstalinea"/>
              <w:numPr>
                <w:ilvl w:val="0"/>
                <w:numId w:val="12"/>
              </w:numPr>
              <w:spacing w:line="240" w:lineRule="auto"/>
              <w:ind w:left="83" w:hanging="149"/>
              <w:rPr>
                <w:sz w:val="18"/>
              </w:rPr>
            </w:pPr>
            <w:r w:rsidRPr="008F7678">
              <w:rPr>
                <w:sz w:val="18"/>
              </w:rPr>
              <w:t>Radiatoren reinigen</w:t>
            </w:r>
          </w:p>
        </w:tc>
        <w:tc>
          <w:tcPr>
            <w:tcW w:w="1764" w:type="dxa"/>
          </w:tcPr>
          <w:p w14:paraId="0A8F8162" w14:textId="77777777" w:rsidR="00E30B04" w:rsidRPr="008F7678" w:rsidRDefault="00E30B04" w:rsidP="00E30B04">
            <w:pPr>
              <w:pStyle w:val="Lijstalinea"/>
              <w:numPr>
                <w:ilvl w:val="0"/>
                <w:numId w:val="12"/>
              </w:numPr>
              <w:spacing w:line="240" w:lineRule="auto"/>
              <w:ind w:left="83" w:hanging="149"/>
              <w:rPr>
                <w:sz w:val="18"/>
              </w:rPr>
            </w:pPr>
            <w:r w:rsidRPr="008F7678">
              <w:rPr>
                <w:sz w:val="18"/>
              </w:rPr>
              <w:t>Deuren/deurposten nat afdoen incl. deurlichten</w:t>
            </w:r>
          </w:p>
          <w:p w14:paraId="3E6352F6" w14:textId="77777777" w:rsidR="00E30B04" w:rsidRPr="008F7678" w:rsidRDefault="00E30B04" w:rsidP="00E30B04">
            <w:pPr>
              <w:pStyle w:val="Lijstalinea"/>
              <w:numPr>
                <w:ilvl w:val="0"/>
                <w:numId w:val="12"/>
              </w:numPr>
              <w:spacing w:line="240" w:lineRule="auto"/>
              <w:ind w:left="83" w:hanging="149"/>
              <w:rPr>
                <w:sz w:val="18"/>
              </w:rPr>
            </w:pPr>
            <w:r w:rsidRPr="008F7678">
              <w:rPr>
                <w:sz w:val="18"/>
              </w:rPr>
              <w:t>Radiatoren reinigen</w:t>
            </w:r>
          </w:p>
        </w:tc>
        <w:tc>
          <w:tcPr>
            <w:tcW w:w="1765" w:type="dxa"/>
          </w:tcPr>
          <w:p w14:paraId="0372705A" w14:textId="77777777" w:rsidR="00E30B04" w:rsidRPr="008F7678" w:rsidRDefault="00E30B04" w:rsidP="00E30B04">
            <w:pPr>
              <w:pStyle w:val="Lijstalinea"/>
              <w:numPr>
                <w:ilvl w:val="0"/>
                <w:numId w:val="12"/>
              </w:numPr>
              <w:spacing w:line="240" w:lineRule="auto"/>
              <w:ind w:left="146" w:hanging="141"/>
              <w:rPr>
                <w:sz w:val="18"/>
              </w:rPr>
            </w:pPr>
            <w:r w:rsidRPr="008F7678">
              <w:rPr>
                <w:sz w:val="18"/>
              </w:rPr>
              <w:t>Stof afnemen laag/midden/hoog incl. tastvlakken en luchtfilter</w:t>
            </w:r>
          </w:p>
          <w:p w14:paraId="584CDD06" w14:textId="77777777" w:rsidR="00E30B04" w:rsidRPr="008F7678" w:rsidRDefault="00E30B04" w:rsidP="00E30B04">
            <w:pPr>
              <w:pStyle w:val="Lijstalinea"/>
              <w:numPr>
                <w:ilvl w:val="0"/>
                <w:numId w:val="12"/>
              </w:numPr>
              <w:spacing w:line="240" w:lineRule="auto"/>
              <w:ind w:left="146" w:hanging="141"/>
              <w:rPr>
                <w:sz w:val="18"/>
              </w:rPr>
            </w:pPr>
            <w:r w:rsidRPr="008F7678">
              <w:rPr>
                <w:sz w:val="18"/>
              </w:rPr>
              <w:t>Deuren/ deurposten nat afdoen incl. deurlichten</w:t>
            </w:r>
          </w:p>
          <w:p w14:paraId="17C80F17" w14:textId="77777777" w:rsidR="00E30B04" w:rsidRPr="008F7678" w:rsidRDefault="00E30B04" w:rsidP="00E30B04">
            <w:pPr>
              <w:pStyle w:val="Lijstalinea"/>
              <w:numPr>
                <w:ilvl w:val="0"/>
                <w:numId w:val="12"/>
              </w:numPr>
              <w:spacing w:line="240" w:lineRule="auto"/>
              <w:ind w:left="146" w:hanging="141"/>
              <w:rPr>
                <w:sz w:val="18"/>
              </w:rPr>
            </w:pPr>
            <w:r w:rsidRPr="008F7678">
              <w:rPr>
                <w:sz w:val="18"/>
              </w:rPr>
              <w:t>Radiatoren reinigen</w:t>
            </w:r>
          </w:p>
        </w:tc>
      </w:tr>
      <w:tr w:rsidR="00E30B04" w:rsidRPr="008F7678" w14:paraId="54A8EFC1" w14:textId="77777777" w:rsidTr="00E30B04">
        <w:trPr>
          <w:trHeight w:val="170"/>
        </w:trPr>
        <w:tc>
          <w:tcPr>
            <w:tcW w:w="534" w:type="dxa"/>
            <w:vMerge/>
          </w:tcPr>
          <w:p w14:paraId="688ED3F1" w14:textId="77777777" w:rsidR="00E30B04" w:rsidRPr="008F7678" w:rsidRDefault="00E30B04" w:rsidP="00E30B04">
            <w:pPr>
              <w:rPr>
                <w:sz w:val="18"/>
              </w:rPr>
            </w:pPr>
          </w:p>
        </w:tc>
        <w:tc>
          <w:tcPr>
            <w:tcW w:w="1309" w:type="dxa"/>
          </w:tcPr>
          <w:p w14:paraId="4A65B145" w14:textId="77777777" w:rsidR="00E30B04" w:rsidRPr="008F7678" w:rsidRDefault="00E30B04" w:rsidP="00E30B04">
            <w:pPr>
              <w:rPr>
                <w:i/>
                <w:sz w:val="18"/>
              </w:rPr>
            </w:pPr>
            <w:r w:rsidRPr="008F7678">
              <w:rPr>
                <w:i/>
                <w:sz w:val="18"/>
              </w:rPr>
              <w:t>Stofzuigen en dweilen</w:t>
            </w:r>
          </w:p>
        </w:tc>
        <w:tc>
          <w:tcPr>
            <w:tcW w:w="2014" w:type="dxa"/>
          </w:tcPr>
          <w:p w14:paraId="3A4E9369" w14:textId="77777777" w:rsidR="00E30B04" w:rsidRPr="008F7678" w:rsidRDefault="00E30B04" w:rsidP="00E30B04">
            <w:pPr>
              <w:pStyle w:val="Lijstalinea"/>
              <w:numPr>
                <w:ilvl w:val="0"/>
                <w:numId w:val="13"/>
              </w:numPr>
              <w:spacing w:line="240" w:lineRule="auto"/>
              <w:ind w:left="176" w:hanging="142"/>
              <w:rPr>
                <w:sz w:val="18"/>
              </w:rPr>
            </w:pPr>
            <w:r w:rsidRPr="008F7678">
              <w:rPr>
                <w:sz w:val="18"/>
              </w:rPr>
              <w:t xml:space="preserve">Stofzuigen </w:t>
            </w:r>
          </w:p>
          <w:p w14:paraId="7379F9D5" w14:textId="77777777" w:rsidR="00E30B04" w:rsidRPr="008F7678" w:rsidRDefault="00E30B04" w:rsidP="00E30B04">
            <w:pPr>
              <w:pStyle w:val="Lijstalinea"/>
              <w:numPr>
                <w:ilvl w:val="0"/>
                <w:numId w:val="13"/>
              </w:numPr>
              <w:spacing w:line="240" w:lineRule="auto"/>
              <w:ind w:left="176" w:hanging="142"/>
              <w:rPr>
                <w:sz w:val="18"/>
              </w:rPr>
            </w:pPr>
            <w:r w:rsidRPr="008F7678">
              <w:rPr>
                <w:sz w:val="18"/>
              </w:rPr>
              <w:t>Dweilen</w:t>
            </w:r>
          </w:p>
        </w:tc>
        <w:tc>
          <w:tcPr>
            <w:tcW w:w="1764" w:type="dxa"/>
          </w:tcPr>
          <w:p w14:paraId="297266A7" w14:textId="77777777" w:rsidR="00E30B04" w:rsidRPr="008F7678" w:rsidRDefault="00E30B04" w:rsidP="00E30B04">
            <w:pPr>
              <w:pStyle w:val="Lijstalinea"/>
              <w:numPr>
                <w:ilvl w:val="0"/>
                <w:numId w:val="13"/>
              </w:numPr>
              <w:spacing w:line="240" w:lineRule="auto"/>
              <w:ind w:left="176" w:hanging="142"/>
              <w:rPr>
                <w:sz w:val="18"/>
              </w:rPr>
            </w:pPr>
            <w:r w:rsidRPr="008F7678">
              <w:rPr>
                <w:sz w:val="18"/>
              </w:rPr>
              <w:t>Stofzuigen</w:t>
            </w:r>
          </w:p>
          <w:p w14:paraId="24D8DB54" w14:textId="77777777" w:rsidR="00E30B04" w:rsidRPr="008F7678" w:rsidRDefault="00E30B04" w:rsidP="00E30B04">
            <w:pPr>
              <w:pStyle w:val="Lijstalinea"/>
              <w:numPr>
                <w:ilvl w:val="0"/>
                <w:numId w:val="13"/>
              </w:numPr>
              <w:spacing w:line="240" w:lineRule="auto"/>
              <w:ind w:left="176" w:hanging="142"/>
              <w:rPr>
                <w:sz w:val="18"/>
              </w:rPr>
            </w:pPr>
            <w:r w:rsidRPr="008F7678">
              <w:rPr>
                <w:sz w:val="18"/>
              </w:rPr>
              <w:t>Dweilen</w:t>
            </w:r>
          </w:p>
        </w:tc>
        <w:tc>
          <w:tcPr>
            <w:tcW w:w="1765" w:type="dxa"/>
          </w:tcPr>
          <w:p w14:paraId="2E62E402" w14:textId="77777777" w:rsidR="00E30B04" w:rsidRPr="008F7678" w:rsidRDefault="00E30B04" w:rsidP="00E30B04">
            <w:pPr>
              <w:pStyle w:val="Lijstalinea"/>
              <w:numPr>
                <w:ilvl w:val="0"/>
                <w:numId w:val="13"/>
              </w:numPr>
              <w:spacing w:line="240" w:lineRule="auto"/>
              <w:ind w:left="176" w:hanging="142"/>
              <w:rPr>
                <w:sz w:val="18"/>
              </w:rPr>
            </w:pPr>
            <w:r w:rsidRPr="008F7678">
              <w:rPr>
                <w:sz w:val="18"/>
              </w:rPr>
              <w:t>Stofzuigen</w:t>
            </w:r>
          </w:p>
          <w:p w14:paraId="22D1E6F0" w14:textId="77777777" w:rsidR="00E30B04" w:rsidRPr="008F7678" w:rsidRDefault="00E30B04" w:rsidP="00E30B04">
            <w:pPr>
              <w:pStyle w:val="Lijstalinea"/>
              <w:numPr>
                <w:ilvl w:val="0"/>
                <w:numId w:val="13"/>
              </w:numPr>
              <w:spacing w:line="240" w:lineRule="auto"/>
              <w:ind w:left="176" w:hanging="142"/>
              <w:rPr>
                <w:sz w:val="18"/>
              </w:rPr>
            </w:pPr>
            <w:r w:rsidRPr="008F7678">
              <w:rPr>
                <w:sz w:val="18"/>
              </w:rPr>
              <w:t>Dweilen</w:t>
            </w:r>
          </w:p>
        </w:tc>
        <w:tc>
          <w:tcPr>
            <w:tcW w:w="1764" w:type="dxa"/>
          </w:tcPr>
          <w:p w14:paraId="6995403B" w14:textId="77777777" w:rsidR="00E30B04" w:rsidRPr="008F7678" w:rsidRDefault="00E30B04" w:rsidP="00E30B04">
            <w:pPr>
              <w:rPr>
                <w:sz w:val="18"/>
              </w:rPr>
            </w:pPr>
          </w:p>
        </w:tc>
        <w:tc>
          <w:tcPr>
            <w:tcW w:w="1765" w:type="dxa"/>
          </w:tcPr>
          <w:p w14:paraId="1DCDF65F" w14:textId="77777777" w:rsidR="00E30B04" w:rsidRPr="008F7678" w:rsidRDefault="00E30B04" w:rsidP="00E30B04">
            <w:pPr>
              <w:pStyle w:val="Lijstalinea"/>
              <w:numPr>
                <w:ilvl w:val="0"/>
                <w:numId w:val="13"/>
              </w:numPr>
              <w:spacing w:line="240" w:lineRule="auto"/>
              <w:ind w:left="176" w:hanging="142"/>
              <w:rPr>
                <w:sz w:val="18"/>
              </w:rPr>
            </w:pPr>
            <w:r w:rsidRPr="008F7678">
              <w:rPr>
                <w:sz w:val="18"/>
              </w:rPr>
              <w:t>Stofzuigen</w:t>
            </w:r>
          </w:p>
          <w:p w14:paraId="01715350" w14:textId="77777777" w:rsidR="00E30B04" w:rsidRPr="008F7678" w:rsidRDefault="00E30B04" w:rsidP="00E30B04">
            <w:pPr>
              <w:pStyle w:val="Lijstalinea"/>
              <w:numPr>
                <w:ilvl w:val="0"/>
                <w:numId w:val="13"/>
              </w:numPr>
              <w:spacing w:line="240" w:lineRule="auto"/>
              <w:ind w:left="176" w:hanging="142"/>
              <w:rPr>
                <w:sz w:val="18"/>
              </w:rPr>
            </w:pPr>
            <w:r w:rsidRPr="008F7678">
              <w:rPr>
                <w:sz w:val="18"/>
              </w:rPr>
              <w:t>Dweilen</w:t>
            </w:r>
          </w:p>
          <w:p w14:paraId="7395CB66" w14:textId="77777777" w:rsidR="00E30B04" w:rsidRPr="008F7678" w:rsidRDefault="00E30B04" w:rsidP="00E30B04">
            <w:pPr>
              <w:pStyle w:val="Lijstalinea"/>
              <w:numPr>
                <w:ilvl w:val="0"/>
                <w:numId w:val="13"/>
              </w:numPr>
              <w:spacing w:line="240" w:lineRule="auto"/>
              <w:ind w:left="176" w:hanging="142"/>
              <w:rPr>
                <w:sz w:val="18"/>
              </w:rPr>
            </w:pPr>
            <w:r w:rsidRPr="008F7678">
              <w:rPr>
                <w:sz w:val="18"/>
              </w:rPr>
              <w:t>Trap stofzuigen (binnenshuis)</w:t>
            </w:r>
          </w:p>
        </w:tc>
      </w:tr>
      <w:tr w:rsidR="00E30B04" w:rsidRPr="008F7678" w14:paraId="77BBF3AB" w14:textId="77777777" w:rsidTr="00E30B04">
        <w:trPr>
          <w:trHeight w:val="1558"/>
        </w:trPr>
        <w:tc>
          <w:tcPr>
            <w:tcW w:w="534" w:type="dxa"/>
            <w:vMerge/>
          </w:tcPr>
          <w:p w14:paraId="7002B379" w14:textId="77777777" w:rsidR="00E30B04" w:rsidRPr="008F7678" w:rsidRDefault="00E30B04" w:rsidP="00E30B04">
            <w:pPr>
              <w:rPr>
                <w:sz w:val="18"/>
              </w:rPr>
            </w:pPr>
          </w:p>
        </w:tc>
        <w:tc>
          <w:tcPr>
            <w:tcW w:w="1309" w:type="dxa"/>
          </w:tcPr>
          <w:p w14:paraId="32AC2C88" w14:textId="77777777" w:rsidR="00E30B04" w:rsidRPr="008F7678" w:rsidRDefault="00E30B04" w:rsidP="00E30B04">
            <w:pPr>
              <w:rPr>
                <w:i/>
                <w:sz w:val="18"/>
              </w:rPr>
            </w:pPr>
            <w:r w:rsidRPr="008F7678">
              <w:rPr>
                <w:i/>
                <w:sz w:val="18"/>
              </w:rPr>
              <w:t>Ramen en gordijnen</w:t>
            </w:r>
          </w:p>
        </w:tc>
        <w:tc>
          <w:tcPr>
            <w:tcW w:w="2014" w:type="dxa"/>
          </w:tcPr>
          <w:p w14:paraId="123535C0" w14:textId="77777777" w:rsidR="00E30B04" w:rsidRPr="008F7678" w:rsidRDefault="00E30B04" w:rsidP="00E30B04">
            <w:pPr>
              <w:pStyle w:val="Lijstalinea"/>
              <w:numPr>
                <w:ilvl w:val="0"/>
                <w:numId w:val="14"/>
              </w:numPr>
              <w:spacing w:line="240" w:lineRule="auto"/>
              <w:ind w:left="176" w:hanging="142"/>
              <w:rPr>
                <w:sz w:val="18"/>
              </w:rPr>
            </w:pPr>
            <w:r w:rsidRPr="008F7678">
              <w:rPr>
                <w:sz w:val="18"/>
              </w:rPr>
              <w:t>Gordijnen wassen</w:t>
            </w:r>
          </w:p>
          <w:p w14:paraId="1E5BC026" w14:textId="77777777" w:rsidR="00E30B04" w:rsidRPr="008F7678" w:rsidRDefault="00E30B04" w:rsidP="00E30B04">
            <w:pPr>
              <w:pStyle w:val="Lijstalinea"/>
              <w:numPr>
                <w:ilvl w:val="0"/>
                <w:numId w:val="14"/>
              </w:numPr>
              <w:spacing w:line="240" w:lineRule="auto"/>
              <w:ind w:left="176" w:hanging="142"/>
              <w:rPr>
                <w:sz w:val="18"/>
              </w:rPr>
            </w:pPr>
            <w:proofErr w:type="spellStart"/>
            <w:r w:rsidRPr="008F7678">
              <w:rPr>
                <w:sz w:val="18"/>
              </w:rPr>
              <w:t>Lamellen.luxaflex</w:t>
            </w:r>
            <w:proofErr w:type="spellEnd"/>
            <w:r w:rsidRPr="008F7678">
              <w:rPr>
                <w:sz w:val="18"/>
              </w:rPr>
              <w:t xml:space="preserve"> reiniging</w:t>
            </w:r>
          </w:p>
          <w:p w14:paraId="40E72A87" w14:textId="77777777" w:rsidR="00E30B04" w:rsidRPr="008F7678" w:rsidRDefault="00E30B04" w:rsidP="00E30B04">
            <w:pPr>
              <w:pStyle w:val="Lijstalinea"/>
              <w:numPr>
                <w:ilvl w:val="0"/>
                <w:numId w:val="14"/>
              </w:numPr>
              <w:spacing w:line="240" w:lineRule="auto"/>
              <w:ind w:left="176" w:hanging="142"/>
              <w:rPr>
                <w:sz w:val="18"/>
              </w:rPr>
            </w:pPr>
            <w:r w:rsidRPr="008F7678">
              <w:rPr>
                <w:sz w:val="18"/>
              </w:rPr>
              <w:t>Ramen binnenzijde wassen</w:t>
            </w:r>
          </w:p>
        </w:tc>
        <w:tc>
          <w:tcPr>
            <w:tcW w:w="1764" w:type="dxa"/>
          </w:tcPr>
          <w:p w14:paraId="7F5743C6" w14:textId="77777777" w:rsidR="00E30B04" w:rsidRPr="008F7678" w:rsidRDefault="00E30B04" w:rsidP="00E30B04">
            <w:pPr>
              <w:pStyle w:val="Lijstalinea"/>
              <w:numPr>
                <w:ilvl w:val="0"/>
                <w:numId w:val="14"/>
              </w:numPr>
              <w:spacing w:after="200" w:line="276" w:lineRule="auto"/>
              <w:ind w:left="146" w:hanging="142"/>
              <w:rPr>
                <w:sz w:val="18"/>
              </w:rPr>
            </w:pPr>
            <w:r w:rsidRPr="008F7678">
              <w:rPr>
                <w:sz w:val="18"/>
              </w:rPr>
              <w:t>Gordijnen wassen</w:t>
            </w:r>
          </w:p>
          <w:p w14:paraId="51CFEEC0" w14:textId="77777777" w:rsidR="00E30B04" w:rsidRPr="008F7678" w:rsidRDefault="00E30B04" w:rsidP="00E30B04">
            <w:pPr>
              <w:pStyle w:val="Lijstalinea"/>
              <w:numPr>
                <w:ilvl w:val="0"/>
                <w:numId w:val="14"/>
              </w:numPr>
              <w:spacing w:after="200" w:line="276" w:lineRule="auto"/>
              <w:ind w:left="146" w:hanging="142"/>
              <w:rPr>
                <w:sz w:val="18"/>
              </w:rPr>
            </w:pPr>
            <w:proofErr w:type="spellStart"/>
            <w:r w:rsidRPr="008F7678">
              <w:rPr>
                <w:sz w:val="18"/>
              </w:rPr>
              <w:t>Lamellen.luxaflex</w:t>
            </w:r>
            <w:proofErr w:type="spellEnd"/>
            <w:r w:rsidRPr="008F7678">
              <w:rPr>
                <w:sz w:val="18"/>
              </w:rPr>
              <w:t xml:space="preserve"> reiniging</w:t>
            </w:r>
          </w:p>
          <w:p w14:paraId="31072447" w14:textId="77777777" w:rsidR="00E30B04" w:rsidRPr="008F7678" w:rsidRDefault="00E30B04" w:rsidP="00E30B04">
            <w:pPr>
              <w:pStyle w:val="Lijstalinea"/>
              <w:numPr>
                <w:ilvl w:val="0"/>
                <w:numId w:val="14"/>
              </w:numPr>
              <w:spacing w:after="200" w:line="276" w:lineRule="auto"/>
              <w:ind w:left="146" w:hanging="142"/>
              <w:rPr>
                <w:sz w:val="18"/>
              </w:rPr>
            </w:pPr>
            <w:r w:rsidRPr="008F7678">
              <w:rPr>
                <w:sz w:val="18"/>
              </w:rPr>
              <w:t>Ramen binnenzijde wassen</w:t>
            </w:r>
          </w:p>
        </w:tc>
        <w:tc>
          <w:tcPr>
            <w:tcW w:w="1765" w:type="dxa"/>
          </w:tcPr>
          <w:p w14:paraId="7A077A2D" w14:textId="77777777" w:rsidR="00E30B04" w:rsidRPr="008F7678" w:rsidRDefault="00E30B04" w:rsidP="00E30B04">
            <w:pPr>
              <w:pStyle w:val="Lijstalinea"/>
              <w:numPr>
                <w:ilvl w:val="0"/>
                <w:numId w:val="14"/>
              </w:numPr>
              <w:spacing w:after="200" w:line="276" w:lineRule="auto"/>
              <w:ind w:left="176" w:hanging="142"/>
              <w:rPr>
                <w:sz w:val="18"/>
              </w:rPr>
            </w:pPr>
            <w:r w:rsidRPr="008F7678">
              <w:rPr>
                <w:sz w:val="18"/>
              </w:rPr>
              <w:t>Gordijnen wassen</w:t>
            </w:r>
          </w:p>
          <w:p w14:paraId="0BE70E02" w14:textId="77777777" w:rsidR="00E30B04" w:rsidRPr="008F7678" w:rsidRDefault="00E30B04" w:rsidP="00E30B04">
            <w:pPr>
              <w:pStyle w:val="Lijstalinea"/>
              <w:numPr>
                <w:ilvl w:val="0"/>
                <w:numId w:val="14"/>
              </w:numPr>
              <w:spacing w:after="200" w:line="276" w:lineRule="auto"/>
              <w:ind w:left="176" w:hanging="142"/>
              <w:rPr>
                <w:sz w:val="18"/>
              </w:rPr>
            </w:pPr>
            <w:proofErr w:type="spellStart"/>
            <w:r w:rsidRPr="008F7678">
              <w:rPr>
                <w:sz w:val="18"/>
              </w:rPr>
              <w:t>Lamellen.luxaflex</w:t>
            </w:r>
            <w:proofErr w:type="spellEnd"/>
            <w:r w:rsidRPr="008F7678">
              <w:rPr>
                <w:sz w:val="18"/>
              </w:rPr>
              <w:t xml:space="preserve"> reiniging</w:t>
            </w:r>
          </w:p>
          <w:p w14:paraId="3A11075E" w14:textId="77777777" w:rsidR="00E30B04" w:rsidRPr="008F7678" w:rsidRDefault="00E30B04" w:rsidP="00E30B04">
            <w:pPr>
              <w:pStyle w:val="Lijstalinea"/>
              <w:numPr>
                <w:ilvl w:val="0"/>
                <w:numId w:val="14"/>
              </w:numPr>
              <w:spacing w:after="200" w:line="276" w:lineRule="auto"/>
              <w:ind w:left="176" w:hanging="142"/>
              <w:rPr>
                <w:sz w:val="18"/>
              </w:rPr>
            </w:pPr>
            <w:r w:rsidRPr="008F7678">
              <w:rPr>
                <w:sz w:val="18"/>
              </w:rPr>
              <w:t>Ramen binnenzijde wassen</w:t>
            </w:r>
          </w:p>
        </w:tc>
        <w:tc>
          <w:tcPr>
            <w:tcW w:w="1764" w:type="dxa"/>
          </w:tcPr>
          <w:p w14:paraId="3A54742B" w14:textId="77777777" w:rsidR="00E30B04" w:rsidRPr="008F7678" w:rsidRDefault="00E30B04" w:rsidP="00E30B04">
            <w:pPr>
              <w:pStyle w:val="Lijstalinea"/>
              <w:numPr>
                <w:ilvl w:val="0"/>
                <w:numId w:val="14"/>
              </w:numPr>
              <w:spacing w:after="200" w:line="276" w:lineRule="auto"/>
              <w:ind w:left="176" w:hanging="142"/>
              <w:rPr>
                <w:sz w:val="18"/>
              </w:rPr>
            </w:pPr>
            <w:r w:rsidRPr="008F7678">
              <w:rPr>
                <w:sz w:val="18"/>
              </w:rPr>
              <w:t>Gordijnen wassen</w:t>
            </w:r>
          </w:p>
          <w:p w14:paraId="54F9795A" w14:textId="77777777" w:rsidR="00E30B04" w:rsidRPr="008F7678" w:rsidRDefault="00E30B04" w:rsidP="00E30B04">
            <w:pPr>
              <w:pStyle w:val="Lijstalinea"/>
              <w:numPr>
                <w:ilvl w:val="0"/>
                <w:numId w:val="14"/>
              </w:numPr>
              <w:spacing w:after="200" w:line="276" w:lineRule="auto"/>
              <w:ind w:left="176" w:hanging="142"/>
              <w:rPr>
                <w:sz w:val="18"/>
              </w:rPr>
            </w:pPr>
            <w:proofErr w:type="spellStart"/>
            <w:r w:rsidRPr="008F7678">
              <w:rPr>
                <w:sz w:val="18"/>
              </w:rPr>
              <w:t>Lamellen.luxaflex</w:t>
            </w:r>
            <w:proofErr w:type="spellEnd"/>
            <w:r w:rsidRPr="008F7678">
              <w:rPr>
                <w:sz w:val="18"/>
              </w:rPr>
              <w:t xml:space="preserve"> reiniging</w:t>
            </w:r>
          </w:p>
          <w:p w14:paraId="01B14279" w14:textId="77777777" w:rsidR="00E30B04" w:rsidRPr="008F7678" w:rsidRDefault="00E30B04" w:rsidP="00E30B04">
            <w:pPr>
              <w:pStyle w:val="Lijstalinea"/>
              <w:numPr>
                <w:ilvl w:val="0"/>
                <w:numId w:val="14"/>
              </w:numPr>
              <w:spacing w:after="200" w:line="276" w:lineRule="auto"/>
              <w:ind w:left="176" w:hanging="142"/>
              <w:rPr>
                <w:sz w:val="18"/>
              </w:rPr>
            </w:pPr>
            <w:r w:rsidRPr="008F7678">
              <w:rPr>
                <w:sz w:val="18"/>
              </w:rPr>
              <w:t>Ramen binnenzijde wassen</w:t>
            </w:r>
          </w:p>
        </w:tc>
        <w:tc>
          <w:tcPr>
            <w:tcW w:w="1765" w:type="dxa"/>
          </w:tcPr>
          <w:p w14:paraId="084FC818" w14:textId="77777777" w:rsidR="00E30B04" w:rsidRPr="008F7678" w:rsidRDefault="00E30B04" w:rsidP="00E30B04">
            <w:pPr>
              <w:rPr>
                <w:sz w:val="18"/>
              </w:rPr>
            </w:pPr>
          </w:p>
        </w:tc>
      </w:tr>
      <w:tr w:rsidR="00E30B04" w:rsidRPr="008F7678" w14:paraId="0F4566DD" w14:textId="77777777" w:rsidTr="00E30B04">
        <w:trPr>
          <w:trHeight w:val="170"/>
        </w:trPr>
        <w:tc>
          <w:tcPr>
            <w:tcW w:w="534" w:type="dxa"/>
            <w:vMerge/>
          </w:tcPr>
          <w:p w14:paraId="007FEBBD" w14:textId="77777777" w:rsidR="00E30B04" w:rsidRPr="008F7678" w:rsidRDefault="00E30B04" w:rsidP="00E30B04">
            <w:pPr>
              <w:rPr>
                <w:sz w:val="18"/>
              </w:rPr>
            </w:pPr>
          </w:p>
        </w:tc>
        <w:tc>
          <w:tcPr>
            <w:tcW w:w="1309" w:type="dxa"/>
          </w:tcPr>
          <w:p w14:paraId="46836955" w14:textId="77777777" w:rsidR="00E30B04" w:rsidRPr="008F7678" w:rsidRDefault="00E30B04" w:rsidP="00E30B04">
            <w:pPr>
              <w:rPr>
                <w:i/>
                <w:sz w:val="18"/>
              </w:rPr>
            </w:pPr>
            <w:r w:rsidRPr="008F7678">
              <w:rPr>
                <w:i/>
                <w:sz w:val="18"/>
              </w:rPr>
              <w:t>Bed verschonen</w:t>
            </w:r>
          </w:p>
        </w:tc>
        <w:tc>
          <w:tcPr>
            <w:tcW w:w="2014" w:type="dxa"/>
          </w:tcPr>
          <w:p w14:paraId="3A6CBA25" w14:textId="77777777" w:rsidR="00E30B04" w:rsidRPr="008F7678" w:rsidRDefault="00E30B04" w:rsidP="00E30B04">
            <w:pPr>
              <w:rPr>
                <w:sz w:val="18"/>
              </w:rPr>
            </w:pPr>
          </w:p>
        </w:tc>
        <w:tc>
          <w:tcPr>
            <w:tcW w:w="1764" w:type="dxa"/>
          </w:tcPr>
          <w:p w14:paraId="782E01B1" w14:textId="77777777" w:rsidR="00E30B04" w:rsidRPr="008F7678" w:rsidRDefault="00E30B04" w:rsidP="00E30B04">
            <w:pPr>
              <w:pStyle w:val="Lijstalinea"/>
              <w:numPr>
                <w:ilvl w:val="0"/>
                <w:numId w:val="15"/>
              </w:numPr>
              <w:spacing w:line="240" w:lineRule="auto"/>
              <w:ind w:left="228" w:hanging="152"/>
              <w:rPr>
                <w:sz w:val="18"/>
              </w:rPr>
            </w:pPr>
            <w:r w:rsidRPr="008F7678">
              <w:rPr>
                <w:sz w:val="18"/>
              </w:rPr>
              <w:t>Bed verschonen</w:t>
            </w:r>
          </w:p>
          <w:p w14:paraId="1803E4DB" w14:textId="77777777" w:rsidR="00E30B04" w:rsidRPr="008F7678" w:rsidRDefault="00E30B04" w:rsidP="00E30B04">
            <w:pPr>
              <w:pStyle w:val="Lijstalinea"/>
              <w:numPr>
                <w:ilvl w:val="0"/>
                <w:numId w:val="15"/>
              </w:numPr>
              <w:spacing w:line="240" w:lineRule="auto"/>
              <w:ind w:left="228" w:hanging="152"/>
              <w:rPr>
                <w:sz w:val="18"/>
              </w:rPr>
            </w:pPr>
            <w:r w:rsidRPr="008F7678">
              <w:rPr>
                <w:sz w:val="18"/>
              </w:rPr>
              <w:t>Matras draaien</w:t>
            </w:r>
          </w:p>
        </w:tc>
        <w:tc>
          <w:tcPr>
            <w:tcW w:w="1765" w:type="dxa"/>
          </w:tcPr>
          <w:p w14:paraId="686F5B48" w14:textId="77777777" w:rsidR="00E30B04" w:rsidRPr="008F7678" w:rsidRDefault="00E30B04" w:rsidP="00E30B04">
            <w:pPr>
              <w:rPr>
                <w:sz w:val="18"/>
              </w:rPr>
            </w:pPr>
          </w:p>
        </w:tc>
        <w:tc>
          <w:tcPr>
            <w:tcW w:w="1764" w:type="dxa"/>
          </w:tcPr>
          <w:p w14:paraId="130DBC11" w14:textId="77777777" w:rsidR="00E30B04" w:rsidRPr="008F7678" w:rsidRDefault="00E30B04" w:rsidP="00E30B04">
            <w:pPr>
              <w:rPr>
                <w:sz w:val="18"/>
              </w:rPr>
            </w:pPr>
          </w:p>
        </w:tc>
        <w:tc>
          <w:tcPr>
            <w:tcW w:w="1765" w:type="dxa"/>
          </w:tcPr>
          <w:p w14:paraId="10F482AA" w14:textId="77777777" w:rsidR="00E30B04" w:rsidRPr="008F7678" w:rsidRDefault="00E30B04" w:rsidP="00E30B04">
            <w:pPr>
              <w:rPr>
                <w:sz w:val="18"/>
              </w:rPr>
            </w:pPr>
          </w:p>
        </w:tc>
      </w:tr>
      <w:tr w:rsidR="00E30B04" w:rsidRPr="008F7678" w14:paraId="76A12D76" w14:textId="77777777" w:rsidTr="00E30B04">
        <w:trPr>
          <w:trHeight w:val="170"/>
        </w:trPr>
        <w:tc>
          <w:tcPr>
            <w:tcW w:w="534" w:type="dxa"/>
            <w:vMerge/>
          </w:tcPr>
          <w:p w14:paraId="7487DB1D" w14:textId="77777777" w:rsidR="00E30B04" w:rsidRPr="008F7678" w:rsidRDefault="00E30B04" w:rsidP="00E30B04">
            <w:pPr>
              <w:rPr>
                <w:sz w:val="18"/>
              </w:rPr>
            </w:pPr>
          </w:p>
        </w:tc>
        <w:tc>
          <w:tcPr>
            <w:tcW w:w="1309" w:type="dxa"/>
          </w:tcPr>
          <w:p w14:paraId="1AEDD588" w14:textId="77777777" w:rsidR="00E30B04" w:rsidRPr="008F7678" w:rsidRDefault="00E30B04" w:rsidP="00E30B04">
            <w:pPr>
              <w:rPr>
                <w:i/>
                <w:sz w:val="18"/>
              </w:rPr>
            </w:pPr>
            <w:r w:rsidRPr="008F7678">
              <w:rPr>
                <w:i/>
                <w:sz w:val="18"/>
              </w:rPr>
              <w:t>Keuken schoonmaken</w:t>
            </w:r>
          </w:p>
        </w:tc>
        <w:tc>
          <w:tcPr>
            <w:tcW w:w="2014" w:type="dxa"/>
          </w:tcPr>
          <w:p w14:paraId="31258EC2" w14:textId="77777777" w:rsidR="00E30B04" w:rsidRPr="008F7678" w:rsidRDefault="00E30B04" w:rsidP="00E30B04">
            <w:pPr>
              <w:rPr>
                <w:sz w:val="18"/>
              </w:rPr>
            </w:pPr>
          </w:p>
        </w:tc>
        <w:tc>
          <w:tcPr>
            <w:tcW w:w="1764" w:type="dxa"/>
          </w:tcPr>
          <w:p w14:paraId="08E285D7" w14:textId="77777777" w:rsidR="00E30B04" w:rsidRPr="008F7678" w:rsidRDefault="00E30B04" w:rsidP="00E30B04">
            <w:pPr>
              <w:rPr>
                <w:sz w:val="18"/>
              </w:rPr>
            </w:pPr>
          </w:p>
        </w:tc>
        <w:tc>
          <w:tcPr>
            <w:tcW w:w="1765" w:type="dxa"/>
          </w:tcPr>
          <w:p w14:paraId="75354904" w14:textId="77777777" w:rsidR="00E30B04" w:rsidRPr="008F7678" w:rsidRDefault="00E30B04" w:rsidP="00E30B04">
            <w:pPr>
              <w:pStyle w:val="Lijstalinea"/>
              <w:numPr>
                <w:ilvl w:val="0"/>
                <w:numId w:val="16"/>
              </w:numPr>
              <w:spacing w:line="240" w:lineRule="auto"/>
              <w:ind w:left="83" w:hanging="142"/>
              <w:rPr>
                <w:sz w:val="18"/>
              </w:rPr>
            </w:pPr>
            <w:r w:rsidRPr="008F7678">
              <w:rPr>
                <w:sz w:val="18"/>
              </w:rPr>
              <w:t>Keukenblok en –apparatuur (buitenzijde)</w:t>
            </w:r>
          </w:p>
          <w:p w14:paraId="183F1C56" w14:textId="77777777" w:rsidR="00E30B04" w:rsidRPr="008F7678" w:rsidRDefault="00E30B04" w:rsidP="00E30B04">
            <w:pPr>
              <w:pStyle w:val="Lijstalinea"/>
              <w:numPr>
                <w:ilvl w:val="0"/>
                <w:numId w:val="16"/>
              </w:numPr>
              <w:spacing w:line="240" w:lineRule="auto"/>
              <w:ind w:left="83" w:hanging="142"/>
              <w:rPr>
                <w:sz w:val="18"/>
              </w:rPr>
            </w:pPr>
            <w:r w:rsidRPr="008F7678">
              <w:rPr>
                <w:sz w:val="18"/>
              </w:rPr>
              <w:t>Afval opruimen</w:t>
            </w:r>
          </w:p>
          <w:p w14:paraId="482EC8B6" w14:textId="77777777" w:rsidR="00E30B04" w:rsidRPr="008F7678" w:rsidRDefault="00E30B04" w:rsidP="00E30B04">
            <w:pPr>
              <w:pStyle w:val="Lijstalinea"/>
              <w:numPr>
                <w:ilvl w:val="0"/>
                <w:numId w:val="16"/>
              </w:numPr>
              <w:spacing w:line="240" w:lineRule="auto"/>
              <w:ind w:left="83" w:hanging="142"/>
              <w:rPr>
                <w:sz w:val="18"/>
              </w:rPr>
            </w:pPr>
            <w:r w:rsidRPr="008F7678">
              <w:rPr>
                <w:sz w:val="18"/>
              </w:rPr>
              <w:t>Keukenkastjes (binnenzijde)</w:t>
            </w:r>
          </w:p>
          <w:p w14:paraId="45D6D42B" w14:textId="77777777" w:rsidR="00E30B04" w:rsidRPr="008F7678" w:rsidRDefault="00E30B04" w:rsidP="00E30B04">
            <w:pPr>
              <w:pStyle w:val="Lijstalinea"/>
              <w:numPr>
                <w:ilvl w:val="0"/>
                <w:numId w:val="16"/>
              </w:numPr>
              <w:spacing w:line="240" w:lineRule="auto"/>
              <w:ind w:left="83" w:hanging="142"/>
              <w:rPr>
                <w:sz w:val="18"/>
              </w:rPr>
            </w:pPr>
            <w:r w:rsidRPr="008F7678">
              <w:rPr>
                <w:sz w:val="18"/>
              </w:rPr>
              <w:t>Koelkast (binnenzijde)</w:t>
            </w:r>
          </w:p>
          <w:p w14:paraId="5D965E98" w14:textId="77777777" w:rsidR="00E30B04" w:rsidRPr="008F7678" w:rsidRDefault="00E30B04" w:rsidP="00E30B04">
            <w:pPr>
              <w:pStyle w:val="Lijstalinea"/>
              <w:numPr>
                <w:ilvl w:val="0"/>
                <w:numId w:val="16"/>
              </w:numPr>
              <w:spacing w:line="240" w:lineRule="auto"/>
              <w:ind w:left="83" w:hanging="142"/>
              <w:rPr>
                <w:sz w:val="18"/>
              </w:rPr>
            </w:pPr>
            <w:r w:rsidRPr="008F7678">
              <w:rPr>
                <w:sz w:val="18"/>
              </w:rPr>
              <w:t>Oven/magnetron</w:t>
            </w:r>
          </w:p>
          <w:p w14:paraId="6CB7D96A" w14:textId="77777777" w:rsidR="00E30B04" w:rsidRPr="008F7678" w:rsidRDefault="00E30B04" w:rsidP="00E30B04">
            <w:pPr>
              <w:pStyle w:val="Lijstalinea"/>
              <w:numPr>
                <w:ilvl w:val="0"/>
                <w:numId w:val="16"/>
              </w:numPr>
              <w:spacing w:line="240" w:lineRule="auto"/>
              <w:ind w:left="83" w:hanging="142"/>
              <w:rPr>
                <w:sz w:val="18"/>
              </w:rPr>
            </w:pPr>
            <w:r w:rsidRPr="008F7678">
              <w:rPr>
                <w:sz w:val="18"/>
              </w:rPr>
              <w:t>Vriezer los reinigen binnenzijde</w:t>
            </w:r>
          </w:p>
          <w:p w14:paraId="641C9C6F" w14:textId="77777777" w:rsidR="00E30B04" w:rsidRPr="008F7678" w:rsidRDefault="00E30B04" w:rsidP="00E30B04">
            <w:pPr>
              <w:pStyle w:val="Lijstalinea"/>
              <w:numPr>
                <w:ilvl w:val="0"/>
                <w:numId w:val="16"/>
              </w:numPr>
              <w:spacing w:line="240" w:lineRule="auto"/>
              <w:ind w:left="83" w:hanging="142"/>
              <w:rPr>
                <w:sz w:val="18"/>
              </w:rPr>
            </w:pPr>
            <w:r w:rsidRPr="008F7678">
              <w:rPr>
                <w:sz w:val="18"/>
              </w:rPr>
              <w:t>(ontdooid)</w:t>
            </w:r>
          </w:p>
          <w:p w14:paraId="38AA41F0" w14:textId="77777777" w:rsidR="00E30B04" w:rsidRPr="008F7678" w:rsidRDefault="00E30B04" w:rsidP="00E30B04">
            <w:pPr>
              <w:pStyle w:val="Lijstalinea"/>
              <w:numPr>
                <w:ilvl w:val="0"/>
                <w:numId w:val="16"/>
              </w:numPr>
              <w:spacing w:line="240" w:lineRule="auto"/>
              <w:ind w:left="83" w:hanging="142"/>
              <w:rPr>
                <w:sz w:val="18"/>
              </w:rPr>
            </w:pPr>
            <w:r w:rsidRPr="008F7678">
              <w:rPr>
                <w:sz w:val="18"/>
              </w:rPr>
              <w:t>Afzuigkap reinigen (binnenzijde)</w:t>
            </w:r>
          </w:p>
          <w:p w14:paraId="76B07870" w14:textId="77777777" w:rsidR="00E30B04" w:rsidRPr="008F7678" w:rsidRDefault="00E30B04" w:rsidP="00E30B04">
            <w:pPr>
              <w:pStyle w:val="Lijstalinea"/>
              <w:numPr>
                <w:ilvl w:val="0"/>
                <w:numId w:val="16"/>
              </w:numPr>
              <w:spacing w:line="240" w:lineRule="auto"/>
              <w:ind w:left="83" w:hanging="142"/>
              <w:rPr>
                <w:sz w:val="18"/>
              </w:rPr>
            </w:pPr>
            <w:r w:rsidRPr="008F7678">
              <w:rPr>
                <w:sz w:val="18"/>
              </w:rPr>
              <w:t>Bovenkant keukenkastjes</w:t>
            </w:r>
          </w:p>
          <w:p w14:paraId="6B09623C" w14:textId="77777777" w:rsidR="00E30B04" w:rsidRPr="008F7678" w:rsidRDefault="00E30B04" w:rsidP="00E30B04">
            <w:pPr>
              <w:pStyle w:val="Lijstalinea"/>
              <w:numPr>
                <w:ilvl w:val="0"/>
                <w:numId w:val="16"/>
              </w:numPr>
              <w:spacing w:line="240" w:lineRule="auto"/>
              <w:ind w:left="83" w:hanging="142"/>
              <w:rPr>
                <w:sz w:val="18"/>
              </w:rPr>
            </w:pPr>
            <w:r w:rsidRPr="008F7678">
              <w:rPr>
                <w:sz w:val="18"/>
              </w:rPr>
              <w:t>Tegelwand (los van keukenblok)</w:t>
            </w:r>
          </w:p>
        </w:tc>
        <w:tc>
          <w:tcPr>
            <w:tcW w:w="1764" w:type="dxa"/>
          </w:tcPr>
          <w:p w14:paraId="620A9A3F" w14:textId="77777777" w:rsidR="00E30B04" w:rsidRPr="008F7678" w:rsidRDefault="00E30B04" w:rsidP="00E30B04">
            <w:pPr>
              <w:rPr>
                <w:sz w:val="18"/>
              </w:rPr>
            </w:pPr>
          </w:p>
        </w:tc>
        <w:tc>
          <w:tcPr>
            <w:tcW w:w="1765" w:type="dxa"/>
          </w:tcPr>
          <w:p w14:paraId="4BCC45DE" w14:textId="77777777" w:rsidR="00E30B04" w:rsidRPr="008F7678" w:rsidRDefault="00E30B04" w:rsidP="00E30B04">
            <w:pPr>
              <w:rPr>
                <w:sz w:val="18"/>
              </w:rPr>
            </w:pPr>
          </w:p>
        </w:tc>
      </w:tr>
      <w:tr w:rsidR="00E30B04" w:rsidRPr="008F7678" w14:paraId="0B4FFEB0" w14:textId="77777777" w:rsidTr="00E30B04">
        <w:trPr>
          <w:trHeight w:val="170"/>
        </w:trPr>
        <w:tc>
          <w:tcPr>
            <w:tcW w:w="534" w:type="dxa"/>
            <w:vMerge/>
          </w:tcPr>
          <w:p w14:paraId="205A0393" w14:textId="77777777" w:rsidR="00E30B04" w:rsidRPr="008F7678" w:rsidRDefault="00E30B04" w:rsidP="00E30B04">
            <w:pPr>
              <w:rPr>
                <w:sz w:val="18"/>
              </w:rPr>
            </w:pPr>
          </w:p>
        </w:tc>
        <w:tc>
          <w:tcPr>
            <w:tcW w:w="1309" w:type="dxa"/>
          </w:tcPr>
          <w:p w14:paraId="3847F40C" w14:textId="77777777" w:rsidR="00E30B04" w:rsidRPr="008F7678" w:rsidRDefault="00E30B04" w:rsidP="00E30B04">
            <w:pPr>
              <w:rPr>
                <w:i/>
                <w:sz w:val="18"/>
              </w:rPr>
            </w:pPr>
            <w:r w:rsidRPr="008F7678">
              <w:rPr>
                <w:i/>
                <w:sz w:val="18"/>
              </w:rPr>
              <w:t>Sanitair schoonmaken</w:t>
            </w:r>
          </w:p>
        </w:tc>
        <w:tc>
          <w:tcPr>
            <w:tcW w:w="2014" w:type="dxa"/>
          </w:tcPr>
          <w:p w14:paraId="3B6A3B70" w14:textId="77777777" w:rsidR="00E30B04" w:rsidRPr="008F7678" w:rsidRDefault="00E30B04" w:rsidP="00E30B04">
            <w:pPr>
              <w:rPr>
                <w:sz w:val="18"/>
              </w:rPr>
            </w:pPr>
          </w:p>
        </w:tc>
        <w:tc>
          <w:tcPr>
            <w:tcW w:w="1764" w:type="dxa"/>
          </w:tcPr>
          <w:p w14:paraId="757711AC" w14:textId="77777777" w:rsidR="00E30B04" w:rsidRPr="008F7678" w:rsidRDefault="00E30B04" w:rsidP="00E30B04">
            <w:pPr>
              <w:rPr>
                <w:sz w:val="18"/>
              </w:rPr>
            </w:pPr>
          </w:p>
        </w:tc>
        <w:tc>
          <w:tcPr>
            <w:tcW w:w="1765" w:type="dxa"/>
          </w:tcPr>
          <w:p w14:paraId="73EDF974" w14:textId="77777777" w:rsidR="00E30B04" w:rsidRPr="008F7678" w:rsidRDefault="00E30B04" w:rsidP="00E30B04">
            <w:pPr>
              <w:rPr>
                <w:sz w:val="18"/>
              </w:rPr>
            </w:pPr>
          </w:p>
        </w:tc>
        <w:tc>
          <w:tcPr>
            <w:tcW w:w="1764" w:type="dxa"/>
          </w:tcPr>
          <w:p w14:paraId="0B87CEA8" w14:textId="77777777" w:rsidR="00E30B04" w:rsidRPr="008F7678" w:rsidRDefault="00E30B04" w:rsidP="00E30B04">
            <w:pPr>
              <w:pStyle w:val="Lijstalinea"/>
              <w:numPr>
                <w:ilvl w:val="0"/>
                <w:numId w:val="17"/>
              </w:numPr>
              <w:spacing w:line="240" w:lineRule="auto"/>
              <w:ind w:left="161" w:hanging="142"/>
              <w:rPr>
                <w:sz w:val="18"/>
              </w:rPr>
            </w:pPr>
            <w:r w:rsidRPr="008F7678">
              <w:rPr>
                <w:sz w:val="18"/>
              </w:rPr>
              <w:t>Badkamer schoonmaken (incl. stofzuigen en dweilen)</w:t>
            </w:r>
          </w:p>
          <w:p w14:paraId="740FABB7" w14:textId="77777777" w:rsidR="00E30B04" w:rsidRPr="008F7678" w:rsidRDefault="00E30B04" w:rsidP="00E30B04">
            <w:pPr>
              <w:pStyle w:val="Lijstalinea"/>
              <w:numPr>
                <w:ilvl w:val="0"/>
                <w:numId w:val="17"/>
              </w:numPr>
              <w:spacing w:line="240" w:lineRule="auto"/>
              <w:ind w:left="161" w:hanging="142"/>
              <w:rPr>
                <w:sz w:val="18"/>
              </w:rPr>
            </w:pPr>
            <w:r w:rsidRPr="008F7678">
              <w:rPr>
                <w:sz w:val="18"/>
              </w:rPr>
              <w:t>Toilet schoonmaken</w:t>
            </w:r>
          </w:p>
          <w:p w14:paraId="183B7D86" w14:textId="77777777" w:rsidR="00E30B04" w:rsidRPr="008F7678" w:rsidRDefault="00E30B04" w:rsidP="00E30B04">
            <w:pPr>
              <w:pStyle w:val="Lijstalinea"/>
              <w:numPr>
                <w:ilvl w:val="0"/>
                <w:numId w:val="17"/>
              </w:numPr>
              <w:spacing w:line="240" w:lineRule="auto"/>
              <w:ind w:left="161" w:hanging="142"/>
              <w:rPr>
                <w:sz w:val="18"/>
              </w:rPr>
            </w:pPr>
            <w:r w:rsidRPr="008F7678">
              <w:rPr>
                <w:sz w:val="18"/>
              </w:rPr>
              <w:t>Tegelwand badkamer afnemen</w:t>
            </w:r>
          </w:p>
        </w:tc>
        <w:tc>
          <w:tcPr>
            <w:tcW w:w="1765" w:type="dxa"/>
          </w:tcPr>
          <w:p w14:paraId="3D4B42D7" w14:textId="77777777" w:rsidR="00E30B04" w:rsidRPr="008F7678" w:rsidRDefault="00E30B04" w:rsidP="00E30B04">
            <w:pPr>
              <w:rPr>
                <w:sz w:val="18"/>
              </w:rPr>
            </w:pPr>
          </w:p>
        </w:tc>
      </w:tr>
      <w:tr w:rsidR="00E30B04" w:rsidRPr="008F7678" w14:paraId="519613A8" w14:textId="77777777" w:rsidTr="00E30B04">
        <w:trPr>
          <w:trHeight w:val="170"/>
        </w:trPr>
        <w:tc>
          <w:tcPr>
            <w:tcW w:w="534" w:type="dxa"/>
            <w:vMerge/>
          </w:tcPr>
          <w:p w14:paraId="16EA4B7B" w14:textId="77777777" w:rsidR="00E30B04" w:rsidRPr="008F7678" w:rsidRDefault="00E30B04" w:rsidP="00E30B04">
            <w:pPr>
              <w:rPr>
                <w:sz w:val="18"/>
              </w:rPr>
            </w:pPr>
          </w:p>
        </w:tc>
        <w:tc>
          <w:tcPr>
            <w:tcW w:w="1309" w:type="dxa"/>
          </w:tcPr>
          <w:p w14:paraId="355E613C" w14:textId="77777777" w:rsidR="00E30B04" w:rsidRPr="008F7678" w:rsidRDefault="00E30B04" w:rsidP="00E30B04">
            <w:pPr>
              <w:rPr>
                <w:i/>
                <w:sz w:val="18"/>
              </w:rPr>
            </w:pPr>
            <w:r w:rsidRPr="008F7678">
              <w:rPr>
                <w:i/>
                <w:sz w:val="18"/>
              </w:rPr>
              <w:t>Opruimen</w:t>
            </w:r>
          </w:p>
        </w:tc>
        <w:tc>
          <w:tcPr>
            <w:tcW w:w="2014" w:type="dxa"/>
          </w:tcPr>
          <w:p w14:paraId="00C51371" w14:textId="77777777" w:rsidR="00E30B04" w:rsidRPr="008F7678" w:rsidRDefault="00E30B04" w:rsidP="00E30B04">
            <w:pPr>
              <w:rPr>
                <w:sz w:val="18"/>
              </w:rPr>
            </w:pPr>
            <w:r w:rsidRPr="008F7678">
              <w:rPr>
                <w:sz w:val="18"/>
              </w:rPr>
              <w:t>• Opruimen</w:t>
            </w:r>
          </w:p>
        </w:tc>
        <w:tc>
          <w:tcPr>
            <w:tcW w:w="1764" w:type="dxa"/>
          </w:tcPr>
          <w:p w14:paraId="238784F5" w14:textId="77777777" w:rsidR="00E30B04" w:rsidRPr="008F7678" w:rsidRDefault="00E30B04" w:rsidP="00E30B04">
            <w:pPr>
              <w:rPr>
                <w:sz w:val="18"/>
              </w:rPr>
            </w:pPr>
            <w:r w:rsidRPr="008F7678">
              <w:rPr>
                <w:sz w:val="18"/>
              </w:rPr>
              <w:t>• Opruimen</w:t>
            </w:r>
          </w:p>
        </w:tc>
        <w:tc>
          <w:tcPr>
            <w:tcW w:w="1765" w:type="dxa"/>
          </w:tcPr>
          <w:p w14:paraId="2104799B" w14:textId="77777777" w:rsidR="00E30B04" w:rsidRPr="008F7678" w:rsidRDefault="00E30B04" w:rsidP="00E30B04">
            <w:pPr>
              <w:rPr>
                <w:sz w:val="18"/>
              </w:rPr>
            </w:pPr>
          </w:p>
        </w:tc>
        <w:tc>
          <w:tcPr>
            <w:tcW w:w="1764" w:type="dxa"/>
          </w:tcPr>
          <w:p w14:paraId="43BA030B" w14:textId="77777777" w:rsidR="00E30B04" w:rsidRPr="008F7678" w:rsidRDefault="00E30B04" w:rsidP="00E30B04">
            <w:pPr>
              <w:rPr>
                <w:sz w:val="18"/>
              </w:rPr>
            </w:pPr>
          </w:p>
        </w:tc>
        <w:tc>
          <w:tcPr>
            <w:tcW w:w="1765" w:type="dxa"/>
          </w:tcPr>
          <w:p w14:paraId="52138304" w14:textId="77777777" w:rsidR="00E30B04" w:rsidRPr="008F7678" w:rsidRDefault="00E30B04" w:rsidP="00E30B04">
            <w:pPr>
              <w:rPr>
                <w:sz w:val="18"/>
              </w:rPr>
            </w:pPr>
          </w:p>
        </w:tc>
      </w:tr>
    </w:tbl>
    <w:p w14:paraId="057D00C2" w14:textId="77777777" w:rsidR="00E30B04" w:rsidRPr="008F7678" w:rsidRDefault="00E30B04" w:rsidP="00E30B04">
      <w:pPr>
        <w:spacing w:after="200" w:line="276" w:lineRule="auto"/>
        <w:rPr>
          <w:rFonts w:eastAsiaTheme="majorEastAsia" w:cstheme="majorBidi"/>
          <w:b/>
          <w:bCs/>
          <w:szCs w:val="26"/>
        </w:rPr>
      </w:pPr>
      <w:r w:rsidRPr="008F7678">
        <w:br w:type="page"/>
      </w:r>
    </w:p>
    <w:p w14:paraId="2792B518" w14:textId="77777777" w:rsidR="00E30B04" w:rsidRPr="004C235E" w:rsidRDefault="00E30B04" w:rsidP="00E30B04">
      <w:pPr>
        <w:pStyle w:val="Kop2"/>
        <w:rPr>
          <w:rFonts w:ascii="Calibri,Bold" w:eastAsiaTheme="minorHAnsi" w:hAnsi="Calibri,Bold" w:cs="Calibri,Bold"/>
          <w:szCs w:val="24"/>
        </w:rPr>
      </w:pPr>
      <w:r w:rsidRPr="004C235E">
        <w:rPr>
          <w:rFonts w:ascii="Calibri,Bold" w:eastAsiaTheme="minorHAnsi" w:hAnsi="Calibri,Bold" w:cs="Calibri,Bold"/>
          <w:szCs w:val="24"/>
        </w:rPr>
        <w:lastRenderedPageBreak/>
        <w:t xml:space="preserve">Mogelijke activiteiten voor </w:t>
      </w:r>
      <w:proofErr w:type="spellStart"/>
      <w:r>
        <w:rPr>
          <w:rFonts w:ascii="Calibri,Bold" w:eastAsiaTheme="minorHAnsi" w:hAnsi="Calibri,Bold" w:cs="Calibri,Bold"/>
          <w:szCs w:val="24"/>
        </w:rPr>
        <w:t>w</w:t>
      </w:r>
      <w:r w:rsidRPr="004C235E">
        <w:rPr>
          <w:rFonts w:ascii="Calibri,Bold" w:eastAsiaTheme="minorHAnsi" w:hAnsi="Calibri,Bold" w:cs="Calibri,Bold"/>
          <w:szCs w:val="24"/>
        </w:rPr>
        <w:t>asverzorging</w:t>
      </w:r>
      <w:proofErr w:type="spellEnd"/>
    </w:p>
    <w:tbl>
      <w:tblPr>
        <w:tblStyle w:val="Tabelraster"/>
        <w:tblW w:w="0" w:type="auto"/>
        <w:tblLook w:val="04A0" w:firstRow="1" w:lastRow="0" w:firstColumn="1" w:lastColumn="0" w:noHBand="0" w:noVBand="1"/>
      </w:tblPr>
      <w:tblGrid>
        <w:gridCol w:w="6629"/>
      </w:tblGrid>
      <w:tr w:rsidR="00E30B04" w:rsidRPr="008F7678" w14:paraId="4D600C0D" w14:textId="77777777" w:rsidTr="00E30B04">
        <w:tc>
          <w:tcPr>
            <w:tcW w:w="6629" w:type="dxa"/>
          </w:tcPr>
          <w:p w14:paraId="423A3069" w14:textId="77777777" w:rsidR="00E30B04" w:rsidRPr="008F7678" w:rsidRDefault="00E30B04" w:rsidP="00E30B04">
            <w:r w:rsidRPr="008F7678">
              <w:t>Wasgoed sorteren</w:t>
            </w:r>
          </w:p>
        </w:tc>
      </w:tr>
      <w:tr w:rsidR="00E30B04" w:rsidRPr="008F7678" w14:paraId="41EFCCE1" w14:textId="77777777" w:rsidTr="00E30B04">
        <w:tc>
          <w:tcPr>
            <w:tcW w:w="6629" w:type="dxa"/>
          </w:tcPr>
          <w:p w14:paraId="78BB3BBD" w14:textId="77777777" w:rsidR="00E30B04" w:rsidRPr="008F7678" w:rsidRDefault="00E30B04" w:rsidP="00E30B04">
            <w:r w:rsidRPr="008F7678">
              <w:t>Behandelen van vlekken</w:t>
            </w:r>
          </w:p>
        </w:tc>
      </w:tr>
      <w:tr w:rsidR="00E30B04" w:rsidRPr="008F7678" w14:paraId="648B7A0F" w14:textId="77777777" w:rsidTr="00E30B04">
        <w:tc>
          <w:tcPr>
            <w:tcW w:w="6629" w:type="dxa"/>
          </w:tcPr>
          <w:p w14:paraId="27939A19" w14:textId="77777777" w:rsidR="00E30B04" w:rsidRPr="008F7678" w:rsidRDefault="00E30B04" w:rsidP="00E30B04">
            <w:r w:rsidRPr="008F7678">
              <w:t>Was in de wasmachine stoppen (incl. wasmachine aanzetten)</w:t>
            </w:r>
          </w:p>
        </w:tc>
      </w:tr>
      <w:tr w:rsidR="00E30B04" w:rsidRPr="008F7678" w14:paraId="2325CAC6" w14:textId="77777777" w:rsidTr="00E30B04">
        <w:tc>
          <w:tcPr>
            <w:tcW w:w="6629" w:type="dxa"/>
          </w:tcPr>
          <w:p w14:paraId="55D68E81" w14:textId="77777777" w:rsidR="00E30B04" w:rsidRPr="008F7678" w:rsidRDefault="00E30B04" w:rsidP="00E30B04">
            <w:r w:rsidRPr="008F7678">
              <w:t>Wasmachine leeghalen</w:t>
            </w:r>
          </w:p>
        </w:tc>
      </w:tr>
      <w:tr w:rsidR="00E30B04" w:rsidRPr="008F7678" w14:paraId="7B486358" w14:textId="77777777" w:rsidTr="00E30B04">
        <w:tc>
          <w:tcPr>
            <w:tcW w:w="6629" w:type="dxa"/>
          </w:tcPr>
          <w:p w14:paraId="7BE0D495" w14:textId="77777777" w:rsidR="00E30B04" w:rsidRPr="008F7678" w:rsidRDefault="00E30B04" w:rsidP="00E30B04">
            <w:r w:rsidRPr="008F7678">
              <w:t>Sorteren naar droger of waslijn</w:t>
            </w:r>
          </w:p>
        </w:tc>
      </w:tr>
      <w:tr w:rsidR="00E30B04" w:rsidRPr="008F7678" w14:paraId="6DB8365A" w14:textId="77777777" w:rsidTr="00E30B04">
        <w:tc>
          <w:tcPr>
            <w:tcW w:w="6629" w:type="dxa"/>
          </w:tcPr>
          <w:p w14:paraId="231813B1" w14:textId="77777777" w:rsidR="00E30B04" w:rsidRPr="008F7678" w:rsidRDefault="00E30B04" w:rsidP="00E30B04">
            <w:r w:rsidRPr="008F7678">
              <w:t>Was in de droger stoppen</w:t>
            </w:r>
          </w:p>
        </w:tc>
      </w:tr>
      <w:tr w:rsidR="00E30B04" w:rsidRPr="008F7678" w14:paraId="524954C8" w14:textId="77777777" w:rsidTr="00E30B04">
        <w:tc>
          <w:tcPr>
            <w:tcW w:w="6629" w:type="dxa"/>
          </w:tcPr>
          <w:p w14:paraId="4F0A1EB8" w14:textId="77777777" w:rsidR="00E30B04" w:rsidRPr="008F7678" w:rsidRDefault="00E30B04" w:rsidP="00E30B04">
            <w:r w:rsidRPr="008F7678">
              <w:t>Droger leeghalen</w:t>
            </w:r>
          </w:p>
        </w:tc>
      </w:tr>
      <w:tr w:rsidR="00E30B04" w:rsidRPr="008F7678" w14:paraId="3EB64037" w14:textId="77777777" w:rsidTr="00E30B04">
        <w:tc>
          <w:tcPr>
            <w:tcW w:w="6629" w:type="dxa"/>
          </w:tcPr>
          <w:p w14:paraId="624651A0" w14:textId="77777777" w:rsidR="00E30B04" w:rsidRPr="008F7678" w:rsidRDefault="00E30B04" w:rsidP="00E30B04">
            <w:r w:rsidRPr="008F7678">
              <w:t>Was ophangen</w:t>
            </w:r>
          </w:p>
        </w:tc>
      </w:tr>
      <w:tr w:rsidR="00E30B04" w:rsidRPr="008F7678" w14:paraId="1D6CC6E7" w14:textId="77777777" w:rsidTr="00E30B04">
        <w:tc>
          <w:tcPr>
            <w:tcW w:w="6629" w:type="dxa"/>
          </w:tcPr>
          <w:p w14:paraId="70CA56B1" w14:textId="77777777" w:rsidR="00E30B04" w:rsidRPr="008F7678" w:rsidRDefault="00E30B04" w:rsidP="00E30B04">
            <w:r w:rsidRPr="008F7678">
              <w:t>Was afhalen</w:t>
            </w:r>
          </w:p>
        </w:tc>
      </w:tr>
      <w:tr w:rsidR="00E30B04" w:rsidRPr="008F7678" w14:paraId="275D2F88" w14:textId="77777777" w:rsidTr="00E30B04">
        <w:tc>
          <w:tcPr>
            <w:tcW w:w="6629" w:type="dxa"/>
          </w:tcPr>
          <w:p w14:paraId="71175678" w14:textId="77777777" w:rsidR="00E30B04" w:rsidRPr="008F7678" w:rsidRDefault="00E30B04" w:rsidP="00E30B04">
            <w:r w:rsidRPr="008F7678">
              <w:t>Was opvouwen</w:t>
            </w:r>
          </w:p>
        </w:tc>
      </w:tr>
      <w:tr w:rsidR="00E30B04" w:rsidRPr="008F7678" w14:paraId="293D9EC5" w14:textId="77777777" w:rsidTr="00E30B04">
        <w:tc>
          <w:tcPr>
            <w:tcW w:w="6629" w:type="dxa"/>
          </w:tcPr>
          <w:p w14:paraId="3CF54AA6" w14:textId="77777777" w:rsidR="00E30B04" w:rsidRPr="008F7678" w:rsidRDefault="00E30B04" w:rsidP="00E30B04">
            <w:r w:rsidRPr="008F7678">
              <w:t>Was opbergen/opruimen</w:t>
            </w:r>
          </w:p>
        </w:tc>
      </w:tr>
    </w:tbl>
    <w:p w14:paraId="3C00A496" w14:textId="77777777" w:rsidR="00E30B04" w:rsidRPr="008F7678" w:rsidRDefault="00E30B04" w:rsidP="00E30B04"/>
    <w:tbl>
      <w:tblPr>
        <w:tblStyle w:val="Tabelraster"/>
        <w:tblW w:w="0" w:type="auto"/>
        <w:tblLook w:val="04A0" w:firstRow="1" w:lastRow="0" w:firstColumn="1" w:lastColumn="0" w:noHBand="0" w:noVBand="1"/>
      </w:tblPr>
      <w:tblGrid>
        <w:gridCol w:w="6629"/>
      </w:tblGrid>
      <w:tr w:rsidR="00E30B04" w:rsidRPr="00E30B04" w14:paraId="284C276C" w14:textId="77777777" w:rsidTr="00E30B04">
        <w:tc>
          <w:tcPr>
            <w:tcW w:w="6629" w:type="dxa"/>
          </w:tcPr>
          <w:p w14:paraId="7FB6F118" w14:textId="77777777" w:rsidR="00E30B04" w:rsidRPr="00E30B04" w:rsidRDefault="00E30B04" w:rsidP="00E30B04">
            <w:r w:rsidRPr="00E30B04">
              <w:t>Was strijken</w:t>
            </w:r>
          </w:p>
        </w:tc>
      </w:tr>
    </w:tbl>
    <w:p w14:paraId="0C911DE6" w14:textId="77777777" w:rsidR="001940A3" w:rsidRDefault="001940A3">
      <w:pPr>
        <w:spacing w:after="200" w:line="276" w:lineRule="auto"/>
        <w:rPr>
          <w:rFonts w:ascii="Calibri,Bold" w:hAnsi="Calibri,Bold" w:cs="Calibri,Bold"/>
          <w:b/>
          <w:bCs/>
          <w:sz w:val="24"/>
          <w:szCs w:val="24"/>
        </w:rPr>
      </w:pPr>
    </w:p>
    <w:sectPr w:rsidR="001940A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4A961" w14:textId="77777777" w:rsidR="00B906F1" w:rsidRDefault="00B906F1" w:rsidP="00F91A8A">
      <w:pPr>
        <w:spacing w:line="240" w:lineRule="auto"/>
      </w:pPr>
      <w:r>
        <w:separator/>
      </w:r>
    </w:p>
  </w:endnote>
  <w:endnote w:type="continuationSeparator" w:id="0">
    <w:p w14:paraId="27FFD522" w14:textId="77777777" w:rsidR="00B906F1" w:rsidRDefault="00B906F1"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0231884"/>
      <w:docPartObj>
        <w:docPartGallery w:val="Page Numbers (Bottom of Page)"/>
        <w:docPartUnique/>
      </w:docPartObj>
    </w:sdtPr>
    <w:sdtEndPr/>
    <w:sdtContent>
      <w:p w14:paraId="4A3A77CA" w14:textId="77777777" w:rsidR="006F0272" w:rsidRDefault="006F0272">
        <w:pPr>
          <w:pStyle w:val="Voettekst"/>
          <w:jc w:val="center"/>
        </w:pPr>
        <w:r>
          <w:fldChar w:fldCharType="begin"/>
        </w:r>
        <w:r>
          <w:instrText>PAGE   \* MERGEFORMAT</w:instrText>
        </w:r>
        <w:r>
          <w:fldChar w:fldCharType="separate"/>
        </w:r>
        <w:r w:rsidR="007D0A7F">
          <w:rPr>
            <w:noProof/>
          </w:rPr>
          <w:t>3</w:t>
        </w:r>
        <w:r>
          <w:fldChar w:fldCharType="end"/>
        </w:r>
      </w:p>
    </w:sdtContent>
  </w:sdt>
  <w:p w14:paraId="40124C96" w14:textId="77777777" w:rsidR="006F0272" w:rsidRDefault="006F02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BB292" w14:textId="77777777" w:rsidR="00B906F1" w:rsidRDefault="00B906F1" w:rsidP="00F91A8A">
      <w:pPr>
        <w:spacing w:line="240" w:lineRule="auto"/>
      </w:pPr>
      <w:r>
        <w:separator/>
      </w:r>
    </w:p>
  </w:footnote>
  <w:footnote w:type="continuationSeparator" w:id="0">
    <w:p w14:paraId="4FEE94E0" w14:textId="77777777" w:rsidR="00B906F1" w:rsidRDefault="00B906F1" w:rsidP="00F91A8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25pt;height:45.75pt;visibility:visible;mso-wrap-style:square" o:bullet="t">
        <v:imagedata r:id="rId1" o:title=""/>
      </v:shape>
    </w:pict>
  </w:numPicBullet>
  <w:abstractNum w:abstractNumId="0" w15:restartNumberingAfterBreak="0">
    <w:nsid w:val="C99784E0"/>
    <w:multiLevelType w:val="hybridMultilevel"/>
    <w:tmpl w:val="AB484B1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CC576E"/>
    <w:multiLevelType w:val="hybridMultilevel"/>
    <w:tmpl w:val="D16A4F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1472EF"/>
    <w:multiLevelType w:val="hybridMultilevel"/>
    <w:tmpl w:val="5D93DC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F0A7A3B"/>
    <w:multiLevelType w:val="hybridMultilevel"/>
    <w:tmpl w:val="4BE883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6802634"/>
    <w:multiLevelType w:val="hybridMultilevel"/>
    <w:tmpl w:val="C2140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840D88"/>
    <w:multiLevelType w:val="hybridMultilevel"/>
    <w:tmpl w:val="5B621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AB6571"/>
    <w:multiLevelType w:val="hybridMultilevel"/>
    <w:tmpl w:val="D9D8C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1534A4"/>
    <w:multiLevelType w:val="hybridMultilevel"/>
    <w:tmpl w:val="7F02E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7B54C7"/>
    <w:multiLevelType w:val="hybridMultilevel"/>
    <w:tmpl w:val="870E864C"/>
    <w:lvl w:ilvl="0" w:tplc="0413000F">
      <w:start w:val="1"/>
      <w:numFmt w:val="decimal"/>
      <w:lvlText w:val="%1."/>
      <w:lvlJc w:val="left"/>
      <w:pPr>
        <w:ind w:left="927"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241B7A"/>
    <w:multiLevelType w:val="hybridMultilevel"/>
    <w:tmpl w:val="8E2839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F6F379B"/>
    <w:multiLevelType w:val="hybridMultilevel"/>
    <w:tmpl w:val="0EBED9BA"/>
    <w:lvl w:ilvl="0" w:tplc="75FCA95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A876922"/>
    <w:multiLevelType w:val="hybridMultilevel"/>
    <w:tmpl w:val="0D46B09C"/>
    <w:lvl w:ilvl="0" w:tplc="EC7A9A72">
      <w:start w:val="1"/>
      <w:numFmt w:val="bullet"/>
      <w:lvlText w:val=""/>
      <w:lvlJc w:val="left"/>
      <w:pPr>
        <w:tabs>
          <w:tab w:val="num" w:pos="720"/>
        </w:tabs>
        <w:ind w:left="720" w:hanging="360"/>
      </w:pPr>
      <w:rPr>
        <w:rFonts w:ascii="Wingdings" w:hAnsi="Wingdings" w:hint="default"/>
      </w:rPr>
    </w:lvl>
    <w:lvl w:ilvl="1" w:tplc="A2D42B78" w:tentative="1">
      <w:start w:val="1"/>
      <w:numFmt w:val="bullet"/>
      <w:lvlText w:val=""/>
      <w:lvlJc w:val="left"/>
      <w:pPr>
        <w:tabs>
          <w:tab w:val="num" w:pos="1440"/>
        </w:tabs>
        <w:ind w:left="1440" w:hanging="360"/>
      </w:pPr>
      <w:rPr>
        <w:rFonts w:ascii="Wingdings" w:hAnsi="Wingdings" w:hint="default"/>
      </w:rPr>
    </w:lvl>
    <w:lvl w:ilvl="2" w:tplc="F43665C2" w:tentative="1">
      <w:start w:val="1"/>
      <w:numFmt w:val="bullet"/>
      <w:lvlText w:val=""/>
      <w:lvlJc w:val="left"/>
      <w:pPr>
        <w:tabs>
          <w:tab w:val="num" w:pos="2160"/>
        </w:tabs>
        <w:ind w:left="2160" w:hanging="360"/>
      </w:pPr>
      <w:rPr>
        <w:rFonts w:ascii="Wingdings" w:hAnsi="Wingdings" w:hint="default"/>
      </w:rPr>
    </w:lvl>
    <w:lvl w:ilvl="3" w:tplc="3CEA4DC4" w:tentative="1">
      <w:start w:val="1"/>
      <w:numFmt w:val="bullet"/>
      <w:lvlText w:val=""/>
      <w:lvlJc w:val="left"/>
      <w:pPr>
        <w:tabs>
          <w:tab w:val="num" w:pos="2880"/>
        </w:tabs>
        <w:ind w:left="2880" w:hanging="360"/>
      </w:pPr>
      <w:rPr>
        <w:rFonts w:ascii="Wingdings" w:hAnsi="Wingdings" w:hint="default"/>
      </w:rPr>
    </w:lvl>
    <w:lvl w:ilvl="4" w:tplc="D6643120" w:tentative="1">
      <w:start w:val="1"/>
      <w:numFmt w:val="bullet"/>
      <w:lvlText w:val=""/>
      <w:lvlJc w:val="left"/>
      <w:pPr>
        <w:tabs>
          <w:tab w:val="num" w:pos="3600"/>
        </w:tabs>
        <w:ind w:left="3600" w:hanging="360"/>
      </w:pPr>
      <w:rPr>
        <w:rFonts w:ascii="Wingdings" w:hAnsi="Wingdings" w:hint="default"/>
      </w:rPr>
    </w:lvl>
    <w:lvl w:ilvl="5" w:tplc="26D8B23A" w:tentative="1">
      <w:start w:val="1"/>
      <w:numFmt w:val="bullet"/>
      <w:lvlText w:val=""/>
      <w:lvlJc w:val="left"/>
      <w:pPr>
        <w:tabs>
          <w:tab w:val="num" w:pos="4320"/>
        </w:tabs>
        <w:ind w:left="4320" w:hanging="360"/>
      </w:pPr>
      <w:rPr>
        <w:rFonts w:ascii="Wingdings" w:hAnsi="Wingdings" w:hint="default"/>
      </w:rPr>
    </w:lvl>
    <w:lvl w:ilvl="6" w:tplc="D00E31A8" w:tentative="1">
      <w:start w:val="1"/>
      <w:numFmt w:val="bullet"/>
      <w:lvlText w:val=""/>
      <w:lvlJc w:val="left"/>
      <w:pPr>
        <w:tabs>
          <w:tab w:val="num" w:pos="5040"/>
        </w:tabs>
        <w:ind w:left="5040" w:hanging="360"/>
      </w:pPr>
      <w:rPr>
        <w:rFonts w:ascii="Wingdings" w:hAnsi="Wingdings" w:hint="default"/>
      </w:rPr>
    </w:lvl>
    <w:lvl w:ilvl="7" w:tplc="544A22E8" w:tentative="1">
      <w:start w:val="1"/>
      <w:numFmt w:val="bullet"/>
      <w:lvlText w:val=""/>
      <w:lvlJc w:val="left"/>
      <w:pPr>
        <w:tabs>
          <w:tab w:val="num" w:pos="5760"/>
        </w:tabs>
        <w:ind w:left="5760" w:hanging="360"/>
      </w:pPr>
      <w:rPr>
        <w:rFonts w:ascii="Wingdings" w:hAnsi="Wingdings" w:hint="default"/>
      </w:rPr>
    </w:lvl>
    <w:lvl w:ilvl="8" w:tplc="96A244A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F445CA"/>
    <w:multiLevelType w:val="hybridMultilevel"/>
    <w:tmpl w:val="74484B2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0664A4"/>
    <w:multiLevelType w:val="hybridMultilevel"/>
    <w:tmpl w:val="5FFCBA58"/>
    <w:lvl w:ilvl="0" w:tplc="74101742">
      <w:start w:val="1"/>
      <w:numFmt w:val="bullet"/>
      <w:lvlText w:val=""/>
      <w:lvlJc w:val="left"/>
      <w:pPr>
        <w:tabs>
          <w:tab w:val="num" w:pos="720"/>
        </w:tabs>
        <w:ind w:left="720" w:hanging="360"/>
      </w:pPr>
      <w:rPr>
        <w:rFonts w:ascii="Wingdings" w:hAnsi="Wingdings" w:hint="default"/>
      </w:rPr>
    </w:lvl>
    <w:lvl w:ilvl="1" w:tplc="9B884F9E" w:tentative="1">
      <w:start w:val="1"/>
      <w:numFmt w:val="bullet"/>
      <w:lvlText w:val=""/>
      <w:lvlJc w:val="left"/>
      <w:pPr>
        <w:tabs>
          <w:tab w:val="num" w:pos="1440"/>
        </w:tabs>
        <w:ind w:left="1440" w:hanging="360"/>
      </w:pPr>
      <w:rPr>
        <w:rFonts w:ascii="Wingdings" w:hAnsi="Wingdings" w:hint="default"/>
      </w:rPr>
    </w:lvl>
    <w:lvl w:ilvl="2" w:tplc="D1E61FCE" w:tentative="1">
      <w:start w:val="1"/>
      <w:numFmt w:val="bullet"/>
      <w:lvlText w:val=""/>
      <w:lvlJc w:val="left"/>
      <w:pPr>
        <w:tabs>
          <w:tab w:val="num" w:pos="2160"/>
        </w:tabs>
        <w:ind w:left="2160" w:hanging="360"/>
      </w:pPr>
      <w:rPr>
        <w:rFonts w:ascii="Wingdings" w:hAnsi="Wingdings" w:hint="default"/>
      </w:rPr>
    </w:lvl>
    <w:lvl w:ilvl="3" w:tplc="7E4E14E4" w:tentative="1">
      <w:start w:val="1"/>
      <w:numFmt w:val="bullet"/>
      <w:lvlText w:val=""/>
      <w:lvlJc w:val="left"/>
      <w:pPr>
        <w:tabs>
          <w:tab w:val="num" w:pos="2880"/>
        </w:tabs>
        <w:ind w:left="2880" w:hanging="360"/>
      </w:pPr>
      <w:rPr>
        <w:rFonts w:ascii="Wingdings" w:hAnsi="Wingdings" w:hint="default"/>
      </w:rPr>
    </w:lvl>
    <w:lvl w:ilvl="4" w:tplc="BA084DEA" w:tentative="1">
      <w:start w:val="1"/>
      <w:numFmt w:val="bullet"/>
      <w:lvlText w:val=""/>
      <w:lvlJc w:val="left"/>
      <w:pPr>
        <w:tabs>
          <w:tab w:val="num" w:pos="3600"/>
        </w:tabs>
        <w:ind w:left="3600" w:hanging="360"/>
      </w:pPr>
      <w:rPr>
        <w:rFonts w:ascii="Wingdings" w:hAnsi="Wingdings" w:hint="default"/>
      </w:rPr>
    </w:lvl>
    <w:lvl w:ilvl="5" w:tplc="89B689B2" w:tentative="1">
      <w:start w:val="1"/>
      <w:numFmt w:val="bullet"/>
      <w:lvlText w:val=""/>
      <w:lvlJc w:val="left"/>
      <w:pPr>
        <w:tabs>
          <w:tab w:val="num" w:pos="4320"/>
        </w:tabs>
        <w:ind w:left="4320" w:hanging="360"/>
      </w:pPr>
      <w:rPr>
        <w:rFonts w:ascii="Wingdings" w:hAnsi="Wingdings" w:hint="default"/>
      </w:rPr>
    </w:lvl>
    <w:lvl w:ilvl="6" w:tplc="081687D2" w:tentative="1">
      <w:start w:val="1"/>
      <w:numFmt w:val="bullet"/>
      <w:lvlText w:val=""/>
      <w:lvlJc w:val="left"/>
      <w:pPr>
        <w:tabs>
          <w:tab w:val="num" w:pos="5040"/>
        </w:tabs>
        <w:ind w:left="5040" w:hanging="360"/>
      </w:pPr>
      <w:rPr>
        <w:rFonts w:ascii="Wingdings" w:hAnsi="Wingdings" w:hint="default"/>
      </w:rPr>
    </w:lvl>
    <w:lvl w:ilvl="7" w:tplc="F4AC1CA4" w:tentative="1">
      <w:start w:val="1"/>
      <w:numFmt w:val="bullet"/>
      <w:lvlText w:val=""/>
      <w:lvlJc w:val="left"/>
      <w:pPr>
        <w:tabs>
          <w:tab w:val="num" w:pos="5760"/>
        </w:tabs>
        <w:ind w:left="5760" w:hanging="360"/>
      </w:pPr>
      <w:rPr>
        <w:rFonts w:ascii="Wingdings" w:hAnsi="Wingdings" w:hint="default"/>
      </w:rPr>
    </w:lvl>
    <w:lvl w:ilvl="8" w:tplc="1020F35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FF6BAA"/>
    <w:multiLevelType w:val="hybridMultilevel"/>
    <w:tmpl w:val="360A83C6"/>
    <w:lvl w:ilvl="0" w:tplc="A858B35C">
      <w:start w:val="1"/>
      <w:numFmt w:val="bullet"/>
      <w:lvlText w:val=""/>
      <w:lvlJc w:val="left"/>
      <w:pPr>
        <w:tabs>
          <w:tab w:val="num" w:pos="720"/>
        </w:tabs>
        <w:ind w:left="720" w:hanging="360"/>
      </w:pPr>
      <w:rPr>
        <w:rFonts w:ascii="Wingdings" w:hAnsi="Wingdings" w:hint="default"/>
      </w:rPr>
    </w:lvl>
    <w:lvl w:ilvl="1" w:tplc="7D8AB37E" w:tentative="1">
      <w:start w:val="1"/>
      <w:numFmt w:val="bullet"/>
      <w:lvlText w:val=""/>
      <w:lvlJc w:val="left"/>
      <w:pPr>
        <w:tabs>
          <w:tab w:val="num" w:pos="1440"/>
        </w:tabs>
        <w:ind w:left="1440" w:hanging="360"/>
      </w:pPr>
      <w:rPr>
        <w:rFonts w:ascii="Wingdings" w:hAnsi="Wingdings" w:hint="default"/>
      </w:rPr>
    </w:lvl>
    <w:lvl w:ilvl="2" w:tplc="885802D2" w:tentative="1">
      <w:start w:val="1"/>
      <w:numFmt w:val="bullet"/>
      <w:lvlText w:val=""/>
      <w:lvlJc w:val="left"/>
      <w:pPr>
        <w:tabs>
          <w:tab w:val="num" w:pos="2160"/>
        </w:tabs>
        <w:ind w:left="2160" w:hanging="360"/>
      </w:pPr>
      <w:rPr>
        <w:rFonts w:ascii="Wingdings" w:hAnsi="Wingdings" w:hint="default"/>
      </w:rPr>
    </w:lvl>
    <w:lvl w:ilvl="3" w:tplc="712AEDDE" w:tentative="1">
      <w:start w:val="1"/>
      <w:numFmt w:val="bullet"/>
      <w:lvlText w:val=""/>
      <w:lvlJc w:val="left"/>
      <w:pPr>
        <w:tabs>
          <w:tab w:val="num" w:pos="2880"/>
        </w:tabs>
        <w:ind w:left="2880" w:hanging="360"/>
      </w:pPr>
      <w:rPr>
        <w:rFonts w:ascii="Wingdings" w:hAnsi="Wingdings" w:hint="default"/>
      </w:rPr>
    </w:lvl>
    <w:lvl w:ilvl="4" w:tplc="0A66302E" w:tentative="1">
      <w:start w:val="1"/>
      <w:numFmt w:val="bullet"/>
      <w:lvlText w:val=""/>
      <w:lvlJc w:val="left"/>
      <w:pPr>
        <w:tabs>
          <w:tab w:val="num" w:pos="3600"/>
        </w:tabs>
        <w:ind w:left="3600" w:hanging="360"/>
      </w:pPr>
      <w:rPr>
        <w:rFonts w:ascii="Wingdings" w:hAnsi="Wingdings" w:hint="default"/>
      </w:rPr>
    </w:lvl>
    <w:lvl w:ilvl="5" w:tplc="B7A245DC" w:tentative="1">
      <w:start w:val="1"/>
      <w:numFmt w:val="bullet"/>
      <w:lvlText w:val=""/>
      <w:lvlJc w:val="left"/>
      <w:pPr>
        <w:tabs>
          <w:tab w:val="num" w:pos="4320"/>
        </w:tabs>
        <w:ind w:left="4320" w:hanging="360"/>
      </w:pPr>
      <w:rPr>
        <w:rFonts w:ascii="Wingdings" w:hAnsi="Wingdings" w:hint="default"/>
      </w:rPr>
    </w:lvl>
    <w:lvl w:ilvl="6" w:tplc="87EA7FF8" w:tentative="1">
      <w:start w:val="1"/>
      <w:numFmt w:val="bullet"/>
      <w:lvlText w:val=""/>
      <w:lvlJc w:val="left"/>
      <w:pPr>
        <w:tabs>
          <w:tab w:val="num" w:pos="5040"/>
        </w:tabs>
        <w:ind w:left="5040" w:hanging="360"/>
      </w:pPr>
      <w:rPr>
        <w:rFonts w:ascii="Wingdings" w:hAnsi="Wingdings" w:hint="default"/>
      </w:rPr>
    </w:lvl>
    <w:lvl w:ilvl="7" w:tplc="C9C2BB80" w:tentative="1">
      <w:start w:val="1"/>
      <w:numFmt w:val="bullet"/>
      <w:lvlText w:val=""/>
      <w:lvlJc w:val="left"/>
      <w:pPr>
        <w:tabs>
          <w:tab w:val="num" w:pos="5760"/>
        </w:tabs>
        <w:ind w:left="5760" w:hanging="360"/>
      </w:pPr>
      <w:rPr>
        <w:rFonts w:ascii="Wingdings" w:hAnsi="Wingdings" w:hint="default"/>
      </w:rPr>
    </w:lvl>
    <w:lvl w:ilvl="8" w:tplc="CC74F88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9065AB"/>
    <w:multiLevelType w:val="hybridMultilevel"/>
    <w:tmpl w:val="3CDC4CA0"/>
    <w:lvl w:ilvl="0" w:tplc="208855A6">
      <w:start w:val="1"/>
      <w:numFmt w:val="bullet"/>
      <w:lvlText w:val=""/>
      <w:lvlJc w:val="left"/>
      <w:pPr>
        <w:tabs>
          <w:tab w:val="num" w:pos="720"/>
        </w:tabs>
        <w:ind w:left="720" w:hanging="360"/>
      </w:pPr>
      <w:rPr>
        <w:rFonts w:ascii="Wingdings" w:hAnsi="Wingdings" w:hint="default"/>
      </w:rPr>
    </w:lvl>
    <w:lvl w:ilvl="1" w:tplc="1B6AFDB0" w:tentative="1">
      <w:start w:val="1"/>
      <w:numFmt w:val="bullet"/>
      <w:lvlText w:val=""/>
      <w:lvlJc w:val="left"/>
      <w:pPr>
        <w:tabs>
          <w:tab w:val="num" w:pos="1440"/>
        </w:tabs>
        <w:ind w:left="1440" w:hanging="360"/>
      </w:pPr>
      <w:rPr>
        <w:rFonts w:ascii="Wingdings" w:hAnsi="Wingdings" w:hint="default"/>
      </w:rPr>
    </w:lvl>
    <w:lvl w:ilvl="2" w:tplc="F2648DFA" w:tentative="1">
      <w:start w:val="1"/>
      <w:numFmt w:val="bullet"/>
      <w:lvlText w:val=""/>
      <w:lvlJc w:val="left"/>
      <w:pPr>
        <w:tabs>
          <w:tab w:val="num" w:pos="2160"/>
        </w:tabs>
        <w:ind w:left="2160" w:hanging="360"/>
      </w:pPr>
      <w:rPr>
        <w:rFonts w:ascii="Wingdings" w:hAnsi="Wingdings" w:hint="default"/>
      </w:rPr>
    </w:lvl>
    <w:lvl w:ilvl="3" w:tplc="31B6992C" w:tentative="1">
      <w:start w:val="1"/>
      <w:numFmt w:val="bullet"/>
      <w:lvlText w:val=""/>
      <w:lvlJc w:val="left"/>
      <w:pPr>
        <w:tabs>
          <w:tab w:val="num" w:pos="2880"/>
        </w:tabs>
        <w:ind w:left="2880" w:hanging="360"/>
      </w:pPr>
      <w:rPr>
        <w:rFonts w:ascii="Wingdings" w:hAnsi="Wingdings" w:hint="default"/>
      </w:rPr>
    </w:lvl>
    <w:lvl w:ilvl="4" w:tplc="BDE238A8" w:tentative="1">
      <w:start w:val="1"/>
      <w:numFmt w:val="bullet"/>
      <w:lvlText w:val=""/>
      <w:lvlJc w:val="left"/>
      <w:pPr>
        <w:tabs>
          <w:tab w:val="num" w:pos="3600"/>
        </w:tabs>
        <w:ind w:left="3600" w:hanging="360"/>
      </w:pPr>
      <w:rPr>
        <w:rFonts w:ascii="Wingdings" w:hAnsi="Wingdings" w:hint="default"/>
      </w:rPr>
    </w:lvl>
    <w:lvl w:ilvl="5" w:tplc="D388B26A" w:tentative="1">
      <w:start w:val="1"/>
      <w:numFmt w:val="bullet"/>
      <w:lvlText w:val=""/>
      <w:lvlJc w:val="left"/>
      <w:pPr>
        <w:tabs>
          <w:tab w:val="num" w:pos="4320"/>
        </w:tabs>
        <w:ind w:left="4320" w:hanging="360"/>
      </w:pPr>
      <w:rPr>
        <w:rFonts w:ascii="Wingdings" w:hAnsi="Wingdings" w:hint="default"/>
      </w:rPr>
    </w:lvl>
    <w:lvl w:ilvl="6" w:tplc="338A97CC" w:tentative="1">
      <w:start w:val="1"/>
      <w:numFmt w:val="bullet"/>
      <w:lvlText w:val=""/>
      <w:lvlJc w:val="left"/>
      <w:pPr>
        <w:tabs>
          <w:tab w:val="num" w:pos="5040"/>
        </w:tabs>
        <w:ind w:left="5040" w:hanging="360"/>
      </w:pPr>
      <w:rPr>
        <w:rFonts w:ascii="Wingdings" w:hAnsi="Wingdings" w:hint="default"/>
      </w:rPr>
    </w:lvl>
    <w:lvl w:ilvl="7" w:tplc="E44496A2" w:tentative="1">
      <w:start w:val="1"/>
      <w:numFmt w:val="bullet"/>
      <w:lvlText w:val=""/>
      <w:lvlJc w:val="left"/>
      <w:pPr>
        <w:tabs>
          <w:tab w:val="num" w:pos="5760"/>
        </w:tabs>
        <w:ind w:left="5760" w:hanging="360"/>
      </w:pPr>
      <w:rPr>
        <w:rFonts w:ascii="Wingdings" w:hAnsi="Wingdings" w:hint="default"/>
      </w:rPr>
    </w:lvl>
    <w:lvl w:ilvl="8" w:tplc="68F85B2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E858AE"/>
    <w:multiLevelType w:val="hybridMultilevel"/>
    <w:tmpl w:val="C7521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E0F1243"/>
    <w:multiLevelType w:val="hybridMultilevel"/>
    <w:tmpl w:val="81725E62"/>
    <w:lvl w:ilvl="0" w:tplc="3E5247FA">
      <w:start w:val="1"/>
      <w:numFmt w:val="bullet"/>
      <w:lvlText w:val=""/>
      <w:lvlPicBulletId w:val="0"/>
      <w:lvlJc w:val="left"/>
      <w:pPr>
        <w:tabs>
          <w:tab w:val="num" w:pos="360"/>
        </w:tabs>
        <w:ind w:left="360" w:hanging="360"/>
      </w:pPr>
      <w:rPr>
        <w:rFonts w:ascii="Symbol" w:hAnsi="Symbol" w:hint="default"/>
      </w:rPr>
    </w:lvl>
    <w:lvl w:ilvl="1" w:tplc="A9FA6B7A" w:tentative="1">
      <w:start w:val="1"/>
      <w:numFmt w:val="bullet"/>
      <w:lvlText w:val=""/>
      <w:lvlJc w:val="left"/>
      <w:pPr>
        <w:tabs>
          <w:tab w:val="num" w:pos="1080"/>
        </w:tabs>
        <w:ind w:left="1080" w:hanging="360"/>
      </w:pPr>
      <w:rPr>
        <w:rFonts w:ascii="Symbol" w:hAnsi="Symbol" w:hint="default"/>
      </w:rPr>
    </w:lvl>
    <w:lvl w:ilvl="2" w:tplc="B55ACDF8" w:tentative="1">
      <w:start w:val="1"/>
      <w:numFmt w:val="bullet"/>
      <w:lvlText w:val=""/>
      <w:lvlJc w:val="left"/>
      <w:pPr>
        <w:tabs>
          <w:tab w:val="num" w:pos="1800"/>
        </w:tabs>
        <w:ind w:left="1800" w:hanging="360"/>
      </w:pPr>
      <w:rPr>
        <w:rFonts w:ascii="Symbol" w:hAnsi="Symbol" w:hint="default"/>
      </w:rPr>
    </w:lvl>
    <w:lvl w:ilvl="3" w:tplc="39A24F24" w:tentative="1">
      <w:start w:val="1"/>
      <w:numFmt w:val="bullet"/>
      <w:lvlText w:val=""/>
      <w:lvlJc w:val="left"/>
      <w:pPr>
        <w:tabs>
          <w:tab w:val="num" w:pos="2520"/>
        </w:tabs>
        <w:ind w:left="2520" w:hanging="360"/>
      </w:pPr>
      <w:rPr>
        <w:rFonts w:ascii="Symbol" w:hAnsi="Symbol" w:hint="default"/>
      </w:rPr>
    </w:lvl>
    <w:lvl w:ilvl="4" w:tplc="8940E600" w:tentative="1">
      <w:start w:val="1"/>
      <w:numFmt w:val="bullet"/>
      <w:lvlText w:val=""/>
      <w:lvlJc w:val="left"/>
      <w:pPr>
        <w:tabs>
          <w:tab w:val="num" w:pos="3240"/>
        </w:tabs>
        <w:ind w:left="3240" w:hanging="360"/>
      </w:pPr>
      <w:rPr>
        <w:rFonts w:ascii="Symbol" w:hAnsi="Symbol" w:hint="default"/>
      </w:rPr>
    </w:lvl>
    <w:lvl w:ilvl="5" w:tplc="48DA6AB2" w:tentative="1">
      <w:start w:val="1"/>
      <w:numFmt w:val="bullet"/>
      <w:lvlText w:val=""/>
      <w:lvlJc w:val="left"/>
      <w:pPr>
        <w:tabs>
          <w:tab w:val="num" w:pos="3960"/>
        </w:tabs>
        <w:ind w:left="3960" w:hanging="360"/>
      </w:pPr>
      <w:rPr>
        <w:rFonts w:ascii="Symbol" w:hAnsi="Symbol" w:hint="default"/>
      </w:rPr>
    </w:lvl>
    <w:lvl w:ilvl="6" w:tplc="C93C7B92" w:tentative="1">
      <w:start w:val="1"/>
      <w:numFmt w:val="bullet"/>
      <w:lvlText w:val=""/>
      <w:lvlJc w:val="left"/>
      <w:pPr>
        <w:tabs>
          <w:tab w:val="num" w:pos="4680"/>
        </w:tabs>
        <w:ind w:left="4680" w:hanging="360"/>
      </w:pPr>
      <w:rPr>
        <w:rFonts w:ascii="Symbol" w:hAnsi="Symbol" w:hint="default"/>
      </w:rPr>
    </w:lvl>
    <w:lvl w:ilvl="7" w:tplc="0E1EF8FE" w:tentative="1">
      <w:start w:val="1"/>
      <w:numFmt w:val="bullet"/>
      <w:lvlText w:val=""/>
      <w:lvlJc w:val="left"/>
      <w:pPr>
        <w:tabs>
          <w:tab w:val="num" w:pos="5400"/>
        </w:tabs>
        <w:ind w:left="5400" w:hanging="360"/>
      </w:pPr>
      <w:rPr>
        <w:rFonts w:ascii="Symbol" w:hAnsi="Symbol" w:hint="default"/>
      </w:rPr>
    </w:lvl>
    <w:lvl w:ilvl="8" w:tplc="ECEE0D74" w:tentative="1">
      <w:start w:val="1"/>
      <w:numFmt w:val="bullet"/>
      <w:lvlText w:val=""/>
      <w:lvlJc w:val="left"/>
      <w:pPr>
        <w:tabs>
          <w:tab w:val="num" w:pos="6120"/>
        </w:tabs>
        <w:ind w:left="6120" w:hanging="360"/>
      </w:pPr>
      <w:rPr>
        <w:rFonts w:ascii="Symbol" w:hAnsi="Symbol" w:hint="default"/>
      </w:rPr>
    </w:lvl>
  </w:abstractNum>
  <w:abstractNum w:abstractNumId="18" w15:restartNumberingAfterBreak="0">
    <w:nsid w:val="79CA115A"/>
    <w:multiLevelType w:val="hybridMultilevel"/>
    <w:tmpl w:val="D8E428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D4B691F"/>
    <w:multiLevelType w:val="hybridMultilevel"/>
    <w:tmpl w:val="4F862BE8"/>
    <w:lvl w:ilvl="0" w:tplc="408A76B8">
      <w:numFmt w:val="bullet"/>
      <w:lvlText w:val="-"/>
      <w:lvlJc w:val="left"/>
      <w:pPr>
        <w:ind w:left="720" w:hanging="360"/>
      </w:pPr>
      <w:rPr>
        <w:rFonts w:ascii="Corbel" w:eastAsiaTheme="minorHAnsi" w:hAnsi="Corbel"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6"/>
  </w:num>
  <w:num w:numId="4">
    <w:abstractNumId w:val="10"/>
  </w:num>
  <w:num w:numId="5">
    <w:abstractNumId w:val="8"/>
  </w:num>
  <w:num w:numId="6">
    <w:abstractNumId w:val="11"/>
  </w:num>
  <w:num w:numId="7">
    <w:abstractNumId w:val="14"/>
  </w:num>
  <w:num w:numId="8">
    <w:abstractNumId w:val="15"/>
  </w:num>
  <w:num w:numId="9">
    <w:abstractNumId w:val="13"/>
  </w:num>
  <w:num w:numId="10">
    <w:abstractNumId w:val="12"/>
  </w:num>
  <w:num w:numId="11">
    <w:abstractNumId w:val="9"/>
  </w:num>
  <w:num w:numId="12">
    <w:abstractNumId w:val="5"/>
  </w:num>
  <w:num w:numId="13">
    <w:abstractNumId w:val="18"/>
  </w:num>
  <w:num w:numId="14">
    <w:abstractNumId w:val="16"/>
  </w:num>
  <w:num w:numId="15">
    <w:abstractNumId w:val="1"/>
  </w:num>
  <w:num w:numId="16">
    <w:abstractNumId w:val="4"/>
  </w:num>
  <w:num w:numId="17">
    <w:abstractNumId w:val="7"/>
  </w:num>
  <w:num w:numId="18">
    <w:abstractNumId w:val="17"/>
  </w:num>
  <w:num w:numId="19">
    <w:abstractNumId w:val="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3C97"/>
    <w:rsid w:val="00021996"/>
    <w:rsid w:val="00036A2A"/>
    <w:rsid w:val="00050F9D"/>
    <w:rsid w:val="00080977"/>
    <w:rsid w:val="000E27D1"/>
    <w:rsid w:val="000E7469"/>
    <w:rsid w:val="001209F2"/>
    <w:rsid w:val="001454E1"/>
    <w:rsid w:val="00145C86"/>
    <w:rsid w:val="00183BFF"/>
    <w:rsid w:val="00186254"/>
    <w:rsid w:val="001940A3"/>
    <w:rsid w:val="001B4CF2"/>
    <w:rsid w:val="001E32BA"/>
    <w:rsid w:val="001F00F4"/>
    <w:rsid w:val="001F0714"/>
    <w:rsid w:val="00245812"/>
    <w:rsid w:val="002607D9"/>
    <w:rsid w:val="002866CE"/>
    <w:rsid w:val="00312D10"/>
    <w:rsid w:val="0033418B"/>
    <w:rsid w:val="00340BD3"/>
    <w:rsid w:val="00357016"/>
    <w:rsid w:val="0038007C"/>
    <w:rsid w:val="00394732"/>
    <w:rsid w:val="003D412B"/>
    <w:rsid w:val="003D5950"/>
    <w:rsid w:val="003D6FB4"/>
    <w:rsid w:val="0048350A"/>
    <w:rsid w:val="00495408"/>
    <w:rsid w:val="004C235E"/>
    <w:rsid w:val="004E7293"/>
    <w:rsid w:val="004F2219"/>
    <w:rsid w:val="004F6B90"/>
    <w:rsid w:val="0051697F"/>
    <w:rsid w:val="005355A5"/>
    <w:rsid w:val="00546B50"/>
    <w:rsid w:val="0058566F"/>
    <w:rsid w:val="005B51F5"/>
    <w:rsid w:val="0063599E"/>
    <w:rsid w:val="0064326E"/>
    <w:rsid w:val="00676D7C"/>
    <w:rsid w:val="006B37BE"/>
    <w:rsid w:val="006B436F"/>
    <w:rsid w:val="006F0272"/>
    <w:rsid w:val="006F0DCE"/>
    <w:rsid w:val="00747D8B"/>
    <w:rsid w:val="00756455"/>
    <w:rsid w:val="007B7E5A"/>
    <w:rsid w:val="007C3688"/>
    <w:rsid w:val="007D034A"/>
    <w:rsid w:val="007D0A7F"/>
    <w:rsid w:val="00810D08"/>
    <w:rsid w:val="008931C0"/>
    <w:rsid w:val="008B2B89"/>
    <w:rsid w:val="008B31D5"/>
    <w:rsid w:val="008E67D5"/>
    <w:rsid w:val="00905DF6"/>
    <w:rsid w:val="009107F1"/>
    <w:rsid w:val="00915083"/>
    <w:rsid w:val="009A1CCB"/>
    <w:rsid w:val="009B06CA"/>
    <w:rsid w:val="009E2FD4"/>
    <w:rsid w:val="009E34A0"/>
    <w:rsid w:val="00A25A29"/>
    <w:rsid w:val="00A66286"/>
    <w:rsid w:val="00A9425F"/>
    <w:rsid w:val="00AA5279"/>
    <w:rsid w:val="00AE2C6B"/>
    <w:rsid w:val="00B0037B"/>
    <w:rsid w:val="00B65FA6"/>
    <w:rsid w:val="00B868A4"/>
    <w:rsid w:val="00B906F1"/>
    <w:rsid w:val="00BA1B56"/>
    <w:rsid w:val="00C013BF"/>
    <w:rsid w:val="00C225FF"/>
    <w:rsid w:val="00C373A9"/>
    <w:rsid w:val="00C4694D"/>
    <w:rsid w:val="00CA7482"/>
    <w:rsid w:val="00CB702E"/>
    <w:rsid w:val="00D3647D"/>
    <w:rsid w:val="00D602D2"/>
    <w:rsid w:val="00D62BF8"/>
    <w:rsid w:val="00DA2E98"/>
    <w:rsid w:val="00DB13C2"/>
    <w:rsid w:val="00E30B04"/>
    <w:rsid w:val="00F15E40"/>
    <w:rsid w:val="00F5090C"/>
    <w:rsid w:val="00F73C7C"/>
    <w:rsid w:val="00F84250"/>
    <w:rsid w:val="00F87726"/>
    <w:rsid w:val="00F91A8A"/>
    <w:rsid w:val="00FD3C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A86CAB4"/>
  <w15:docId w15:val="{12161D50-8144-49F1-A721-8B90AD5E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paragraph" w:styleId="Lijstalinea">
    <w:name w:val="List Paragraph"/>
    <w:basedOn w:val="Standaard"/>
    <w:link w:val="LijstalineaChar"/>
    <w:uiPriority w:val="34"/>
    <w:qFormat/>
    <w:rsid w:val="0064326E"/>
    <w:pPr>
      <w:ind w:left="720"/>
      <w:contextualSpacing/>
    </w:pPr>
  </w:style>
  <w:style w:type="paragraph" w:styleId="Ballontekst">
    <w:name w:val="Balloon Text"/>
    <w:basedOn w:val="Standaard"/>
    <w:link w:val="BallontekstChar"/>
    <w:uiPriority w:val="99"/>
    <w:semiHidden/>
    <w:unhideWhenUsed/>
    <w:rsid w:val="0091508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5083"/>
    <w:rPr>
      <w:rFonts w:ascii="Tahoma" w:hAnsi="Tahoma" w:cs="Tahoma"/>
      <w:sz w:val="16"/>
      <w:szCs w:val="16"/>
    </w:rPr>
  </w:style>
  <w:style w:type="table" w:styleId="Tabelraster">
    <w:name w:val="Table Grid"/>
    <w:basedOn w:val="Standaardtabel"/>
    <w:rsid w:val="00334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57016"/>
    <w:rPr>
      <w:sz w:val="20"/>
    </w:rPr>
  </w:style>
  <w:style w:type="paragraph" w:styleId="Normaalweb">
    <w:name w:val="Normal (Web)"/>
    <w:basedOn w:val="Standaard"/>
    <w:uiPriority w:val="99"/>
    <w:unhideWhenUsed/>
    <w:rsid w:val="00357016"/>
    <w:rPr>
      <w:rFonts w:ascii="Times New Roman" w:eastAsia="Calibri" w:hAnsi="Times New Roman" w:cs="Times New Roman"/>
      <w:sz w:val="24"/>
      <w:szCs w:val="24"/>
    </w:rPr>
  </w:style>
  <w:style w:type="character" w:styleId="Hyperlink">
    <w:name w:val="Hyperlink"/>
    <w:basedOn w:val="Standaardalinea-lettertype"/>
    <w:uiPriority w:val="99"/>
    <w:unhideWhenUsed/>
    <w:rsid w:val="00756455"/>
    <w:rPr>
      <w:color w:val="0000FF" w:themeColor="hyperlink"/>
      <w:u w:val="single"/>
    </w:rPr>
  </w:style>
  <w:style w:type="character" w:styleId="Verwijzingopmerking">
    <w:name w:val="annotation reference"/>
    <w:basedOn w:val="Standaardalinea-lettertype"/>
    <w:uiPriority w:val="99"/>
    <w:semiHidden/>
    <w:unhideWhenUsed/>
    <w:rsid w:val="004F6B90"/>
    <w:rPr>
      <w:sz w:val="16"/>
      <w:szCs w:val="16"/>
    </w:rPr>
  </w:style>
  <w:style w:type="paragraph" w:styleId="Tekstopmerking">
    <w:name w:val="annotation text"/>
    <w:basedOn w:val="Standaard"/>
    <w:link w:val="TekstopmerkingChar"/>
    <w:uiPriority w:val="99"/>
    <w:semiHidden/>
    <w:unhideWhenUsed/>
    <w:rsid w:val="004F6B90"/>
    <w:pPr>
      <w:spacing w:line="240" w:lineRule="auto"/>
    </w:pPr>
    <w:rPr>
      <w:szCs w:val="20"/>
    </w:rPr>
  </w:style>
  <w:style w:type="character" w:customStyle="1" w:styleId="TekstopmerkingChar">
    <w:name w:val="Tekst opmerking Char"/>
    <w:basedOn w:val="Standaardalinea-lettertype"/>
    <w:link w:val="Tekstopmerking"/>
    <w:uiPriority w:val="99"/>
    <w:semiHidden/>
    <w:rsid w:val="004F6B90"/>
    <w:rPr>
      <w:sz w:val="20"/>
      <w:szCs w:val="20"/>
    </w:rPr>
  </w:style>
  <w:style w:type="paragraph" w:styleId="Onderwerpvanopmerking">
    <w:name w:val="annotation subject"/>
    <w:basedOn w:val="Tekstopmerking"/>
    <w:next w:val="Tekstopmerking"/>
    <w:link w:val="OnderwerpvanopmerkingChar"/>
    <w:uiPriority w:val="99"/>
    <w:semiHidden/>
    <w:unhideWhenUsed/>
    <w:rsid w:val="004F6B90"/>
    <w:rPr>
      <w:b/>
      <w:bCs/>
    </w:rPr>
  </w:style>
  <w:style w:type="character" w:customStyle="1" w:styleId="OnderwerpvanopmerkingChar">
    <w:name w:val="Onderwerp van opmerking Char"/>
    <w:basedOn w:val="TekstopmerkingChar"/>
    <w:link w:val="Onderwerpvanopmerking"/>
    <w:uiPriority w:val="99"/>
    <w:semiHidden/>
    <w:rsid w:val="004F6B90"/>
    <w:rPr>
      <w:b/>
      <w:bCs/>
      <w:sz w:val="20"/>
      <w:szCs w:val="20"/>
    </w:rPr>
  </w:style>
  <w:style w:type="paragraph" w:customStyle="1" w:styleId="Default">
    <w:name w:val="Default"/>
    <w:rsid w:val="00036A2A"/>
    <w:pPr>
      <w:autoSpaceDE w:val="0"/>
      <w:autoSpaceDN w:val="0"/>
      <w:adjustRightInd w:val="0"/>
      <w:spacing w:after="0" w:line="240" w:lineRule="auto"/>
    </w:pPr>
    <w:rPr>
      <w:rFonts w:ascii="Corbel" w:hAnsi="Corbel" w:cs="Corbel"/>
      <w:color w:val="000000"/>
      <w:sz w:val="24"/>
      <w:szCs w:val="24"/>
    </w:rPr>
  </w:style>
  <w:style w:type="character" w:styleId="GevolgdeHyperlink">
    <w:name w:val="FollowedHyperlink"/>
    <w:basedOn w:val="Standaardalinea-lettertype"/>
    <w:uiPriority w:val="99"/>
    <w:semiHidden/>
    <w:unhideWhenUsed/>
    <w:rsid w:val="00CB70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centrale.regelgeving.overheid.nl/cvdr/XHTMLoutput/Actueel/Tilburg/CVDR635627.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5287C-A73F-4AC0-BE51-0ABBF74D8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4300394F</Template>
  <TotalTime>1</TotalTime>
  <Pages>6</Pages>
  <Words>1350</Words>
  <Characters>7430</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Boland, Stefanie</dc:creator>
  <cp:lastModifiedBy>Portier, Jennifer (Tilburg)</cp:lastModifiedBy>
  <cp:revision>3</cp:revision>
  <cp:lastPrinted>2020-02-21T07:57:00Z</cp:lastPrinted>
  <dcterms:created xsi:type="dcterms:W3CDTF">2020-07-10T10:10:00Z</dcterms:created>
  <dcterms:modified xsi:type="dcterms:W3CDTF">2020-07-10T13:57:00Z</dcterms:modified>
</cp:coreProperties>
</file>