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60" w:rsidRPr="00210A9B" w:rsidRDefault="00BE2C5A" w:rsidP="00BD6160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6 </w:t>
      </w:r>
      <w:r w:rsidR="00546C79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Invulblad referentie</w:t>
      </w:r>
    </w:p>
    <w:p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:rsidR="00BD6160" w:rsidRPr="00210A9B" w:rsidRDefault="008D7885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Zorgaanbied</w:t>
      </w:r>
      <w:r w:rsidR="00BD6160"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er dient onderstaand model te gebruiken voor het aanleveren van de referenties. </w:t>
      </w:r>
    </w:p>
    <w:p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D6160" w:rsidRPr="00210A9B" w:rsidTr="00500E10">
        <w:tc>
          <w:tcPr>
            <w:tcW w:w="4606" w:type="dxa"/>
          </w:tcPr>
          <w:p w:rsidR="00BD6160" w:rsidRPr="00210A9B" w:rsidRDefault="00BD6160" w:rsidP="008C4DD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  <w:r w:rsidR="008D7885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zorgaanbieder (deelnemer)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Default="00F3546B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Naam </w:t>
            </w:r>
            <w:r w:rsidR="00BD6160"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organisatie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met wie u een overeenkomst had</w:t>
            </w:r>
          </w:p>
          <w:p w:rsidR="00C40426" w:rsidRPr="00210A9B" w:rsidRDefault="00C40426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(gemeente/zorgkantoor/via </w:t>
            </w:r>
            <w:proofErr w:type="spellStart"/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met andere zorgaanbieder/</w:t>
            </w:r>
            <w:r w:rsidRPr="00593797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PGB)</w:t>
            </w:r>
          </w:p>
          <w:p w:rsidR="00BD6160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:rsidR="000A5308" w:rsidRPr="00210A9B" w:rsidRDefault="000A5308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Let op! In geval van PGB dient de </w:t>
            </w:r>
            <w:r w:rsidRPr="00B80AE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PGB verstrekk</w:t>
            </w:r>
            <w:r w:rsidR="00155A53" w:rsidRPr="00B80AE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ende </w:t>
            </w:r>
            <w:r w:rsidR="00907DD8" w:rsidRPr="00B80AE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ce</w:t>
            </w:r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ntrumgemeente of zorgkantoor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aangemerkt te worden als referent en dient deze het certificaat in te vullen en ondertekenen.</w:t>
            </w: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907DD8" w:rsidRPr="00210A9B" w:rsidTr="00500E10">
        <w:tc>
          <w:tcPr>
            <w:tcW w:w="4606" w:type="dxa"/>
          </w:tcPr>
          <w:p w:rsidR="00907DD8" w:rsidRPr="00B80AE4" w:rsidRDefault="00907DD8" w:rsidP="00907DD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i/>
                <w:snapToGrid w:val="0"/>
                <w:szCs w:val="20"/>
                <w:lang w:eastAsia="nl-NL"/>
              </w:rPr>
            </w:pPr>
            <w:r w:rsidRPr="00B80AE4">
              <w:rPr>
                <w:rFonts w:ascii="Calibri" w:eastAsia="Times New Roman" w:hAnsi="Calibri" w:cs="Times New Roman"/>
                <w:b/>
                <w:i/>
                <w:snapToGrid w:val="0"/>
                <w:szCs w:val="20"/>
                <w:lang w:eastAsia="nl-NL"/>
              </w:rPr>
              <w:t>Contactgegevens referent</w:t>
            </w:r>
          </w:p>
        </w:tc>
        <w:tc>
          <w:tcPr>
            <w:tcW w:w="4606" w:type="dxa"/>
          </w:tcPr>
          <w:p w:rsidR="00907DD8" w:rsidRPr="00210A9B" w:rsidRDefault="00907DD8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Adres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Vestigingsplaats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:rsidR="00BD6160" w:rsidRDefault="00C40426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overeenkomst</w:t>
            </w:r>
            <w:r w:rsidR="00BD6160"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dienstverlening</w:t>
            </w:r>
            <w:r w:rsidR="000A530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. </w:t>
            </w:r>
          </w:p>
          <w:p w:rsidR="000A5308" w:rsidRPr="00210A9B" w:rsidRDefault="000A5308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Let op! 12 aaneengesloten maanden binnen de kalenderjaren 2018/2019.</w:t>
            </w:r>
          </w:p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:rsidTr="00500E10">
        <w:tc>
          <w:tcPr>
            <w:tcW w:w="4606" w:type="dxa"/>
          </w:tcPr>
          <w:p w:rsidR="00907DD8" w:rsidRDefault="00F3546B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Licht toe welke </w:t>
            </w:r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pakketten Beschermd Wonen u </w:t>
            </w:r>
            <w:proofErr w:type="spellStart"/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o.b.v</w:t>
            </w:r>
            <w:proofErr w:type="spellEnd"/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een indicatie Beschermd Wonen hebt geleverd</w:t>
            </w:r>
            <w:r w:rsidR="00155A53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(*)</w:t>
            </w:r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, </w:t>
            </w:r>
            <w:r w:rsidR="00155A53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ó</w:t>
            </w:r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f</w:t>
            </w:r>
          </w:p>
          <w:p w:rsidR="00155A53" w:rsidRDefault="00155A53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:rsidR="00907DD8" w:rsidRDefault="00155A53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l</w:t>
            </w:r>
            <w:r w:rsidR="00907DD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icht toe hoeveel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cliënten bij u wonen die begeleiding ontvangen op basis van een WMO-indicatie.</w:t>
            </w:r>
            <w:r w:rsidR="00B80AE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(**)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</w:p>
          <w:p w:rsidR="00155A53" w:rsidRDefault="00F3546B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</w:p>
          <w:p w:rsidR="00155A53" w:rsidRDefault="00155A53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:rsidR="00BD6160" w:rsidRDefault="00155A53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(*)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Geef daarbij aan hoeveel </w:t>
            </w:r>
            <w:r w:rsidR="008907A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cliënten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het </w:t>
            </w:r>
            <w:r w:rsidR="008907A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ongeveer 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betreft. Let op</w:t>
            </w:r>
            <w:r w:rsidR="000A530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! M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inimaal 6 </w:t>
            </w:r>
            <w:r w:rsidR="008907A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cliënten</w:t>
            </w:r>
            <w:r w:rsidR="00F3546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.</w:t>
            </w:r>
            <w:r w:rsidR="00BD6160"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</w:p>
          <w:p w:rsidR="00B80AE4" w:rsidRPr="00210A9B" w:rsidRDefault="00B80AE4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(**) Het gaat hier om begeleiding aan cliënten die </w:t>
            </w:r>
            <w:r w:rsidRPr="00B80AE4">
              <w:rPr>
                <w:rFonts w:ascii="Calibri" w:eastAsia="Times New Roman" w:hAnsi="Calibri" w:cs="Times New Roman"/>
                <w:b/>
                <w:snapToGrid w:val="0"/>
                <w:szCs w:val="20"/>
                <w:u w:val="single"/>
                <w:lang w:eastAsia="nl-NL"/>
              </w:rPr>
              <w:t>geen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BW-indicatie hebben.</w:t>
            </w:r>
          </w:p>
        </w:tc>
        <w:tc>
          <w:tcPr>
            <w:tcW w:w="4606" w:type="dxa"/>
          </w:tcPr>
          <w:p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:rsidR="008C4DD0" w:rsidRDefault="008C4DD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bookmarkStart w:id="1" w:name="_Toc221095174"/>
      <w:bookmarkStart w:id="2" w:name="_Toc228067968"/>
    </w:p>
    <w:p w:rsidR="00BD6160" w:rsidRPr="008C4DD0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8C4DD0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Certificaat (IN TE VULLEN EN TE ONDERTEKENEN DOOR DE REFERENT):</w:t>
      </w:r>
      <w:bookmarkEnd w:id="1"/>
      <w:bookmarkEnd w:id="2"/>
    </w:p>
    <w:p w:rsidR="00BD6160" w:rsidRPr="008C4DD0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Ondergetekende, ……………………………………………………(naam contactpersoon referent), verklaart dat …………………………………………….(naam</w:t>
      </w:r>
      <w:r w:rsidR="00415917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deelnemer</w:t>
      </w: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) in de periode van …………………………………….... tot...........................................................  de navolgende genoemde diensten inzake ……………………………………………….... naar behoren heeft uitgevoerd. </w:t>
      </w: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Ten aanzien van de uitgevoerde diensten zijn de navolgende bijzonderheden te noemen:</w:t>
      </w:r>
      <w:bookmarkEnd w:id="3"/>
      <w:bookmarkEnd w:id="4"/>
      <w:bookmarkEnd w:id="5"/>
    </w:p>
    <w:p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Aldus naar waarheid opgemaakt op:</w:t>
      </w: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…………………………….. YYYY, te ……………………………….(plaats),</w:t>
      </w: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Door …………………………………………………………(gevolmachtigde) van</w:t>
      </w:r>
    </w:p>
    <w:p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……………………………………………………………… (</w:t>
      </w:r>
      <w:r w:rsidR="00415917">
        <w:rPr>
          <w:rFonts w:ascii="Calibri" w:eastAsia="Times New Roman" w:hAnsi="Calibri" w:cs="Times New Roman"/>
          <w:snapToGrid w:val="0"/>
          <w:szCs w:val="20"/>
          <w:lang w:eastAsia="nl-NL"/>
        </w:rPr>
        <w:t>referent</w:t>
      </w: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)</w:t>
      </w:r>
    </w:p>
    <w:p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:rsidR="00F91A8A" w:rsidRPr="00BD6160" w:rsidRDefault="00BD6160" w:rsidP="00BD6160">
      <w:pPr>
        <w:widowControl w:val="0"/>
        <w:rPr>
          <w:rFonts w:ascii="Calibri" w:eastAsia="Times New Roman" w:hAnsi="Calibri" w:cs="Arial"/>
          <w:snapToGrid w:val="0"/>
          <w:szCs w:val="20"/>
          <w:lang w:eastAsia="nl-NL"/>
        </w:rPr>
      </w:pPr>
      <w:bookmarkStart w:id="6" w:name="_Toc221095176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Handtekening ………………………………………………</w:t>
      </w:r>
      <w:bookmarkEnd w:id="6"/>
    </w:p>
    <w:sectPr w:rsidR="00F91A8A" w:rsidRPr="00BD61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160" w:rsidRDefault="00BD6160" w:rsidP="00F91A8A">
      <w:pPr>
        <w:spacing w:line="240" w:lineRule="auto"/>
      </w:pPr>
      <w:r>
        <w:separator/>
      </w:r>
    </w:p>
  </w:endnote>
  <w:endnote w:type="continuationSeparator" w:id="0">
    <w:p w:rsidR="00BD6160" w:rsidRDefault="00BD616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030371"/>
      <w:docPartObj>
        <w:docPartGallery w:val="Page Numbers (Bottom of Page)"/>
        <w:docPartUnique/>
      </w:docPartObj>
    </w:sdtPr>
    <w:sdtContent>
      <w:p w:rsidR="00412BEE" w:rsidRDefault="00412BEE" w:rsidP="00412BEE">
        <w:pPr>
          <w:pStyle w:val="Voettekst"/>
          <w:tabs>
            <w:tab w:val="left" w:pos="3315"/>
            <w:tab w:val="center" w:pos="4536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160" w:rsidRDefault="00BD6160" w:rsidP="00F91A8A">
      <w:pPr>
        <w:spacing w:line="240" w:lineRule="auto"/>
      </w:pPr>
      <w:r>
        <w:separator/>
      </w:r>
    </w:p>
  </w:footnote>
  <w:footnote w:type="continuationSeparator" w:id="0">
    <w:p w:rsidR="00BD6160" w:rsidRDefault="00BD6160" w:rsidP="00F91A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60"/>
    <w:rsid w:val="000A5308"/>
    <w:rsid w:val="000E27D1"/>
    <w:rsid w:val="00155A53"/>
    <w:rsid w:val="00183BFF"/>
    <w:rsid w:val="00186254"/>
    <w:rsid w:val="00412BEE"/>
    <w:rsid w:val="00415917"/>
    <w:rsid w:val="005355A5"/>
    <w:rsid w:val="00546C79"/>
    <w:rsid w:val="00593797"/>
    <w:rsid w:val="0063599E"/>
    <w:rsid w:val="00747D8B"/>
    <w:rsid w:val="007D034A"/>
    <w:rsid w:val="008907A8"/>
    <w:rsid w:val="008C06D2"/>
    <w:rsid w:val="008C4DD0"/>
    <w:rsid w:val="008D7885"/>
    <w:rsid w:val="00907DD8"/>
    <w:rsid w:val="00A9425F"/>
    <w:rsid w:val="00B80AE4"/>
    <w:rsid w:val="00BA1B56"/>
    <w:rsid w:val="00BD6160"/>
    <w:rsid w:val="00BE2C5A"/>
    <w:rsid w:val="00C40426"/>
    <w:rsid w:val="00C4694D"/>
    <w:rsid w:val="00E01FBE"/>
    <w:rsid w:val="00F3546B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04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042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04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04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042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04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042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04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04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042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D9F4193A</Template>
  <TotalTime>0</TotalTime>
  <Pages>2</Pages>
  <Words>268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Ottevangers, Iris</dc:creator>
  <cp:lastModifiedBy>Portier, Jennifer (Tilburg)</cp:lastModifiedBy>
  <cp:revision>2</cp:revision>
  <dcterms:created xsi:type="dcterms:W3CDTF">2019-04-05T10:12:00Z</dcterms:created>
  <dcterms:modified xsi:type="dcterms:W3CDTF">2019-04-05T10:12:00Z</dcterms:modified>
</cp:coreProperties>
</file>