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A6F" w:rsidRPr="00AE0A6F" w:rsidRDefault="006377EC" w:rsidP="006377EC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i/>
          <w:iCs/>
          <w:sz w:val="22"/>
        </w:rPr>
      </w:pPr>
      <w:r>
        <w:rPr>
          <w:rFonts w:ascii="Arial" w:hAnsi="Arial" w:cs="Arial"/>
          <w:b/>
          <w:i/>
          <w:iCs/>
          <w:sz w:val="22"/>
        </w:rPr>
        <w:t>Bijlage 5</w:t>
      </w:r>
      <w:r>
        <w:rPr>
          <w:rFonts w:ascii="Arial" w:hAnsi="Arial" w:cs="Arial"/>
          <w:b/>
          <w:i/>
          <w:iCs/>
          <w:sz w:val="22"/>
        </w:rPr>
        <w:tab/>
      </w:r>
      <w:r>
        <w:rPr>
          <w:rFonts w:ascii="Arial" w:hAnsi="Arial" w:cs="Arial"/>
          <w:b/>
          <w:i/>
          <w:iCs/>
          <w:sz w:val="22"/>
        </w:rPr>
        <w:tab/>
      </w:r>
      <w:r>
        <w:rPr>
          <w:rFonts w:ascii="Arial" w:hAnsi="Arial" w:cs="Arial"/>
          <w:b/>
          <w:i/>
          <w:iCs/>
          <w:sz w:val="22"/>
        </w:rPr>
        <w:tab/>
      </w:r>
      <w:r w:rsidR="00AE0A6F" w:rsidRPr="00AE0A6F">
        <w:rPr>
          <w:rFonts w:ascii="Arial" w:hAnsi="Arial" w:cs="Arial"/>
          <w:b/>
          <w:i/>
          <w:iCs/>
          <w:sz w:val="22"/>
        </w:rPr>
        <w:t>EIGEN VERKLARING</w:t>
      </w:r>
    </w:p>
    <w:p w:rsidR="00AE0A6F" w:rsidRDefault="00AE0A6F" w:rsidP="00AE0A6F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iCs/>
          <w:sz w:val="18"/>
          <w:szCs w:val="18"/>
        </w:rPr>
      </w:pPr>
    </w:p>
    <w:p w:rsidR="000C0DD2" w:rsidRDefault="000C0DD2" w:rsidP="00AE0A6F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Cs w:val="20"/>
        </w:rPr>
      </w:pPr>
    </w:p>
    <w:p w:rsidR="00AE0A6F" w:rsidRDefault="00AE0A6F" w:rsidP="00AE0A6F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 xml:space="preserve">Gegevens </w:t>
      </w:r>
      <w:r w:rsidR="00F5310B">
        <w:rPr>
          <w:rFonts w:ascii="Arial" w:hAnsi="Arial" w:cs="Arial"/>
          <w:b/>
          <w:bCs/>
          <w:szCs w:val="20"/>
        </w:rPr>
        <w:t>zorgaanbieder</w:t>
      </w:r>
    </w:p>
    <w:p w:rsidR="0024537C" w:rsidRDefault="00AE0A6F" w:rsidP="00AE0A6F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Naam</w:t>
      </w:r>
      <w:r w:rsidR="00EC02BE">
        <w:rPr>
          <w:rFonts w:ascii="Arial" w:hAnsi="Arial" w:cs="Arial"/>
          <w:sz w:val="18"/>
          <w:szCs w:val="18"/>
        </w:rPr>
        <w:t xml:space="preserve"> onderneming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 w:rsidR="00D61990">
        <w:rPr>
          <w:rFonts w:ascii="Arial" w:hAnsi="Arial" w:cs="Arial"/>
          <w:sz w:val="18"/>
          <w:szCs w:val="18"/>
        </w:rPr>
        <w:tab/>
      </w:r>
      <w:r w:rsidR="00EC02BE">
        <w:rPr>
          <w:rFonts w:ascii="Arial" w:hAnsi="Arial" w:cs="Arial"/>
          <w:sz w:val="18"/>
          <w:szCs w:val="18"/>
        </w:rPr>
        <w:t>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ab/>
      </w:r>
    </w:p>
    <w:p w:rsidR="00AE0A6F" w:rsidRDefault="00E32079" w:rsidP="00AE0A6F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 w:rsidRPr="0024537C">
        <w:rPr>
          <w:rFonts w:ascii="Arial" w:hAnsi="Arial" w:cs="Arial"/>
          <w:sz w:val="18"/>
          <w:szCs w:val="18"/>
        </w:rPr>
        <w:t>AGB code</w:t>
      </w:r>
      <w:r w:rsidR="00AE0A6F">
        <w:rPr>
          <w:rFonts w:ascii="Arial" w:hAnsi="Arial" w:cs="Arial"/>
          <w:sz w:val="18"/>
          <w:szCs w:val="18"/>
        </w:rPr>
        <w:tab/>
      </w:r>
      <w:r w:rsidR="00AE0A6F">
        <w:rPr>
          <w:rFonts w:ascii="Arial" w:hAnsi="Arial" w:cs="Arial"/>
          <w:sz w:val="18"/>
          <w:szCs w:val="18"/>
        </w:rPr>
        <w:tab/>
      </w:r>
      <w:r w:rsidR="00AE0A6F">
        <w:rPr>
          <w:rFonts w:ascii="Arial" w:hAnsi="Arial" w:cs="Arial"/>
          <w:sz w:val="18"/>
          <w:szCs w:val="18"/>
        </w:rPr>
        <w:tab/>
      </w:r>
    </w:p>
    <w:p w:rsidR="00AE0A6F" w:rsidRDefault="00D61990" w:rsidP="00AE0A6F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KvK</w:t>
      </w:r>
      <w:r w:rsidR="00AE0A6F">
        <w:rPr>
          <w:rFonts w:ascii="Arial" w:hAnsi="Arial" w:cs="Arial"/>
          <w:sz w:val="18"/>
          <w:szCs w:val="18"/>
        </w:rPr>
        <w:t>-nummer:</w:t>
      </w:r>
      <w:r w:rsidR="00AE0A6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AE0A6F">
        <w:rPr>
          <w:rFonts w:ascii="Arial" w:hAnsi="Arial" w:cs="Arial"/>
          <w:sz w:val="18"/>
          <w:szCs w:val="18"/>
        </w:rPr>
        <w:t>………………………………………………………………………………</w:t>
      </w:r>
    </w:p>
    <w:p w:rsidR="00AE0A6F" w:rsidRDefault="00AE0A6F" w:rsidP="00AE0A6F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Postadres: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</w:t>
      </w:r>
    </w:p>
    <w:p w:rsidR="00EC02BE" w:rsidRDefault="00AE0A6F" w:rsidP="00AE0A6F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Telefoonnummer: </w:t>
      </w:r>
      <w:r w:rsidR="00EC02BE">
        <w:rPr>
          <w:rFonts w:ascii="Arial" w:hAnsi="Arial" w:cs="Arial"/>
          <w:sz w:val="18"/>
          <w:szCs w:val="18"/>
        </w:rPr>
        <w:tab/>
      </w:r>
      <w:r w:rsidR="00EC02BE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</w:t>
      </w:r>
    </w:p>
    <w:p w:rsidR="00AE0A6F" w:rsidRDefault="00AE0A6F" w:rsidP="00AE0A6F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E-mail</w:t>
      </w:r>
      <w:r w:rsidR="00EC02BE">
        <w:rPr>
          <w:rFonts w:ascii="Arial" w:hAnsi="Arial" w:cs="Arial"/>
          <w:sz w:val="18"/>
          <w:szCs w:val="18"/>
        </w:rPr>
        <w:t>adres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</w:t>
      </w:r>
    </w:p>
    <w:p w:rsidR="00D61990" w:rsidRDefault="00AE0A6F" w:rsidP="00AE0A6F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Internet adres</w:t>
      </w:r>
      <w:r w:rsidR="00EC02BE">
        <w:rPr>
          <w:rFonts w:ascii="Arial" w:hAnsi="Arial" w:cs="Arial"/>
          <w:sz w:val="18"/>
          <w:szCs w:val="18"/>
        </w:rPr>
        <w:t>/URL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D61990">
        <w:rPr>
          <w:rFonts w:ascii="Arial" w:hAnsi="Arial" w:cs="Arial"/>
          <w:sz w:val="18"/>
          <w:szCs w:val="18"/>
        </w:rPr>
        <w:t>………………………………………………………………………………</w:t>
      </w:r>
      <w:r w:rsidR="00D61990">
        <w:rPr>
          <w:rFonts w:ascii="Arial" w:hAnsi="Arial" w:cs="Arial"/>
          <w:sz w:val="18"/>
          <w:szCs w:val="18"/>
        </w:rPr>
        <w:tab/>
      </w:r>
    </w:p>
    <w:p w:rsidR="00F91A8A" w:rsidRDefault="00EC02BE" w:rsidP="00AE0A6F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Naam </w:t>
      </w:r>
      <w:r w:rsidR="00AE0A6F">
        <w:rPr>
          <w:rFonts w:ascii="Arial" w:hAnsi="Arial" w:cs="Arial"/>
          <w:sz w:val="18"/>
          <w:szCs w:val="18"/>
        </w:rPr>
        <w:t>Contactpersoon</w:t>
      </w:r>
      <w:r w:rsidR="00AE0A6F">
        <w:rPr>
          <w:rFonts w:ascii="Arial" w:hAnsi="Arial" w:cs="Arial"/>
          <w:sz w:val="18"/>
          <w:szCs w:val="18"/>
        </w:rPr>
        <w:tab/>
      </w:r>
      <w:r w:rsidR="00AE0A6F"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</w:t>
      </w:r>
    </w:p>
    <w:p w:rsidR="00AE0A6F" w:rsidRDefault="00AE0A6F" w:rsidP="00AE0A6F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0C0DD2" w:rsidRDefault="000C0DD2" w:rsidP="00AE0A6F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18"/>
          <w:szCs w:val="18"/>
        </w:rPr>
      </w:pPr>
    </w:p>
    <w:p w:rsidR="007A3693" w:rsidRDefault="007A3693" w:rsidP="007A3693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:rsidR="007A3693" w:rsidRDefault="007A3693" w:rsidP="007A369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Wijze van deelneming </w:t>
      </w:r>
      <w:r>
        <w:rPr>
          <w:rFonts w:ascii="Arial" w:hAnsi="Arial" w:cs="Arial"/>
          <w:b/>
          <w:bCs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 xml:space="preserve">Neemt u met uw onderneming </w:t>
      </w:r>
      <w:r w:rsidRPr="001D5654">
        <w:rPr>
          <w:rFonts w:ascii="Arial" w:hAnsi="Arial" w:cs="Arial"/>
          <w:i/>
          <w:sz w:val="18"/>
          <w:szCs w:val="18"/>
        </w:rPr>
        <w:t xml:space="preserve">samen met andere </w:t>
      </w:r>
      <w:r>
        <w:rPr>
          <w:rFonts w:ascii="Arial" w:hAnsi="Arial" w:cs="Arial"/>
          <w:i/>
          <w:sz w:val="18"/>
          <w:szCs w:val="18"/>
        </w:rPr>
        <w:t xml:space="preserve">ondernemingen in combinatie </w:t>
      </w:r>
      <w:r w:rsidRPr="001D5654">
        <w:rPr>
          <w:rFonts w:ascii="Arial" w:hAnsi="Arial" w:cs="Arial"/>
          <w:i/>
          <w:sz w:val="18"/>
          <w:szCs w:val="18"/>
        </w:rPr>
        <w:t>deel</w:t>
      </w:r>
      <w:r>
        <w:rPr>
          <w:rFonts w:ascii="Arial" w:hAnsi="Arial" w:cs="Arial"/>
          <w:sz w:val="18"/>
          <w:szCs w:val="18"/>
        </w:rPr>
        <w:t xml:space="preserve"> aan de inkoopprocedure (ja/nee)?</w:t>
      </w:r>
      <w:r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……………………………………………………………………………………………………………….</w:t>
      </w:r>
    </w:p>
    <w:p w:rsidR="007A3693" w:rsidRDefault="007A3693" w:rsidP="007A3693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7A3693" w:rsidRDefault="007A3693" w:rsidP="007A3693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Zo ja:</w:t>
      </w:r>
    </w:p>
    <w:p w:rsidR="007A3693" w:rsidRDefault="007A3693" w:rsidP="007A369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a) Vermeld uw rol binnen de combinatie (leider, verantwoordelijk voor specifieke taken, enz.):</w:t>
      </w:r>
    </w:p>
    <w:p w:rsidR="007A3693" w:rsidRDefault="007A3693" w:rsidP="007A369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A3693" w:rsidRDefault="007A3693" w:rsidP="007A369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Vermeld de identiteit van de andere ondernemers die in combinatie  aan de inkoopprocedure deelnemen:</w:t>
      </w:r>
      <w:r>
        <w:rPr>
          <w:rFonts w:ascii="Arial" w:hAnsi="Arial" w:cs="Arial"/>
          <w:sz w:val="18"/>
          <w:szCs w:val="18"/>
        </w:rPr>
        <w:tab/>
        <w:t>……………………………………………………………………………………………………………….</w:t>
      </w:r>
    </w:p>
    <w:p w:rsidR="007A3693" w:rsidRDefault="007A3693" w:rsidP="007A369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:rsidR="007A3693" w:rsidRDefault="007A3693" w:rsidP="007A369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:rsidR="007A3693" w:rsidRDefault="007A3693" w:rsidP="007A369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:rsidR="007A3693" w:rsidRDefault="007A3693" w:rsidP="007A369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c) Indien van toepassing, de naam van de deelnemende combinatie:</w:t>
      </w:r>
      <w:r>
        <w:rPr>
          <w:rFonts w:ascii="Arial" w:hAnsi="Arial" w:cs="Arial"/>
          <w:sz w:val="18"/>
          <w:szCs w:val="18"/>
        </w:rPr>
        <w:tab/>
        <w:t>………………………………………………...</w:t>
      </w:r>
    </w:p>
    <w:p w:rsidR="007A3693" w:rsidRDefault="007A3693" w:rsidP="007A369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:rsidR="007A3693" w:rsidRDefault="007A3693" w:rsidP="007A369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.</w:t>
      </w:r>
    </w:p>
    <w:p w:rsidR="004232D0" w:rsidRPr="00FB5305" w:rsidRDefault="007A3693" w:rsidP="004232D0">
      <w:pPr>
        <w:autoSpaceDE w:val="0"/>
        <w:autoSpaceDN w:val="0"/>
        <w:adjustRightInd w:val="0"/>
        <w:spacing w:line="240" w:lineRule="auto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d) </w:t>
      </w:r>
      <w:r w:rsidR="004232D0">
        <w:rPr>
          <w:rFonts w:ascii="Arial" w:hAnsi="Arial" w:cs="Arial"/>
          <w:b/>
          <w:bCs/>
          <w:iCs/>
          <w:sz w:val="18"/>
          <w:szCs w:val="18"/>
        </w:rPr>
        <w:t>Indien</w:t>
      </w:r>
      <w:r w:rsidR="004232D0" w:rsidRPr="00FB5305">
        <w:rPr>
          <w:rFonts w:ascii="Arial" w:hAnsi="Arial" w:cs="Arial"/>
          <w:b/>
          <w:bCs/>
          <w:iCs/>
          <w:sz w:val="18"/>
          <w:szCs w:val="18"/>
        </w:rPr>
        <w:t xml:space="preserve"> ja, </w:t>
      </w:r>
      <w:r w:rsidR="004232D0" w:rsidRPr="00FB5305">
        <w:rPr>
          <w:rFonts w:ascii="Arial" w:hAnsi="Arial" w:cs="Arial"/>
          <w:iCs/>
          <w:sz w:val="18"/>
          <w:szCs w:val="18"/>
        </w:rPr>
        <w:t xml:space="preserve">verstrek voor </w:t>
      </w:r>
      <w:r w:rsidR="004232D0" w:rsidRPr="00FB5305">
        <w:rPr>
          <w:rFonts w:ascii="Arial" w:hAnsi="Arial" w:cs="Arial"/>
          <w:b/>
          <w:bCs/>
          <w:iCs/>
          <w:sz w:val="18"/>
          <w:szCs w:val="18"/>
        </w:rPr>
        <w:t xml:space="preserve">elk </w:t>
      </w:r>
      <w:r w:rsidR="004232D0" w:rsidRPr="00FB5305">
        <w:rPr>
          <w:rFonts w:ascii="Arial" w:hAnsi="Arial" w:cs="Arial"/>
          <w:iCs/>
          <w:sz w:val="18"/>
          <w:szCs w:val="18"/>
        </w:rPr>
        <w:t xml:space="preserve">van de betrokken </w:t>
      </w:r>
      <w:r w:rsidR="004232D0">
        <w:rPr>
          <w:rFonts w:ascii="Arial" w:hAnsi="Arial" w:cs="Arial"/>
          <w:iCs/>
          <w:sz w:val="18"/>
          <w:szCs w:val="18"/>
        </w:rPr>
        <w:t>partijen</w:t>
      </w:r>
      <w:r w:rsidR="004232D0" w:rsidRPr="00FB5305">
        <w:rPr>
          <w:rFonts w:ascii="Arial" w:hAnsi="Arial" w:cs="Arial"/>
          <w:iCs/>
          <w:sz w:val="18"/>
          <w:szCs w:val="18"/>
        </w:rPr>
        <w:t xml:space="preserve"> een afzonderlijke Eigen Verklaring met de benodigde  informatie.</w:t>
      </w:r>
      <w:r w:rsidR="004232D0">
        <w:rPr>
          <w:rFonts w:ascii="Arial" w:hAnsi="Arial" w:cs="Arial"/>
          <w:iCs/>
          <w:sz w:val="18"/>
          <w:szCs w:val="18"/>
        </w:rPr>
        <w:t xml:space="preserve"> </w:t>
      </w:r>
      <w:r w:rsidR="004232D0" w:rsidRPr="00FB5305">
        <w:rPr>
          <w:rFonts w:ascii="Arial" w:hAnsi="Arial" w:cs="Arial"/>
          <w:iCs/>
          <w:sz w:val="18"/>
          <w:szCs w:val="18"/>
        </w:rPr>
        <w:t xml:space="preserve">Dit formulier </w:t>
      </w:r>
      <w:r w:rsidR="004232D0">
        <w:rPr>
          <w:rFonts w:ascii="Arial" w:hAnsi="Arial" w:cs="Arial"/>
          <w:iCs/>
          <w:sz w:val="18"/>
          <w:szCs w:val="18"/>
        </w:rPr>
        <w:t>dient</w:t>
      </w:r>
      <w:r w:rsidR="004232D0" w:rsidRPr="00FB5305">
        <w:rPr>
          <w:rFonts w:ascii="Arial" w:hAnsi="Arial" w:cs="Arial"/>
          <w:iCs/>
          <w:sz w:val="18"/>
          <w:szCs w:val="18"/>
        </w:rPr>
        <w:t xml:space="preserve"> door betrokken </w:t>
      </w:r>
      <w:r w:rsidR="004232D0">
        <w:rPr>
          <w:rFonts w:ascii="Arial" w:hAnsi="Arial" w:cs="Arial"/>
          <w:iCs/>
          <w:sz w:val="18"/>
          <w:szCs w:val="18"/>
        </w:rPr>
        <w:t>partijen</w:t>
      </w:r>
      <w:r w:rsidR="004232D0" w:rsidRPr="00FB5305">
        <w:rPr>
          <w:rFonts w:ascii="Arial" w:hAnsi="Arial" w:cs="Arial"/>
          <w:iCs/>
          <w:sz w:val="18"/>
          <w:szCs w:val="18"/>
        </w:rPr>
        <w:t xml:space="preserve"> naar behoren </w:t>
      </w:r>
      <w:r w:rsidR="004232D0">
        <w:rPr>
          <w:rFonts w:ascii="Arial" w:hAnsi="Arial" w:cs="Arial"/>
          <w:iCs/>
          <w:sz w:val="18"/>
          <w:szCs w:val="18"/>
        </w:rPr>
        <w:t xml:space="preserve">te </w:t>
      </w:r>
      <w:r w:rsidR="004232D0" w:rsidRPr="00FB5305">
        <w:rPr>
          <w:rFonts w:ascii="Arial" w:hAnsi="Arial" w:cs="Arial"/>
          <w:iCs/>
          <w:sz w:val="18"/>
          <w:szCs w:val="18"/>
        </w:rPr>
        <w:t>worden ingevuld en ondertekend.</w:t>
      </w:r>
    </w:p>
    <w:p w:rsidR="007A3693" w:rsidRDefault="007A3693" w:rsidP="007A369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0C0DD2" w:rsidRDefault="000C0DD2" w:rsidP="00654040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:rsidR="003D1F3F" w:rsidRDefault="003D1F3F" w:rsidP="00547FEF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:rsidR="0024537C" w:rsidRDefault="0024537C" w:rsidP="00547FEF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:rsidR="00654040" w:rsidRDefault="00654040" w:rsidP="00547FEF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</w:t>
      </w:r>
      <w:r w:rsidR="00547FEF">
        <w:rPr>
          <w:rFonts w:ascii="Arial" w:hAnsi="Arial" w:cs="Arial"/>
          <w:b/>
          <w:bCs/>
          <w:sz w:val="18"/>
          <w:szCs w:val="18"/>
        </w:rPr>
        <w:t>tie betreffende</w:t>
      </w:r>
      <w:r w:rsidR="00EC02BE">
        <w:rPr>
          <w:rFonts w:ascii="Arial" w:hAnsi="Arial" w:cs="Arial"/>
          <w:b/>
          <w:bCs/>
          <w:sz w:val="18"/>
          <w:szCs w:val="18"/>
        </w:rPr>
        <w:t xml:space="preserve"> mogelijke</w:t>
      </w:r>
      <w:r w:rsidR="00547FEF">
        <w:rPr>
          <w:rFonts w:ascii="Arial" w:hAnsi="Arial" w:cs="Arial"/>
          <w:b/>
          <w:bCs/>
          <w:sz w:val="18"/>
          <w:szCs w:val="18"/>
        </w:rPr>
        <w:t xml:space="preserve"> </w:t>
      </w:r>
      <w:r w:rsidR="00547FEF" w:rsidRPr="001D5654">
        <w:rPr>
          <w:rFonts w:ascii="Arial" w:hAnsi="Arial" w:cs="Arial"/>
          <w:b/>
          <w:bCs/>
          <w:i/>
          <w:sz w:val="18"/>
          <w:szCs w:val="18"/>
        </w:rPr>
        <w:t xml:space="preserve">onderaannemers </w:t>
      </w:r>
    </w:p>
    <w:p w:rsidR="00654040" w:rsidRDefault="00EC02BE" w:rsidP="0065404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Bent u met uw </w:t>
      </w:r>
      <w:r w:rsidR="00654040">
        <w:rPr>
          <w:rFonts w:ascii="Arial" w:hAnsi="Arial" w:cs="Arial"/>
          <w:sz w:val="18"/>
          <w:szCs w:val="18"/>
        </w:rPr>
        <w:t xml:space="preserve"> ondernem</w:t>
      </w:r>
      <w:r>
        <w:rPr>
          <w:rFonts w:ascii="Arial" w:hAnsi="Arial" w:cs="Arial"/>
          <w:sz w:val="18"/>
          <w:szCs w:val="18"/>
        </w:rPr>
        <w:t>ing</w:t>
      </w:r>
      <w:r w:rsidR="00654040">
        <w:rPr>
          <w:rFonts w:ascii="Arial" w:hAnsi="Arial" w:cs="Arial"/>
          <w:sz w:val="18"/>
          <w:szCs w:val="18"/>
        </w:rPr>
        <w:t xml:space="preserve"> van plan een gedeelte van de opdracht in onderaanneming </w:t>
      </w:r>
      <w:r>
        <w:rPr>
          <w:rFonts w:ascii="Arial" w:hAnsi="Arial" w:cs="Arial"/>
          <w:sz w:val="18"/>
          <w:szCs w:val="18"/>
        </w:rPr>
        <w:t xml:space="preserve">door </w:t>
      </w:r>
      <w:r w:rsidR="00654040">
        <w:rPr>
          <w:rFonts w:ascii="Arial" w:hAnsi="Arial" w:cs="Arial"/>
          <w:sz w:val="18"/>
          <w:szCs w:val="18"/>
        </w:rPr>
        <w:t xml:space="preserve">derden te </w:t>
      </w:r>
      <w:r>
        <w:rPr>
          <w:rFonts w:ascii="Arial" w:hAnsi="Arial" w:cs="Arial"/>
          <w:sz w:val="18"/>
          <w:szCs w:val="18"/>
        </w:rPr>
        <w:t>laten uitvoeren</w:t>
      </w:r>
      <w:r w:rsidR="00D80EE9">
        <w:rPr>
          <w:rFonts w:ascii="Arial" w:hAnsi="Arial" w:cs="Arial"/>
          <w:sz w:val="18"/>
          <w:szCs w:val="18"/>
        </w:rPr>
        <w:t xml:space="preserve"> (ja/nee)</w:t>
      </w:r>
      <w:r w:rsidR="00654040">
        <w:rPr>
          <w:rFonts w:ascii="Arial" w:hAnsi="Arial" w:cs="Arial"/>
          <w:sz w:val="18"/>
          <w:szCs w:val="18"/>
        </w:rPr>
        <w:t>?</w:t>
      </w:r>
      <w:r w:rsidR="0024537C">
        <w:rPr>
          <w:rFonts w:ascii="Arial" w:hAnsi="Arial" w:cs="Arial"/>
          <w:sz w:val="18"/>
          <w:szCs w:val="18"/>
        </w:rPr>
        <w:t xml:space="preserve"> </w:t>
      </w:r>
    </w:p>
    <w:p w:rsidR="00D80EE9" w:rsidRDefault="00D80EE9" w:rsidP="0065404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:rsidR="00654040" w:rsidRDefault="00EC02BE" w:rsidP="0065404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bookmarkStart w:id="0" w:name="_GoBack"/>
      <w:r>
        <w:rPr>
          <w:rFonts w:ascii="Arial" w:hAnsi="Arial" w:cs="Arial"/>
          <w:b/>
          <w:bCs/>
          <w:sz w:val="18"/>
          <w:szCs w:val="18"/>
        </w:rPr>
        <w:t xml:space="preserve">Indien </w:t>
      </w:r>
      <w:r w:rsidR="00654040">
        <w:rPr>
          <w:rFonts w:ascii="Arial" w:hAnsi="Arial" w:cs="Arial"/>
          <w:b/>
          <w:bCs/>
          <w:sz w:val="18"/>
          <w:szCs w:val="18"/>
        </w:rPr>
        <w:t xml:space="preserve">ja, </w:t>
      </w:r>
      <w:r w:rsidR="00654040">
        <w:rPr>
          <w:rFonts w:ascii="Arial" w:hAnsi="Arial" w:cs="Arial"/>
          <w:sz w:val="18"/>
          <w:szCs w:val="18"/>
        </w:rPr>
        <w:t>noem</w:t>
      </w:r>
      <w:r w:rsidR="004232D0">
        <w:rPr>
          <w:rFonts w:ascii="Arial" w:hAnsi="Arial" w:cs="Arial"/>
          <w:sz w:val="18"/>
          <w:szCs w:val="18"/>
        </w:rPr>
        <w:t xml:space="preserve"> </w:t>
      </w:r>
      <w:r w:rsidR="00654040">
        <w:rPr>
          <w:rFonts w:ascii="Arial" w:hAnsi="Arial" w:cs="Arial"/>
          <w:sz w:val="18"/>
          <w:szCs w:val="18"/>
        </w:rPr>
        <w:t>de onderaannemers die worden voorgesteld</w:t>
      </w:r>
      <w:r w:rsidR="007E0DF3">
        <w:rPr>
          <w:rFonts w:ascii="Arial" w:hAnsi="Arial" w:cs="Arial"/>
          <w:sz w:val="18"/>
          <w:szCs w:val="18"/>
        </w:rPr>
        <w:t>, én beschrijf welk deel van de opdracht de betreffende onderaann</w:t>
      </w:r>
      <w:r w:rsidR="008018DA">
        <w:rPr>
          <w:rFonts w:ascii="Arial" w:hAnsi="Arial" w:cs="Arial"/>
          <w:sz w:val="18"/>
          <w:szCs w:val="18"/>
        </w:rPr>
        <w:t>e</w:t>
      </w:r>
      <w:r w:rsidR="007E0DF3">
        <w:rPr>
          <w:rFonts w:ascii="Arial" w:hAnsi="Arial" w:cs="Arial"/>
          <w:sz w:val="18"/>
          <w:szCs w:val="18"/>
        </w:rPr>
        <w:t>mer verricht</w:t>
      </w:r>
      <w:r w:rsidR="00654040">
        <w:rPr>
          <w:rFonts w:ascii="Arial" w:hAnsi="Arial" w:cs="Arial"/>
          <w:sz w:val="18"/>
          <w:szCs w:val="18"/>
        </w:rPr>
        <w:t>:</w:t>
      </w:r>
    </w:p>
    <w:p w:rsidR="00D80EE9" w:rsidRDefault="00D80EE9" w:rsidP="0065404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1)………………………………………………………………………………………</w:t>
      </w:r>
    </w:p>
    <w:p w:rsidR="007E0DF3" w:rsidRDefault="007E0DF3" w:rsidP="0065404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7E0DF3" w:rsidRDefault="007E0DF3" w:rsidP="0065404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………………………………………………………………………………………….</w:t>
      </w:r>
    </w:p>
    <w:p w:rsidR="007E0DF3" w:rsidRDefault="007E0DF3" w:rsidP="0065404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D80EE9" w:rsidRDefault="00D80EE9" w:rsidP="0065404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2)………………………………………………………………………………………</w:t>
      </w:r>
    </w:p>
    <w:p w:rsidR="007E0DF3" w:rsidRDefault="007E0DF3" w:rsidP="0065404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7E0DF3" w:rsidRDefault="007E0DF3" w:rsidP="0065404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…………………………………………………………………………………………..</w:t>
      </w:r>
    </w:p>
    <w:p w:rsidR="007E0DF3" w:rsidRDefault="007E0DF3" w:rsidP="0065404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D80EE9" w:rsidRDefault="00D80EE9" w:rsidP="0065404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3)………………………………………………………………………………………</w:t>
      </w:r>
    </w:p>
    <w:p w:rsidR="007E0DF3" w:rsidRDefault="007E0DF3" w:rsidP="0065404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7E0DF3" w:rsidRDefault="007E0DF3" w:rsidP="0065404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…………………………………………………………………………………………..</w:t>
      </w:r>
    </w:p>
    <w:p w:rsidR="007E0DF3" w:rsidRDefault="007E0DF3" w:rsidP="0065404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D80EE9" w:rsidRDefault="00D80EE9" w:rsidP="0065404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4)………………………………………………………………………………………</w:t>
      </w:r>
    </w:p>
    <w:p w:rsidR="007E0DF3" w:rsidRDefault="007E0DF3" w:rsidP="0065404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7E0DF3" w:rsidRDefault="007E0DF3" w:rsidP="0065404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…………………………………………………………………………………………..</w:t>
      </w:r>
    </w:p>
    <w:p w:rsidR="007E0DF3" w:rsidRDefault="007E0DF3" w:rsidP="0065404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D80EE9" w:rsidRDefault="00D80EE9" w:rsidP="0065404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5)………………………………………………………………………………………</w:t>
      </w:r>
    </w:p>
    <w:bookmarkEnd w:id="0"/>
    <w:p w:rsidR="00EA5E0E" w:rsidRDefault="00EA5E0E" w:rsidP="00EA5E0E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18"/>
          <w:szCs w:val="18"/>
        </w:rPr>
      </w:pPr>
    </w:p>
    <w:p w:rsidR="00654040" w:rsidRDefault="00654040" w:rsidP="005F4FED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0C0DD2" w:rsidRDefault="000C0DD2" w:rsidP="00654040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:rsidR="00654040" w:rsidRDefault="00654040" w:rsidP="0065404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4232D0" w:rsidRDefault="004232D0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8"/>
          <w:szCs w:val="28"/>
        </w:rPr>
      </w:pPr>
    </w:p>
    <w:p w:rsidR="00B879BD" w:rsidRDefault="00B879BD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Uitsluitingsgronden</w:t>
      </w:r>
    </w:p>
    <w:p w:rsidR="00B879BD" w:rsidRDefault="00B879BD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8"/>
          <w:szCs w:val="28"/>
        </w:rPr>
      </w:pPr>
    </w:p>
    <w:p w:rsidR="00B879BD" w:rsidRPr="00F06096" w:rsidRDefault="00B879BD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iCs/>
          <w:sz w:val="18"/>
          <w:szCs w:val="18"/>
        </w:rPr>
      </w:pPr>
      <w:r w:rsidRPr="00F06096">
        <w:rPr>
          <w:rFonts w:ascii="Arial" w:hAnsi="Arial" w:cs="Arial"/>
          <w:b/>
          <w:iCs/>
          <w:sz w:val="18"/>
          <w:szCs w:val="18"/>
        </w:rPr>
        <w:t>Bij deze aanbestedingsprocedure zijn de volgende uitsluitingsgronden van toepassing:</w:t>
      </w:r>
    </w:p>
    <w:p w:rsidR="00B879BD" w:rsidRPr="00A05E4F" w:rsidRDefault="00B879BD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iCs/>
          <w:sz w:val="18"/>
          <w:szCs w:val="18"/>
        </w:rPr>
      </w:pPr>
      <w:r w:rsidRPr="00A05E4F">
        <w:rPr>
          <w:rFonts w:ascii="Arial" w:hAnsi="Arial" w:cs="Arial"/>
          <w:b/>
          <w:iCs/>
          <w:sz w:val="18"/>
          <w:szCs w:val="18"/>
        </w:rPr>
        <w:t>1.   Deelneming aan een criminele organisatie</w:t>
      </w:r>
    </w:p>
    <w:p w:rsidR="00B879BD" w:rsidRPr="00A05E4F" w:rsidRDefault="00B879BD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iCs/>
          <w:sz w:val="18"/>
          <w:szCs w:val="18"/>
        </w:rPr>
      </w:pPr>
      <w:r w:rsidRPr="00A05E4F">
        <w:rPr>
          <w:rFonts w:ascii="Arial" w:hAnsi="Arial" w:cs="Arial"/>
          <w:b/>
          <w:iCs/>
          <w:sz w:val="18"/>
          <w:szCs w:val="18"/>
        </w:rPr>
        <w:t>2.   Corruptie</w:t>
      </w:r>
    </w:p>
    <w:p w:rsidR="00B879BD" w:rsidRPr="00A05E4F" w:rsidRDefault="00B879BD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iCs/>
          <w:sz w:val="18"/>
          <w:szCs w:val="18"/>
        </w:rPr>
      </w:pPr>
      <w:r w:rsidRPr="00A05E4F">
        <w:rPr>
          <w:rFonts w:ascii="Arial" w:hAnsi="Arial" w:cs="Arial"/>
          <w:b/>
          <w:iCs/>
          <w:sz w:val="18"/>
          <w:szCs w:val="18"/>
        </w:rPr>
        <w:t>3.   Fraude</w:t>
      </w:r>
    </w:p>
    <w:p w:rsidR="00B879BD" w:rsidRPr="00A05E4F" w:rsidRDefault="00B879BD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iCs/>
          <w:sz w:val="18"/>
          <w:szCs w:val="18"/>
        </w:rPr>
      </w:pPr>
      <w:r w:rsidRPr="00A05E4F">
        <w:rPr>
          <w:rFonts w:ascii="Arial" w:hAnsi="Arial" w:cs="Arial"/>
          <w:b/>
          <w:iCs/>
          <w:sz w:val="18"/>
          <w:szCs w:val="18"/>
        </w:rPr>
        <w:t>4.   Terroristische misdrijven of strafbare feiten in verband met terroristische activiteiten</w:t>
      </w:r>
    </w:p>
    <w:p w:rsidR="00B879BD" w:rsidRPr="00A05E4F" w:rsidRDefault="00B879BD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iCs/>
          <w:sz w:val="18"/>
          <w:szCs w:val="18"/>
        </w:rPr>
      </w:pPr>
      <w:r w:rsidRPr="00A05E4F">
        <w:rPr>
          <w:rFonts w:ascii="Arial" w:hAnsi="Arial" w:cs="Arial"/>
          <w:b/>
          <w:iCs/>
          <w:sz w:val="18"/>
          <w:szCs w:val="18"/>
        </w:rPr>
        <w:t>5.   Witwassen van geld of financiering van terrorisme</w:t>
      </w:r>
    </w:p>
    <w:p w:rsidR="00B879BD" w:rsidRDefault="00B879BD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iCs/>
          <w:sz w:val="18"/>
          <w:szCs w:val="18"/>
        </w:rPr>
      </w:pPr>
      <w:r w:rsidRPr="00A05E4F">
        <w:rPr>
          <w:rFonts w:ascii="Arial" w:hAnsi="Arial" w:cs="Arial"/>
          <w:b/>
          <w:iCs/>
          <w:sz w:val="18"/>
          <w:szCs w:val="18"/>
        </w:rPr>
        <w:t>6.   Kinderarbeid en andere vormen van mensenhandel</w:t>
      </w:r>
    </w:p>
    <w:p w:rsidR="00B879BD" w:rsidRDefault="00B879BD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18"/>
          <w:szCs w:val="18"/>
        </w:rPr>
      </w:pPr>
      <w:r w:rsidRPr="00A05E4F">
        <w:rPr>
          <w:rFonts w:ascii="Arial" w:hAnsi="Arial" w:cs="Arial"/>
          <w:b/>
          <w:iCs/>
          <w:sz w:val="18"/>
          <w:szCs w:val="18"/>
        </w:rPr>
        <w:t xml:space="preserve">7.   </w:t>
      </w:r>
      <w:r w:rsidRPr="00A05E4F">
        <w:rPr>
          <w:rFonts w:ascii="Arial" w:hAnsi="Arial" w:cs="Arial"/>
          <w:b/>
          <w:sz w:val="18"/>
          <w:szCs w:val="18"/>
        </w:rPr>
        <w:t>Schending verplichtingen o.b.v. milieu-, sociaal- of arbeidsrecht</w:t>
      </w:r>
    </w:p>
    <w:p w:rsidR="00B879BD" w:rsidRPr="00A05E4F" w:rsidRDefault="00B879BD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18"/>
          <w:szCs w:val="18"/>
        </w:rPr>
      </w:pPr>
      <w:r w:rsidRPr="00A05E4F">
        <w:rPr>
          <w:rFonts w:ascii="Arial" w:hAnsi="Arial" w:cs="Arial"/>
          <w:b/>
          <w:sz w:val="18"/>
          <w:szCs w:val="18"/>
        </w:rPr>
        <w:t>8.   Faillissement, insolventie of gelijksoortig</w:t>
      </w:r>
    </w:p>
    <w:p w:rsidR="00B879BD" w:rsidRDefault="00B879BD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18"/>
          <w:szCs w:val="18"/>
        </w:rPr>
      </w:pPr>
      <w:r w:rsidRPr="00A05E4F">
        <w:rPr>
          <w:rFonts w:ascii="Arial" w:hAnsi="Arial" w:cs="Arial"/>
          <w:b/>
          <w:sz w:val="18"/>
          <w:szCs w:val="18"/>
        </w:rPr>
        <w:t>9.   Ernstige beroepsfout</w:t>
      </w:r>
    </w:p>
    <w:p w:rsidR="00B879BD" w:rsidRDefault="00B879BD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18"/>
          <w:szCs w:val="18"/>
        </w:rPr>
      </w:pPr>
      <w:r w:rsidRPr="00A05E4F">
        <w:rPr>
          <w:rFonts w:ascii="Arial" w:hAnsi="Arial" w:cs="Arial"/>
          <w:b/>
          <w:sz w:val="18"/>
          <w:szCs w:val="18"/>
        </w:rPr>
        <w:t>10. Vervalsing van de mededinging</w:t>
      </w:r>
    </w:p>
    <w:p w:rsidR="00B879BD" w:rsidRDefault="00B879BD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18"/>
          <w:szCs w:val="18"/>
        </w:rPr>
      </w:pPr>
      <w:r w:rsidRPr="00A05E4F">
        <w:rPr>
          <w:rFonts w:ascii="Arial" w:hAnsi="Arial" w:cs="Arial"/>
          <w:b/>
          <w:sz w:val="18"/>
          <w:szCs w:val="18"/>
        </w:rPr>
        <w:t>11. Belangenconflict</w:t>
      </w:r>
    </w:p>
    <w:p w:rsidR="00B879BD" w:rsidRDefault="00B879BD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12</w:t>
      </w:r>
      <w:r w:rsidRPr="00A05E4F">
        <w:rPr>
          <w:rFonts w:ascii="Arial" w:hAnsi="Arial" w:cs="Arial"/>
          <w:b/>
          <w:sz w:val="18"/>
          <w:szCs w:val="18"/>
        </w:rPr>
        <w:t>. Prestaties uit het verleden</w:t>
      </w:r>
    </w:p>
    <w:p w:rsidR="00B879BD" w:rsidRDefault="00B879BD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13</w:t>
      </w:r>
      <w:r w:rsidRPr="00A05E4F">
        <w:rPr>
          <w:rFonts w:ascii="Arial" w:hAnsi="Arial" w:cs="Arial"/>
          <w:b/>
          <w:sz w:val="18"/>
          <w:szCs w:val="18"/>
        </w:rPr>
        <w:t xml:space="preserve"> Valse verklaring</w:t>
      </w:r>
    </w:p>
    <w:p w:rsidR="00B879BD" w:rsidRDefault="00B879BD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14</w:t>
      </w:r>
      <w:r w:rsidRPr="00A05E4F">
        <w:rPr>
          <w:rFonts w:ascii="Arial" w:hAnsi="Arial" w:cs="Arial"/>
          <w:b/>
          <w:sz w:val="18"/>
          <w:szCs w:val="18"/>
        </w:rPr>
        <w:t>. Onrechtmatige beïnvloeding</w:t>
      </w:r>
    </w:p>
    <w:p w:rsidR="00B879BD" w:rsidRDefault="00B15EE6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15</w:t>
      </w:r>
      <w:r w:rsidR="00CA4282">
        <w:rPr>
          <w:rFonts w:ascii="Arial" w:hAnsi="Arial" w:cs="Arial"/>
          <w:b/>
          <w:sz w:val="18"/>
          <w:szCs w:val="18"/>
        </w:rPr>
        <w:t>. Niet/te late b</w:t>
      </w:r>
      <w:r w:rsidR="00B879BD" w:rsidRPr="00A05E4F">
        <w:rPr>
          <w:rFonts w:ascii="Arial" w:hAnsi="Arial" w:cs="Arial"/>
          <w:b/>
          <w:sz w:val="18"/>
          <w:szCs w:val="18"/>
        </w:rPr>
        <w:t>etaling van belastingen of sociale premies</w:t>
      </w:r>
    </w:p>
    <w:p w:rsidR="00BF27C0" w:rsidRDefault="00BF27C0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B879BD" w:rsidRDefault="00C24546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Bevestigt </w:t>
      </w:r>
      <w:r w:rsidR="00B879BD">
        <w:rPr>
          <w:rFonts w:ascii="Arial" w:hAnsi="Arial" w:cs="Arial"/>
          <w:sz w:val="18"/>
          <w:szCs w:val="18"/>
        </w:rPr>
        <w:t>ondernemer dat:</w:t>
      </w:r>
    </w:p>
    <w:p w:rsidR="00B879BD" w:rsidRDefault="00C24546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Men</w:t>
      </w:r>
      <w:r w:rsidR="00B879BD">
        <w:rPr>
          <w:rFonts w:ascii="Arial" w:hAnsi="Arial" w:cs="Arial"/>
          <w:sz w:val="18"/>
          <w:szCs w:val="18"/>
        </w:rPr>
        <w:t xml:space="preserve"> </w:t>
      </w:r>
      <w:r w:rsidR="00BF27C0">
        <w:rPr>
          <w:rFonts w:ascii="Arial" w:hAnsi="Arial" w:cs="Arial"/>
          <w:sz w:val="18"/>
          <w:szCs w:val="18"/>
        </w:rPr>
        <w:t>zich niet schuldig heeft gemaakt aan een van bovengenoemde uitsluitingsgronden.</w:t>
      </w:r>
      <w:r w:rsidR="00B879BD">
        <w:rPr>
          <w:rFonts w:ascii="Arial" w:hAnsi="Arial" w:cs="Arial"/>
          <w:sz w:val="18"/>
          <w:szCs w:val="18"/>
        </w:rPr>
        <w:t xml:space="preserve"> (ja/nee)?</w:t>
      </w:r>
    </w:p>
    <w:p w:rsidR="00B879BD" w:rsidRDefault="00B879BD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…………………………………………………………………………………………………………………………………..</w:t>
      </w:r>
    </w:p>
    <w:p w:rsidR="00B879BD" w:rsidRDefault="00B879BD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…………………………………………………………………………………………………………………………………..</w:t>
      </w:r>
    </w:p>
    <w:p w:rsidR="00B879BD" w:rsidRPr="000C0DD2" w:rsidRDefault="00B879BD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…………………………………………………………………………………………………………………………………..</w:t>
      </w:r>
    </w:p>
    <w:p w:rsidR="00B879BD" w:rsidRDefault="00B879BD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18"/>
          <w:szCs w:val="18"/>
        </w:rPr>
      </w:pPr>
    </w:p>
    <w:p w:rsidR="00B879BD" w:rsidRPr="00A05E4F" w:rsidRDefault="00B879BD" w:rsidP="00B879B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iCs/>
          <w:sz w:val="18"/>
          <w:szCs w:val="18"/>
        </w:rPr>
      </w:pPr>
    </w:p>
    <w:p w:rsidR="00A7490E" w:rsidRPr="00A05E4F" w:rsidRDefault="00A7490E" w:rsidP="00F06096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18"/>
          <w:szCs w:val="18"/>
        </w:rPr>
      </w:pPr>
    </w:p>
    <w:p w:rsidR="004B6B23" w:rsidRDefault="004B6B23" w:rsidP="004B6B2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Slotopmerkingen</w:t>
      </w:r>
    </w:p>
    <w:p w:rsidR="004B6B23" w:rsidRPr="007B2CDF" w:rsidRDefault="006174DD" w:rsidP="007B2CDF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Ondergetekende</w:t>
      </w:r>
      <w:r w:rsidR="004B6B23" w:rsidRPr="007B2CDF">
        <w:rPr>
          <w:rFonts w:ascii="Arial" w:hAnsi="Arial" w:cs="Arial"/>
          <w:sz w:val="18"/>
          <w:szCs w:val="18"/>
        </w:rPr>
        <w:t xml:space="preserve"> verklaart</w:t>
      </w:r>
      <w:r>
        <w:rPr>
          <w:rFonts w:ascii="Arial" w:hAnsi="Arial" w:cs="Arial"/>
          <w:sz w:val="18"/>
          <w:szCs w:val="18"/>
        </w:rPr>
        <w:t xml:space="preserve"> </w:t>
      </w:r>
      <w:r w:rsidR="004B6B23" w:rsidRPr="007B2CDF">
        <w:rPr>
          <w:rFonts w:ascii="Arial" w:hAnsi="Arial" w:cs="Arial"/>
          <w:sz w:val="18"/>
          <w:szCs w:val="18"/>
        </w:rPr>
        <w:t xml:space="preserve"> formeel dat de door hem verstrekte</w:t>
      </w:r>
      <w:r w:rsidR="007B2CDF" w:rsidRPr="007B2CDF">
        <w:rPr>
          <w:rFonts w:ascii="Arial" w:hAnsi="Arial" w:cs="Arial"/>
          <w:sz w:val="18"/>
          <w:szCs w:val="18"/>
        </w:rPr>
        <w:t xml:space="preserve"> </w:t>
      </w:r>
      <w:r w:rsidR="004B6B23" w:rsidRPr="007B2CDF">
        <w:rPr>
          <w:rFonts w:ascii="Arial" w:hAnsi="Arial" w:cs="Arial"/>
          <w:sz w:val="18"/>
          <w:szCs w:val="18"/>
        </w:rPr>
        <w:t>informatie ac</w:t>
      </w:r>
      <w:r>
        <w:rPr>
          <w:rFonts w:ascii="Arial" w:hAnsi="Arial" w:cs="Arial"/>
          <w:sz w:val="18"/>
          <w:szCs w:val="18"/>
        </w:rPr>
        <w:t>curaat en correct is en dat hij  zich volledig bewust is</w:t>
      </w:r>
      <w:r w:rsidR="004B6B23" w:rsidRPr="007B2CDF">
        <w:rPr>
          <w:rFonts w:ascii="Arial" w:hAnsi="Arial" w:cs="Arial"/>
          <w:sz w:val="18"/>
          <w:szCs w:val="18"/>
        </w:rPr>
        <w:t xml:space="preserve"> van de consequenties van het afleggen van</w:t>
      </w:r>
      <w:r w:rsidR="007B2CDF" w:rsidRPr="007B2CDF">
        <w:rPr>
          <w:rFonts w:ascii="Arial" w:hAnsi="Arial" w:cs="Arial"/>
          <w:sz w:val="18"/>
          <w:szCs w:val="18"/>
        </w:rPr>
        <w:t xml:space="preserve"> </w:t>
      </w:r>
      <w:r w:rsidR="004B6B23" w:rsidRPr="007B2CDF">
        <w:rPr>
          <w:rFonts w:ascii="Arial" w:hAnsi="Arial" w:cs="Arial"/>
          <w:sz w:val="18"/>
          <w:szCs w:val="18"/>
        </w:rPr>
        <w:t>een valse verklaring.</w:t>
      </w:r>
    </w:p>
    <w:p w:rsidR="007B2CDF" w:rsidRPr="007B2CDF" w:rsidRDefault="006174DD" w:rsidP="004B6B23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Ondergetekende verklaart</w:t>
      </w:r>
      <w:r w:rsidR="004B6B23" w:rsidRPr="007B2CDF">
        <w:rPr>
          <w:rFonts w:ascii="Arial" w:hAnsi="Arial" w:cs="Arial"/>
          <w:sz w:val="18"/>
          <w:szCs w:val="18"/>
        </w:rPr>
        <w:t xml:space="preserve"> formeel desgevraagd en onverwijld de hiervoor bedoelde certificaten en</w:t>
      </w:r>
      <w:r w:rsidR="007B2CDF">
        <w:rPr>
          <w:rFonts w:ascii="Arial" w:hAnsi="Arial" w:cs="Arial"/>
          <w:sz w:val="18"/>
          <w:szCs w:val="18"/>
        </w:rPr>
        <w:t xml:space="preserve"> </w:t>
      </w:r>
      <w:r w:rsidR="004B6B23" w:rsidRPr="007B2CDF">
        <w:rPr>
          <w:rFonts w:ascii="Arial" w:hAnsi="Arial" w:cs="Arial"/>
          <w:sz w:val="18"/>
          <w:szCs w:val="18"/>
        </w:rPr>
        <w:t>andere vormen van bewijsstukk</w:t>
      </w:r>
      <w:r>
        <w:rPr>
          <w:rFonts w:ascii="Arial" w:hAnsi="Arial" w:cs="Arial"/>
          <w:sz w:val="18"/>
          <w:szCs w:val="18"/>
        </w:rPr>
        <w:t>en te kunnen overleggen.</w:t>
      </w:r>
    </w:p>
    <w:p w:rsidR="004B6B23" w:rsidRDefault="006174DD" w:rsidP="004B6B23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Ondergetekende stemt</w:t>
      </w:r>
      <w:r w:rsidR="004B6B23" w:rsidRPr="007B2CDF">
        <w:rPr>
          <w:rFonts w:ascii="Arial" w:hAnsi="Arial" w:cs="Arial"/>
          <w:sz w:val="18"/>
          <w:szCs w:val="18"/>
        </w:rPr>
        <w:t xml:space="preserve"> er formeel mee in dat de aanbestedende dienst </w:t>
      </w:r>
      <w:r w:rsidR="007B2CDF">
        <w:rPr>
          <w:rFonts w:ascii="Arial" w:hAnsi="Arial" w:cs="Arial"/>
          <w:sz w:val="18"/>
          <w:szCs w:val="18"/>
        </w:rPr>
        <w:t xml:space="preserve"> </w:t>
      </w:r>
      <w:r w:rsidR="004B6B23" w:rsidRPr="007B2CDF">
        <w:rPr>
          <w:rFonts w:ascii="Arial" w:hAnsi="Arial" w:cs="Arial"/>
          <w:sz w:val="18"/>
          <w:szCs w:val="18"/>
        </w:rPr>
        <w:t>toegang krijgt tot stukken tot staving van de informatie die is verstrekt in</w:t>
      </w:r>
      <w:r w:rsidR="000C0DD2">
        <w:rPr>
          <w:rFonts w:ascii="Arial" w:hAnsi="Arial" w:cs="Arial"/>
          <w:sz w:val="18"/>
          <w:szCs w:val="18"/>
        </w:rPr>
        <w:t xml:space="preserve"> deze Eigen Verklaring </w:t>
      </w:r>
      <w:r w:rsidR="004B6B23" w:rsidRPr="000C0DD2">
        <w:rPr>
          <w:rFonts w:ascii="Arial" w:hAnsi="Arial" w:cs="Arial"/>
          <w:sz w:val="18"/>
          <w:szCs w:val="18"/>
        </w:rPr>
        <w:t>met het oog op de onderhavige aanbestedingsprocedure.</w:t>
      </w:r>
    </w:p>
    <w:p w:rsidR="00D67D91" w:rsidRPr="000C0DD2" w:rsidRDefault="00D67D91" w:rsidP="004B6B23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Ondergetekende verklaart formeel dat hij akkoord gaat met de opdracht, gestelde eisen en de concept overeenkomst.</w:t>
      </w:r>
    </w:p>
    <w:p w:rsidR="007B2CDF" w:rsidRDefault="007B2CDF" w:rsidP="004B6B23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iCs/>
          <w:sz w:val="18"/>
          <w:szCs w:val="18"/>
        </w:rPr>
      </w:pPr>
    </w:p>
    <w:p w:rsidR="000C0DD2" w:rsidRDefault="000C0DD2" w:rsidP="004B6B2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0C0DD2" w:rsidRDefault="000C0DD2" w:rsidP="004B6B2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4B6B23" w:rsidRDefault="004B6B23" w:rsidP="004B6B2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Plaats: </w:t>
      </w:r>
      <w:r w:rsidR="007B2CDF">
        <w:rPr>
          <w:rFonts w:ascii="Arial" w:hAnsi="Arial" w:cs="Arial"/>
          <w:sz w:val="18"/>
          <w:szCs w:val="18"/>
        </w:rPr>
        <w:t>……………………………………………..</w:t>
      </w:r>
      <w:r w:rsidR="007B2CDF">
        <w:rPr>
          <w:rFonts w:ascii="Arial" w:hAnsi="Arial" w:cs="Arial"/>
          <w:sz w:val="18"/>
          <w:szCs w:val="18"/>
        </w:rPr>
        <w:tab/>
      </w:r>
      <w:r w:rsidR="007B2CD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Datum:</w:t>
      </w:r>
      <w:r w:rsidR="007B2CDF">
        <w:rPr>
          <w:rFonts w:ascii="Arial" w:hAnsi="Arial" w:cs="Arial"/>
          <w:sz w:val="18"/>
          <w:szCs w:val="18"/>
        </w:rPr>
        <w:t xml:space="preserve"> ……………………………………..</w:t>
      </w:r>
    </w:p>
    <w:p w:rsidR="004B6B23" w:rsidRDefault="004B6B23" w:rsidP="004B6B2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Naam:</w:t>
      </w:r>
      <w:r w:rsidR="007B2CDF">
        <w:rPr>
          <w:rFonts w:ascii="Arial" w:hAnsi="Arial" w:cs="Arial"/>
          <w:sz w:val="18"/>
          <w:szCs w:val="18"/>
        </w:rPr>
        <w:t xml:space="preserve"> ……………………………………………..</w:t>
      </w:r>
    </w:p>
    <w:p w:rsidR="004B6B23" w:rsidRDefault="004B6B23" w:rsidP="004B6B2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Functie: </w:t>
      </w:r>
      <w:r w:rsidR="007B2CDF">
        <w:rPr>
          <w:rFonts w:ascii="Arial" w:hAnsi="Arial" w:cs="Arial"/>
          <w:sz w:val="18"/>
          <w:szCs w:val="18"/>
        </w:rPr>
        <w:t>……………………………………………</w:t>
      </w:r>
      <w:r w:rsidR="007B2CDF">
        <w:rPr>
          <w:rFonts w:ascii="Arial" w:hAnsi="Arial" w:cs="Arial"/>
          <w:sz w:val="18"/>
          <w:szCs w:val="18"/>
        </w:rPr>
        <w:tab/>
      </w:r>
      <w:r w:rsidR="007B2CD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Handtekening:</w:t>
      </w:r>
    </w:p>
    <w:p w:rsidR="007B2CDF" w:rsidRDefault="007B2CDF" w:rsidP="004B6B2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7B2CDF" w:rsidRDefault="007B2CDF" w:rsidP="004B6B2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p w:rsidR="004B6B23" w:rsidRPr="000C0DD2" w:rsidRDefault="004B6B23" w:rsidP="004B6B23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8"/>
          <w:szCs w:val="18"/>
        </w:rPr>
      </w:pPr>
    </w:p>
    <w:sectPr w:rsidR="004B6B23" w:rsidRPr="000C0D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11D" w:rsidRDefault="0085611D" w:rsidP="00F91A8A">
      <w:pPr>
        <w:spacing w:line="240" w:lineRule="auto"/>
      </w:pPr>
      <w:r>
        <w:separator/>
      </w:r>
    </w:p>
  </w:endnote>
  <w:endnote w:type="continuationSeparator" w:id="0">
    <w:p w:rsidR="0085611D" w:rsidRDefault="0085611D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435295"/>
      <w:docPartObj>
        <w:docPartGallery w:val="Page Numbers (Bottom of Page)"/>
        <w:docPartUnique/>
      </w:docPartObj>
    </w:sdtPr>
    <w:sdtEndPr/>
    <w:sdtContent>
      <w:p w:rsidR="00762E98" w:rsidRDefault="00762E98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8E8">
          <w:rPr>
            <w:noProof/>
          </w:rPr>
          <w:t>2</w:t>
        </w:r>
        <w:r>
          <w:fldChar w:fldCharType="end"/>
        </w:r>
      </w:p>
    </w:sdtContent>
  </w:sdt>
  <w:p w:rsidR="00591A64" w:rsidRDefault="00591A6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11D" w:rsidRDefault="0085611D" w:rsidP="00F91A8A">
      <w:pPr>
        <w:spacing w:line="240" w:lineRule="auto"/>
      </w:pPr>
      <w:r>
        <w:separator/>
      </w:r>
    </w:p>
  </w:footnote>
  <w:footnote w:type="continuationSeparator" w:id="0">
    <w:p w:rsidR="0085611D" w:rsidRDefault="0085611D" w:rsidP="00F91A8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078D9"/>
    <w:multiLevelType w:val="hybridMultilevel"/>
    <w:tmpl w:val="BEECFA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946E3E"/>
    <w:multiLevelType w:val="hybridMultilevel"/>
    <w:tmpl w:val="5C8E2D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A6F"/>
    <w:rsid w:val="00011A68"/>
    <w:rsid w:val="000C0DD2"/>
    <w:rsid w:val="000E27D1"/>
    <w:rsid w:val="00122315"/>
    <w:rsid w:val="001708D8"/>
    <w:rsid w:val="00183BFF"/>
    <w:rsid w:val="00186254"/>
    <w:rsid w:val="001D5654"/>
    <w:rsid w:val="001F14E8"/>
    <w:rsid w:val="0024537C"/>
    <w:rsid w:val="002D03B4"/>
    <w:rsid w:val="003D1F3F"/>
    <w:rsid w:val="003F241A"/>
    <w:rsid w:val="0040494A"/>
    <w:rsid w:val="004232D0"/>
    <w:rsid w:val="004B6B23"/>
    <w:rsid w:val="004F0CC7"/>
    <w:rsid w:val="00506909"/>
    <w:rsid w:val="00524CA0"/>
    <w:rsid w:val="0053320F"/>
    <w:rsid w:val="005355A5"/>
    <w:rsid w:val="00547FEF"/>
    <w:rsid w:val="00591A64"/>
    <w:rsid w:val="005D1718"/>
    <w:rsid w:val="005F4FED"/>
    <w:rsid w:val="006174DD"/>
    <w:rsid w:val="0063599E"/>
    <w:rsid w:val="006377EC"/>
    <w:rsid w:val="00654040"/>
    <w:rsid w:val="007031BF"/>
    <w:rsid w:val="00747D8B"/>
    <w:rsid w:val="00762E98"/>
    <w:rsid w:val="00766425"/>
    <w:rsid w:val="007A3693"/>
    <w:rsid w:val="007B2CDF"/>
    <w:rsid w:val="007D034A"/>
    <w:rsid w:val="007E0DF3"/>
    <w:rsid w:val="008018DA"/>
    <w:rsid w:val="0085611D"/>
    <w:rsid w:val="00A05E4F"/>
    <w:rsid w:val="00A7490E"/>
    <w:rsid w:val="00A839C6"/>
    <w:rsid w:val="00A92502"/>
    <w:rsid w:val="00A9425F"/>
    <w:rsid w:val="00AE0A6F"/>
    <w:rsid w:val="00B15EE6"/>
    <w:rsid w:val="00B340BE"/>
    <w:rsid w:val="00B85085"/>
    <w:rsid w:val="00B879BD"/>
    <w:rsid w:val="00BA1B56"/>
    <w:rsid w:val="00BB3EE5"/>
    <w:rsid w:val="00BB5181"/>
    <w:rsid w:val="00BC5CD3"/>
    <w:rsid w:val="00BF27C0"/>
    <w:rsid w:val="00BF2A86"/>
    <w:rsid w:val="00C24546"/>
    <w:rsid w:val="00C4694D"/>
    <w:rsid w:val="00C624F1"/>
    <w:rsid w:val="00CA4282"/>
    <w:rsid w:val="00D274BF"/>
    <w:rsid w:val="00D61990"/>
    <w:rsid w:val="00D67D91"/>
    <w:rsid w:val="00D80EE9"/>
    <w:rsid w:val="00E141C8"/>
    <w:rsid w:val="00E1482B"/>
    <w:rsid w:val="00E32079"/>
    <w:rsid w:val="00E32C38"/>
    <w:rsid w:val="00EA5E0E"/>
    <w:rsid w:val="00EC02BE"/>
    <w:rsid w:val="00EE5D57"/>
    <w:rsid w:val="00F06096"/>
    <w:rsid w:val="00F118E8"/>
    <w:rsid w:val="00F5310B"/>
    <w:rsid w:val="00F55371"/>
    <w:rsid w:val="00F91A8A"/>
    <w:rsid w:val="00FB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Lijstalinea">
    <w:name w:val="List Paragraph"/>
    <w:basedOn w:val="Standaard"/>
    <w:uiPriority w:val="34"/>
    <w:qFormat/>
    <w:rsid w:val="00D80EE9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C24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2454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2454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24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2454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245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245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Lijstalinea">
    <w:name w:val="List Paragraph"/>
    <w:basedOn w:val="Standaard"/>
    <w:uiPriority w:val="34"/>
    <w:qFormat/>
    <w:rsid w:val="00D80EE9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C24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2454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2454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24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2454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245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24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63F7F939</Template>
  <TotalTime>0</TotalTime>
  <Pages>2</Pages>
  <Words>643</Words>
  <Characters>3541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Portier, Jennifer (Tilburg)</dc:creator>
  <cp:lastModifiedBy>Portier, Jennifer (Tilburg)</cp:lastModifiedBy>
  <cp:revision>2</cp:revision>
  <dcterms:created xsi:type="dcterms:W3CDTF">2019-04-08T13:58:00Z</dcterms:created>
  <dcterms:modified xsi:type="dcterms:W3CDTF">2019-04-08T13:58:00Z</dcterms:modified>
</cp:coreProperties>
</file>