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8A" w:rsidRPr="00A939F0" w:rsidRDefault="00A939F0" w:rsidP="00BA1B56">
      <w:pPr>
        <w:rPr>
          <w:sz w:val="32"/>
          <w:szCs w:val="32"/>
        </w:rPr>
      </w:pPr>
      <w:bookmarkStart w:id="0" w:name="_GoBack"/>
      <w:bookmarkEnd w:id="0"/>
      <w:r w:rsidRPr="00A939F0">
        <w:rPr>
          <w:sz w:val="32"/>
          <w:szCs w:val="32"/>
        </w:rPr>
        <w:t>Bijlage</w:t>
      </w:r>
      <w:r w:rsidR="00E23D45">
        <w:rPr>
          <w:sz w:val="32"/>
          <w:szCs w:val="32"/>
        </w:rPr>
        <w:t xml:space="preserve"> 3</w:t>
      </w:r>
      <w:r w:rsidRPr="00A939F0">
        <w:rPr>
          <w:sz w:val="32"/>
          <w:szCs w:val="32"/>
        </w:rPr>
        <w:tab/>
        <w:t>Tarieven</w:t>
      </w:r>
      <w:r w:rsidR="00014C6B">
        <w:rPr>
          <w:sz w:val="32"/>
          <w:szCs w:val="32"/>
        </w:rPr>
        <w:t>blad</w:t>
      </w:r>
    </w:p>
    <w:p w:rsidR="00A939F0" w:rsidRDefault="00A939F0" w:rsidP="00BA1B56"/>
    <w:p w:rsidR="00A939F0" w:rsidRDefault="00A939F0" w:rsidP="00BA1B56"/>
    <w:p w:rsidR="00496494" w:rsidRDefault="00496494" w:rsidP="00BA1B56">
      <w:pPr>
        <w:rPr>
          <w:sz w:val="22"/>
        </w:rPr>
      </w:pPr>
      <w:r w:rsidRPr="00DF7D26">
        <w:rPr>
          <w:sz w:val="22"/>
        </w:rPr>
        <w:t>In onderstaande tabellen staan de tarieven voor de arrangement</w:t>
      </w:r>
      <w:r w:rsidR="00DF7D26" w:rsidRPr="00DF7D26">
        <w:rPr>
          <w:sz w:val="22"/>
        </w:rPr>
        <w:t>en</w:t>
      </w:r>
      <w:r w:rsidRPr="00DF7D26">
        <w:rPr>
          <w:sz w:val="22"/>
        </w:rPr>
        <w:t xml:space="preserve"> en module</w:t>
      </w:r>
      <w:r w:rsidR="00DF7D26" w:rsidRPr="00DF7D26">
        <w:rPr>
          <w:sz w:val="22"/>
        </w:rPr>
        <w:t>s</w:t>
      </w:r>
      <w:r w:rsidRPr="00DF7D26">
        <w:rPr>
          <w:sz w:val="22"/>
        </w:rPr>
        <w:t>. De i</w:t>
      </w:r>
      <w:r w:rsidR="00731467">
        <w:rPr>
          <w:sz w:val="22"/>
        </w:rPr>
        <w:t>nhoudelijke omschrijving</w:t>
      </w:r>
      <w:r w:rsidR="00DF7D26" w:rsidRPr="00DF7D26">
        <w:rPr>
          <w:sz w:val="22"/>
        </w:rPr>
        <w:t xml:space="preserve"> is te lezen in het programma van eisen.</w:t>
      </w:r>
    </w:p>
    <w:p w:rsidR="00B966F2" w:rsidRPr="00DF7D26" w:rsidRDefault="00B966F2" w:rsidP="00BA1B56">
      <w:pPr>
        <w:rPr>
          <w:sz w:val="22"/>
        </w:rPr>
      </w:pPr>
    </w:p>
    <w:p w:rsidR="00A939F0" w:rsidRPr="00DF7D26" w:rsidRDefault="00B966F2" w:rsidP="00BA1B56">
      <w:pPr>
        <w:rPr>
          <w:sz w:val="22"/>
        </w:rPr>
      </w:pPr>
      <w:r w:rsidRPr="00B966F2">
        <w:rPr>
          <w:noProof/>
          <w:lang w:eastAsia="nl-NL"/>
        </w:rPr>
        <w:drawing>
          <wp:inline distT="0" distB="0" distL="0" distR="0">
            <wp:extent cx="5438775" cy="21050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E60" w:rsidRPr="00662850" w:rsidRDefault="00662850" w:rsidP="00662850">
      <w:pPr>
        <w:rPr>
          <w:i/>
        </w:rPr>
      </w:pPr>
      <w:r>
        <w:rPr>
          <w:i/>
        </w:rPr>
        <w:t xml:space="preserve">NB. </w:t>
      </w:r>
      <w:r w:rsidR="006E1E60" w:rsidRPr="00662850">
        <w:rPr>
          <w:i/>
        </w:rPr>
        <w:t>De productcodes worden later bekend gemaakt.</w:t>
      </w:r>
    </w:p>
    <w:p w:rsidR="006E1E60" w:rsidRDefault="006E1E60" w:rsidP="005B463E">
      <w:pPr>
        <w:rPr>
          <w:i/>
        </w:rPr>
      </w:pPr>
    </w:p>
    <w:p w:rsidR="00DF7D26" w:rsidRDefault="00DF7D26" w:rsidP="00BA1B56">
      <w:pPr>
        <w:rPr>
          <w:i/>
        </w:rPr>
      </w:pPr>
    </w:p>
    <w:p w:rsidR="005B463E" w:rsidRPr="00DD0BCA" w:rsidRDefault="005B463E" w:rsidP="005B463E">
      <w:pPr>
        <w:rPr>
          <w:rFonts w:cs="TrebuchetMS"/>
          <w:sz w:val="24"/>
          <w:szCs w:val="24"/>
        </w:rPr>
      </w:pPr>
      <w:r w:rsidRPr="00DD0BCA">
        <w:rPr>
          <w:rFonts w:cs="TrebuchetMS"/>
          <w:sz w:val="24"/>
          <w:szCs w:val="24"/>
        </w:rPr>
        <w:t>Naam zorgaanbieder</w:t>
      </w:r>
      <w:r>
        <w:rPr>
          <w:rFonts w:cs="TrebuchetMS"/>
          <w:sz w:val="24"/>
          <w:szCs w:val="24"/>
        </w:rPr>
        <w:t>:</w:t>
      </w:r>
    </w:p>
    <w:p w:rsidR="005B463E" w:rsidRPr="00DD0BCA" w:rsidRDefault="005B463E" w:rsidP="005B463E">
      <w:pPr>
        <w:rPr>
          <w:rFonts w:cs="TrebuchetMS"/>
          <w:sz w:val="24"/>
          <w:szCs w:val="24"/>
        </w:rPr>
      </w:pPr>
    </w:p>
    <w:p w:rsidR="005B463E" w:rsidRDefault="005B463E" w:rsidP="005B463E">
      <w:pPr>
        <w:rPr>
          <w:rFonts w:cs="TrebuchetMS"/>
          <w:szCs w:val="20"/>
        </w:rPr>
      </w:pPr>
    </w:p>
    <w:p w:rsidR="005B463E" w:rsidRPr="00DD0BCA" w:rsidRDefault="005B463E" w:rsidP="005B463E">
      <w:pPr>
        <w:rPr>
          <w:rFonts w:cs="TrebuchetMS"/>
          <w:sz w:val="24"/>
          <w:szCs w:val="24"/>
        </w:rPr>
      </w:pPr>
      <w:r w:rsidRPr="00DD0BCA">
        <w:rPr>
          <w:rFonts w:cs="TrebuchetMS"/>
          <w:sz w:val="24"/>
          <w:szCs w:val="24"/>
        </w:rPr>
        <w:t>………………………………………….</w:t>
      </w:r>
    </w:p>
    <w:p w:rsidR="005B463E" w:rsidRDefault="005B463E" w:rsidP="005B463E">
      <w:pPr>
        <w:rPr>
          <w:rFonts w:cs="TrebuchetMS"/>
          <w:szCs w:val="20"/>
        </w:rPr>
      </w:pPr>
    </w:p>
    <w:p w:rsidR="005B463E" w:rsidRDefault="005B463E" w:rsidP="005B463E">
      <w:pPr>
        <w:rPr>
          <w:rFonts w:cs="TrebuchetMS"/>
          <w:szCs w:val="20"/>
        </w:rPr>
      </w:pPr>
    </w:p>
    <w:p w:rsidR="005B463E" w:rsidRDefault="005B463E" w:rsidP="005B463E">
      <w:pPr>
        <w:rPr>
          <w:rFonts w:cs="TrebuchetMS"/>
          <w:szCs w:val="20"/>
        </w:rPr>
      </w:pPr>
    </w:p>
    <w:p w:rsidR="005B463E" w:rsidRDefault="005B463E" w:rsidP="005B463E">
      <w:pPr>
        <w:rPr>
          <w:rFonts w:cs="TrebuchetMS"/>
          <w:sz w:val="24"/>
          <w:szCs w:val="24"/>
        </w:rPr>
      </w:pPr>
      <w:r w:rsidRPr="00DD0BCA">
        <w:rPr>
          <w:rFonts w:cs="TrebuchetMS"/>
          <w:sz w:val="24"/>
          <w:szCs w:val="24"/>
        </w:rPr>
        <w:t>Recht</w:t>
      </w:r>
      <w:r>
        <w:rPr>
          <w:rFonts w:cs="TrebuchetMS"/>
          <w:sz w:val="24"/>
          <w:szCs w:val="24"/>
        </w:rPr>
        <w:t>s</w:t>
      </w:r>
      <w:r w:rsidRPr="00DD0BCA">
        <w:rPr>
          <w:rFonts w:cs="TrebuchetMS"/>
          <w:sz w:val="24"/>
          <w:szCs w:val="24"/>
        </w:rPr>
        <w:t>geldig vert</w:t>
      </w:r>
      <w:r>
        <w:rPr>
          <w:rFonts w:cs="TrebuchetMS"/>
          <w:sz w:val="24"/>
          <w:szCs w:val="24"/>
        </w:rPr>
        <w:t>e</w:t>
      </w:r>
      <w:r w:rsidRPr="00DD0BCA">
        <w:rPr>
          <w:rFonts w:cs="TrebuchetMS"/>
          <w:sz w:val="24"/>
          <w:szCs w:val="24"/>
        </w:rPr>
        <w:t>g</w:t>
      </w:r>
      <w:r>
        <w:rPr>
          <w:rFonts w:cs="TrebuchetMS"/>
          <w:sz w:val="24"/>
          <w:szCs w:val="24"/>
        </w:rPr>
        <w:t>en</w:t>
      </w:r>
      <w:r w:rsidRPr="00DD0BCA">
        <w:rPr>
          <w:rFonts w:cs="TrebuchetMS"/>
          <w:sz w:val="24"/>
          <w:szCs w:val="24"/>
        </w:rPr>
        <w:t>woo</w:t>
      </w:r>
      <w:r>
        <w:rPr>
          <w:rFonts w:cs="TrebuchetMS"/>
          <w:sz w:val="24"/>
          <w:szCs w:val="24"/>
        </w:rPr>
        <w:t>r</w:t>
      </w:r>
      <w:r w:rsidRPr="00DD0BCA">
        <w:rPr>
          <w:rFonts w:cs="TrebuchetMS"/>
          <w:sz w:val="24"/>
          <w:szCs w:val="24"/>
        </w:rPr>
        <w:t>digd door</w:t>
      </w:r>
      <w:r>
        <w:rPr>
          <w:rFonts w:cs="TrebuchetMS"/>
          <w:sz w:val="24"/>
          <w:szCs w:val="24"/>
        </w:rPr>
        <w:t>:</w:t>
      </w:r>
    </w:p>
    <w:p w:rsidR="005B463E" w:rsidRDefault="005B463E" w:rsidP="005B463E">
      <w:pPr>
        <w:rPr>
          <w:rFonts w:cs="TrebuchetMS"/>
          <w:sz w:val="24"/>
          <w:szCs w:val="24"/>
        </w:rPr>
      </w:pPr>
    </w:p>
    <w:p w:rsidR="005B463E" w:rsidRDefault="005B463E" w:rsidP="005B463E">
      <w:pPr>
        <w:rPr>
          <w:rFonts w:cs="TrebuchetMS"/>
          <w:sz w:val="24"/>
          <w:szCs w:val="24"/>
        </w:rPr>
      </w:pPr>
    </w:p>
    <w:p w:rsidR="005B463E" w:rsidRDefault="005B463E" w:rsidP="005B463E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…………………………………………..</w:t>
      </w:r>
    </w:p>
    <w:p w:rsidR="005B463E" w:rsidRDefault="005B463E" w:rsidP="005B463E">
      <w:pPr>
        <w:rPr>
          <w:rFonts w:cs="TrebuchetMS"/>
          <w:sz w:val="24"/>
          <w:szCs w:val="24"/>
        </w:rPr>
      </w:pPr>
    </w:p>
    <w:p w:rsidR="005B463E" w:rsidRDefault="005B463E" w:rsidP="005B463E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Plaats en datum:</w:t>
      </w:r>
    </w:p>
    <w:p w:rsidR="005B463E" w:rsidRDefault="005B463E" w:rsidP="005B463E">
      <w:pPr>
        <w:rPr>
          <w:rFonts w:cs="TrebuchetMS"/>
          <w:sz w:val="24"/>
          <w:szCs w:val="24"/>
        </w:rPr>
      </w:pPr>
    </w:p>
    <w:p w:rsidR="005B463E" w:rsidRDefault="005B463E" w:rsidP="005B463E">
      <w:pPr>
        <w:rPr>
          <w:rFonts w:cs="TrebuchetMS"/>
          <w:sz w:val="24"/>
          <w:szCs w:val="24"/>
        </w:rPr>
      </w:pPr>
    </w:p>
    <w:p w:rsidR="005B463E" w:rsidRPr="00DD0BCA" w:rsidRDefault="005B463E" w:rsidP="005B463E">
      <w:pPr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………………………………………….</w:t>
      </w:r>
    </w:p>
    <w:p w:rsidR="00DF7D26" w:rsidRDefault="00DF7D26" w:rsidP="00BA1B56">
      <w:pPr>
        <w:rPr>
          <w:i/>
        </w:rPr>
      </w:pPr>
    </w:p>
    <w:p w:rsidR="00DF7D26" w:rsidRDefault="00DF7D26" w:rsidP="00BA1B56">
      <w:pPr>
        <w:rPr>
          <w:i/>
        </w:rPr>
      </w:pPr>
    </w:p>
    <w:p w:rsidR="00DF7D26" w:rsidRPr="00DF7D26" w:rsidRDefault="00DF7D26" w:rsidP="00BA1B56">
      <w:pPr>
        <w:rPr>
          <w:sz w:val="22"/>
        </w:rPr>
      </w:pPr>
    </w:p>
    <w:sectPr w:rsidR="00DF7D26" w:rsidRPr="00DF7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9F0" w:rsidRDefault="00A939F0" w:rsidP="00F91A8A">
      <w:pPr>
        <w:spacing w:line="240" w:lineRule="auto"/>
      </w:pPr>
      <w:r>
        <w:separator/>
      </w:r>
    </w:p>
  </w:endnote>
  <w:endnote w:type="continuationSeparator" w:id="0">
    <w:p w:rsidR="00A939F0" w:rsidRDefault="00A939F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9F0" w:rsidRDefault="00A939F0" w:rsidP="00F91A8A">
      <w:pPr>
        <w:spacing w:line="240" w:lineRule="auto"/>
      </w:pPr>
      <w:r>
        <w:separator/>
      </w:r>
    </w:p>
  </w:footnote>
  <w:footnote w:type="continuationSeparator" w:id="0">
    <w:p w:rsidR="00A939F0" w:rsidRDefault="00A939F0" w:rsidP="00F91A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422E1"/>
    <w:multiLevelType w:val="hybridMultilevel"/>
    <w:tmpl w:val="ACEA2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F0"/>
    <w:rsid w:val="00014C6B"/>
    <w:rsid w:val="000B434B"/>
    <w:rsid w:val="000E27D1"/>
    <w:rsid w:val="00183BFF"/>
    <w:rsid w:val="00186254"/>
    <w:rsid w:val="002D2342"/>
    <w:rsid w:val="00494899"/>
    <w:rsid w:val="00496494"/>
    <w:rsid w:val="005355A5"/>
    <w:rsid w:val="005B463E"/>
    <w:rsid w:val="0063599E"/>
    <w:rsid w:val="00662850"/>
    <w:rsid w:val="006E1E60"/>
    <w:rsid w:val="00731467"/>
    <w:rsid w:val="00747D8B"/>
    <w:rsid w:val="00794755"/>
    <w:rsid w:val="007D034A"/>
    <w:rsid w:val="008B4159"/>
    <w:rsid w:val="00A939F0"/>
    <w:rsid w:val="00A9425F"/>
    <w:rsid w:val="00B966F2"/>
    <w:rsid w:val="00BA1B56"/>
    <w:rsid w:val="00C34FD6"/>
    <w:rsid w:val="00C4694D"/>
    <w:rsid w:val="00DF7D26"/>
    <w:rsid w:val="00E23D4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3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9F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E1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3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9F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E1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56FBE7A7</Template>
  <TotalTime>0</TotalTime>
  <Pages>1</Pages>
  <Words>56</Words>
  <Characters>310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Draad, Harm</dc:creator>
  <cp:lastModifiedBy>Portier, Jennifer (Tilburg)</cp:lastModifiedBy>
  <cp:revision>2</cp:revision>
  <dcterms:created xsi:type="dcterms:W3CDTF">2019-04-05T10:13:00Z</dcterms:created>
  <dcterms:modified xsi:type="dcterms:W3CDTF">2019-04-05T10:13:00Z</dcterms:modified>
</cp:coreProperties>
</file>