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05140" w:rsidRDefault="00C05140" w:rsidP="00F74EE0">
                            <w:pPr>
                              <w:pStyle w:val="Geenafstand"/>
                              <w:rPr>
                                <w:b/>
                                <w:sz w:val="32"/>
                                <w:szCs w:val="32"/>
                              </w:rPr>
                            </w:pPr>
                            <w:r>
                              <w:rPr>
                                <w:b/>
                                <w:sz w:val="32"/>
                                <w:szCs w:val="32"/>
                              </w:rPr>
                              <w:t>Bijlage 1 Inschrijfformulier</w:t>
                            </w:r>
                          </w:p>
                          <w:p w:rsidR="00C05140" w:rsidRPr="002D69B4" w:rsidRDefault="00C05140" w:rsidP="00F74EE0">
                            <w:pPr>
                              <w:pStyle w:val="Geenafstand"/>
                              <w:rPr>
                                <w:b/>
                                <w:color w:val="00B0F0"/>
                                <w:sz w:val="32"/>
                                <w:szCs w:val="32"/>
                              </w:rPr>
                            </w:pPr>
                          </w:p>
                          <w:p w:rsidR="00C05140" w:rsidRPr="002D69B4" w:rsidRDefault="00C05140" w:rsidP="00F74EE0">
                            <w:pPr>
                              <w:pStyle w:val="Geenafstand"/>
                              <w:rPr>
                                <w:color w:val="00B0F0"/>
                                <w:sz w:val="64"/>
                                <w:szCs w:val="64"/>
                              </w:rPr>
                            </w:pPr>
                            <w:r w:rsidRPr="002D69B4">
                              <w:rPr>
                                <w:color w:val="00B0F0"/>
                                <w:sz w:val="64"/>
                                <w:szCs w:val="64"/>
                              </w:rPr>
                              <w:t>Europese aanbesteding</w:t>
                            </w:r>
                          </w:p>
                          <w:p w:rsidR="00C05140" w:rsidRDefault="002D4A51" w:rsidP="00F74EE0">
                            <w:pPr>
                              <w:pStyle w:val="Geenafstand"/>
                              <w:rPr>
                                <w:sz w:val="48"/>
                                <w:szCs w:val="48"/>
                              </w:rPr>
                            </w:pPr>
                            <w:r>
                              <w:rPr>
                                <w:sz w:val="48"/>
                                <w:szCs w:val="48"/>
                              </w:rPr>
                              <w:t>Bruin- en witgoed</w:t>
                            </w:r>
                            <w:r w:rsidR="00C05140" w:rsidRPr="002D69B4">
                              <w:rPr>
                                <w:sz w:val="48"/>
                                <w:szCs w:val="48"/>
                              </w:rPr>
                              <w:t xml:space="preserve"> </w:t>
                            </w:r>
                          </w:p>
                          <w:p w:rsidR="00C05140" w:rsidRDefault="00C05140" w:rsidP="00F772E9">
                            <w:pPr>
                              <w:pStyle w:val="Geenafstand"/>
                              <w:rPr>
                                <w:sz w:val="32"/>
                                <w:szCs w:val="32"/>
                              </w:rPr>
                            </w:pPr>
                          </w:p>
                          <w:p w:rsidR="00C05140" w:rsidRDefault="00C05140" w:rsidP="00F772E9">
                            <w:pPr>
                              <w:pStyle w:val="Geenafstand"/>
                              <w:rPr>
                                <w:sz w:val="32"/>
                                <w:szCs w:val="32"/>
                              </w:rPr>
                            </w:pPr>
                          </w:p>
                          <w:p w:rsidR="00C05140" w:rsidRDefault="002D4A5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2D4A51">
                              <w:rPr>
                                <w:sz w:val="32"/>
                                <w:szCs w:val="32"/>
                              </w:rPr>
                              <w:t>SSC IUC/DJI/INKEA/LvH/2020-6</w:t>
                            </w:r>
                          </w:p>
                          <w:p w:rsidR="00C05140" w:rsidRPr="00F772E9" w:rsidRDefault="002D4A51" w:rsidP="00F74EE0">
                            <w:pPr>
                              <w:pStyle w:val="Geenafstand"/>
                              <w:rPr>
                                <w:sz w:val="32"/>
                                <w:szCs w:val="32"/>
                              </w:rPr>
                            </w:pPr>
                            <w:r>
                              <w:rPr>
                                <w:sz w:val="32"/>
                                <w:szCs w:val="32"/>
                              </w:rPr>
                              <w:t>Versienummer</w:t>
                            </w:r>
                            <w:r>
                              <w:rPr>
                                <w:sz w:val="32"/>
                                <w:szCs w:val="32"/>
                              </w:rPr>
                              <w:tab/>
                            </w:r>
                            <w:r>
                              <w:rPr>
                                <w:sz w:val="32"/>
                                <w:szCs w:val="32"/>
                              </w:rPr>
                              <w:tab/>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05140" w:rsidRDefault="00C05140" w:rsidP="00F74EE0">
                      <w:pPr>
                        <w:pStyle w:val="Geenafstand"/>
                        <w:rPr>
                          <w:b/>
                          <w:sz w:val="32"/>
                          <w:szCs w:val="32"/>
                        </w:rPr>
                      </w:pPr>
                      <w:r>
                        <w:rPr>
                          <w:b/>
                          <w:sz w:val="32"/>
                          <w:szCs w:val="32"/>
                        </w:rPr>
                        <w:t>Bijlage 1 Inschrijfformulier</w:t>
                      </w:r>
                    </w:p>
                    <w:p w:rsidR="00C05140" w:rsidRPr="002D69B4" w:rsidRDefault="00C05140" w:rsidP="00F74EE0">
                      <w:pPr>
                        <w:pStyle w:val="Geenafstand"/>
                        <w:rPr>
                          <w:b/>
                          <w:color w:val="00B0F0"/>
                          <w:sz w:val="32"/>
                          <w:szCs w:val="32"/>
                        </w:rPr>
                      </w:pPr>
                    </w:p>
                    <w:p w:rsidR="00C05140" w:rsidRPr="002D69B4" w:rsidRDefault="00C05140" w:rsidP="00F74EE0">
                      <w:pPr>
                        <w:pStyle w:val="Geenafstand"/>
                        <w:rPr>
                          <w:color w:val="00B0F0"/>
                          <w:sz w:val="64"/>
                          <w:szCs w:val="64"/>
                        </w:rPr>
                      </w:pPr>
                      <w:r w:rsidRPr="002D69B4">
                        <w:rPr>
                          <w:color w:val="00B0F0"/>
                          <w:sz w:val="64"/>
                          <w:szCs w:val="64"/>
                        </w:rPr>
                        <w:t>Europese aanbesteding</w:t>
                      </w:r>
                    </w:p>
                    <w:p w:rsidR="00C05140" w:rsidRDefault="002D4A51" w:rsidP="00F74EE0">
                      <w:pPr>
                        <w:pStyle w:val="Geenafstand"/>
                        <w:rPr>
                          <w:sz w:val="48"/>
                          <w:szCs w:val="48"/>
                        </w:rPr>
                      </w:pPr>
                      <w:r>
                        <w:rPr>
                          <w:sz w:val="48"/>
                          <w:szCs w:val="48"/>
                        </w:rPr>
                        <w:t>Bruin- en witgoed</w:t>
                      </w:r>
                      <w:r w:rsidR="00C05140" w:rsidRPr="002D69B4">
                        <w:rPr>
                          <w:sz w:val="48"/>
                          <w:szCs w:val="48"/>
                        </w:rPr>
                        <w:t xml:space="preserve"> </w:t>
                      </w:r>
                    </w:p>
                    <w:p w:rsidR="00C05140" w:rsidRDefault="00C05140" w:rsidP="00F772E9">
                      <w:pPr>
                        <w:pStyle w:val="Geenafstand"/>
                        <w:rPr>
                          <w:sz w:val="32"/>
                          <w:szCs w:val="32"/>
                        </w:rPr>
                      </w:pPr>
                    </w:p>
                    <w:p w:rsidR="00C05140" w:rsidRDefault="00C05140" w:rsidP="00F772E9">
                      <w:pPr>
                        <w:pStyle w:val="Geenafstand"/>
                        <w:rPr>
                          <w:sz w:val="32"/>
                          <w:szCs w:val="32"/>
                        </w:rPr>
                      </w:pPr>
                    </w:p>
                    <w:p w:rsidR="00C05140" w:rsidRDefault="002D4A5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2D4A51">
                        <w:rPr>
                          <w:sz w:val="32"/>
                          <w:szCs w:val="32"/>
                        </w:rPr>
                        <w:t>SSC IUC/DJI/INKEA/LvH/2020-6</w:t>
                      </w:r>
                    </w:p>
                    <w:p w:rsidR="00C05140" w:rsidRPr="00F772E9" w:rsidRDefault="002D4A51" w:rsidP="00F74EE0">
                      <w:pPr>
                        <w:pStyle w:val="Geenafstand"/>
                        <w:rPr>
                          <w:sz w:val="32"/>
                          <w:szCs w:val="32"/>
                        </w:rPr>
                      </w:pPr>
                      <w:r>
                        <w:rPr>
                          <w:sz w:val="32"/>
                          <w:szCs w:val="32"/>
                        </w:rPr>
                        <w:t>Versienummer</w:t>
                      </w:r>
                      <w:r>
                        <w:rPr>
                          <w:sz w:val="32"/>
                          <w:szCs w:val="32"/>
                        </w:rPr>
                        <w:tab/>
                      </w:r>
                      <w:r>
                        <w:rPr>
                          <w:sz w:val="32"/>
                          <w:szCs w:val="32"/>
                        </w:rPr>
                        <w:tab/>
                        <w:t>1.0</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w:t>
      </w:r>
      <w:r w:rsidR="00BC5F6C" w:rsidRPr="002D4A51">
        <w:rPr>
          <w:b/>
        </w:rPr>
        <w:t xml:space="preserve">aanbestedingsprocedure </w:t>
      </w:r>
      <w:r w:rsidR="002D4A51" w:rsidRPr="002D4A51">
        <w:rPr>
          <w:b/>
        </w:rPr>
        <w:t>bruin- en witgoed</w:t>
      </w:r>
      <w:r w:rsidR="00BC5F6C" w:rsidRPr="002D4A51">
        <w:rPr>
          <w:b/>
        </w:rPr>
        <w:t xml:space="preserve"> </w:t>
      </w:r>
      <w:r w:rsidRPr="002D4A51">
        <w:rPr>
          <w:b/>
        </w:rPr>
        <w:t>ve</w:t>
      </w:r>
      <w:r w:rsidRPr="000D24C3">
        <w:rPr>
          <w:b/>
        </w:rPr>
        <w:t>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2D4A51">
        <w:t>minimaal 90 kalenderdagen n</w:t>
      </w:r>
      <w:r w:rsidR="006B3759" w:rsidRPr="00232AB3">
        <w:t xml:space="preserve">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2D4A51" w:rsidRDefault="006E53DE" w:rsidP="00C05140">
      <w:pPr>
        <w:pStyle w:val="Lijstalinea"/>
        <w:numPr>
          <w:ilvl w:val="0"/>
          <w:numId w:val="40"/>
        </w:numPr>
        <w:spacing w:line="0" w:lineRule="atLeast"/>
        <w:ind w:left="-1134" w:right="496" w:hanging="284"/>
      </w:pPr>
      <w:r w:rsidRPr="002D4A51">
        <w:t>hij verklaart da</w:t>
      </w:r>
      <w:r w:rsidR="00FF1F87" w:rsidRPr="002D4A51">
        <w:t xml:space="preserve">t de </w:t>
      </w:r>
      <w:r w:rsidR="00EF3382" w:rsidRPr="002D4A51">
        <w:t xml:space="preserve">door </w:t>
      </w:r>
      <w:r w:rsidR="00FF1F87" w:rsidRPr="002D4A51">
        <w:t>hem ingediende specificatie referentieopdracht</w:t>
      </w:r>
      <w:r w:rsidR="00F5448F" w:rsidRPr="002D4A51">
        <w:t>(en)</w:t>
      </w:r>
      <w:r w:rsidR="00FF1F87" w:rsidRPr="002D4A51">
        <w:t xml:space="preserve"> (bijlage 3) correct is </w:t>
      </w:r>
      <w:r w:rsidR="00F5448F" w:rsidRPr="002D4A51">
        <w:t xml:space="preserve">(zijn) </w:t>
      </w:r>
      <w:r w:rsidR="00FF1F87" w:rsidRPr="002D4A51">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in het Programma van Wensen (bijlage 6).</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lastRenderedPageBreak/>
        <w:t>h</w:t>
      </w:r>
      <w:r w:rsidR="009F4A80">
        <w:t>ij akkoord gaat met de door hem ingediende en ingevulde prijzenblad (bijlage 7).</w:t>
      </w:r>
    </w:p>
    <w:p w:rsidR="00D227D8" w:rsidRDefault="00D227D8" w:rsidP="00C05140">
      <w:pPr>
        <w:spacing w:line="0" w:lineRule="atLeast"/>
        <w:ind w:left="-1134" w:right="496"/>
      </w:pPr>
    </w:p>
    <w:p w:rsidR="00D227D8" w:rsidRPr="002D4A51" w:rsidRDefault="00D227D8" w:rsidP="00C05140">
      <w:pPr>
        <w:pStyle w:val="Lijstalinea"/>
        <w:numPr>
          <w:ilvl w:val="0"/>
          <w:numId w:val="40"/>
        </w:numPr>
        <w:spacing w:line="0" w:lineRule="atLeast"/>
        <w:ind w:left="-1134" w:right="496" w:hanging="284"/>
      </w:pPr>
      <w:r w:rsidRPr="00B73915">
        <w:t xml:space="preserve">de te leveren </w:t>
      </w:r>
      <w:r w:rsidR="002D4A51">
        <w:t xml:space="preserve">producten </w:t>
      </w:r>
      <w:r w:rsidR="002D4A51" w:rsidRPr="002D4A51">
        <w:t>en dienstverlening</w:t>
      </w:r>
      <w:r w:rsidR="00C5618A" w:rsidRPr="002D4A51">
        <w:t>,</w:t>
      </w:r>
      <w:r w:rsidRPr="002D4A51">
        <w:t xml:space="preserve"> da</w:t>
      </w:r>
      <w:r w:rsidRPr="00B73915">
        <w:t>t onderwerp is van deze aanbesteding</w:t>
      </w:r>
      <w:r w:rsidR="00C5618A">
        <w:t>, zal voldoen</w:t>
      </w:r>
      <w:r w:rsidRPr="00B73915">
        <w:t xml:space="preserve"> aan de door de Inschrijver ingediende beantwoording </w:t>
      </w:r>
      <w:r w:rsidR="00EB5A4F">
        <w:t xml:space="preserve">op de eisen en </w:t>
      </w:r>
      <w:r w:rsidRPr="00B73915">
        <w:t xml:space="preserve">wensen die zijn opgenomen </w:t>
      </w:r>
      <w:r w:rsidRPr="00EB5A4F">
        <w:t xml:space="preserve">in </w:t>
      </w:r>
      <w:r w:rsidR="00EB5A4F" w:rsidRPr="00EB5A4F">
        <w:t>b</w:t>
      </w:r>
      <w:r w:rsidRPr="00EB5A4F">
        <w:t xml:space="preserve">ijlage 5 </w:t>
      </w:r>
      <w:r w:rsidR="00EB5A4F" w:rsidRPr="00EB5A4F">
        <w:t>‘</w:t>
      </w:r>
      <w:r w:rsidRPr="00EB5A4F">
        <w:t xml:space="preserve">Programma van </w:t>
      </w:r>
      <w:r w:rsidRPr="002D4A51">
        <w:t>Eisen</w:t>
      </w:r>
      <w:r w:rsidR="00EB5A4F" w:rsidRPr="002D4A51">
        <w:t>’ en bijlage 6 ‘Programma van</w:t>
      </w:r>
      <w:r w:rsidRPr="002D4A51">
        <w:t xml:space="preserve"> Wensen</w:t>
      </w:r>
      <w:r w:rsidR="00EB5A4F" w:rsidRPr="002D4A51">
        <w:t>’</w:t>
      </w:r>
      <w:r w:rsidRPr="002D4A51">
        <w:t>.</w:t>
      </w:r>
    </w:p>
    <w:p w:rsidR="0063186E" w:rsidRDefault="0063186E" w:rsidP="002D4A51">
      <w:pPr>
        <w:spacing w:line="0" w:lineRule="atLeast"/>
        <w:ind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002D4A51">
        <w:rPr>
          <w:szCs w:val="18"/>
        </w:rPr>
        <w:t>2.9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2D4A51">
              <w:rPr>
                <w:i/>
              </w:rPr>
              <w:t>ivm geschiktheidseis 3 ‘</w:t>
            </w:r>
            <w:r w:rsidR="00597B64" w:rsidRPr="002D4A51">
              <w:rPr>
                <w:i/>
              </w:rPr>
              <w:t xml:space="preserve">financiële </w:t>
            </w:r>
            <w:r w:rsidRPr="002D4A51">
              <w:rPr>
                <w:i/>
              </w:rPr>
              <w:t>draagkracht’ en/of ivm geschiktheidseis 4 ‘</w:t>
            </w:r>
            <w:r w:rsidR="00A527A5" w:rsidRPr="002D4A51">
              <w:rPr>
                <w:i/>
              </w:rPr>
              <w:t>technische bekwaamheid</w:t>
            </w:r>
            <w:r w:rsidRPr="002D4A51">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2D4A51">
            <w:pPr>
              <w:spacing w:line="60" w:lineRule="atLeast"/>
            </w:pPr>
            <w:r>
              <w:t xml:space="preserve">Beroep op middelen om te voldoen aan geschiktheidseis: </w:t>
            </w:r>
            <w:r>
              <w:br/>
            </w:r>
            <w:r w:rsidRPr="002D4A51">
              <w:rPr>
                <w:i/>
              </w:rPr>
              <w:t>toelichting: er kan een beroep worden gedaan op een derde ivm geschiktheidseis 3 ‘</w:t>
            </w:r>
            <w:r w:rsidR="00597B64" w:rsidRPr="002D4A51">
              <w:rPr>
                <w:i/>
              </w:rPr>
              <w:t xml:space="preserve">financiële </w:t>
            </w:r>
            <w:r w:rsidRPr="002D4A51">
              <w:rPr>
                <w:i/>
              </w:rPr>
              <w:t>draagkracht’ en/of ivm geschiktheidseis 4 ‘</w:t>
            </w:r>
            <w:r w:rsidR="00A527A5" w:rsidRPr="002D4A51">
              <w:rPr>
                <w:i/>
              </w:rPr>
              <w:t>technische bekwaamheid</w:t>
            </w:r>
            <w:r w:rsidRPr="002D4A51">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2D4A51">
            <w:pPr>
              <w:spacing w:line="60" w:lineRule="atLeast"/>
            </w:pPr>
            <w:r>
              <w:t xml:space="preserve">Beroep op middelen om te voldoen aan </w:t>
            </w:r>
            <w:r w:rsidRPr="002D4A51">
              <w:t xml:space="preserve">geschiktheidseis: </w:t>
            </w:r>
            <w:r w:rsidRPr="002D4A51">
              <w:br/>
            </w:r>
            <w:r w:rsidRPr="002D4A51">
              <w:rPr>
                <w:i/>
              </w:rPr>
              <w:t>toelichting: er kan een beroep worden gedaan op een derde ivm geschiktheidseis 3 ‘</w:t>
            </w:r>
            <w:r w:rsidR="00597B64" w:rsidRPr="002D4A51">
              <w:rPr>
                <w:i/>
              </w:rPr>
              <w:t xml:space="preserve">financiële </w:t>
            </w:r>
            <w:r w:rsidRPr="002D4A51">
              <w:rPr>
                <w:i/>
              </w:rPr>
              <w:t>draagkracht’ en/of ivm geschiktheidseis 4 ‘</w:t>
            </w:r>
            <w:r w:rsidR="00A527A5" w:rsidRPr="002D4A51">
              <w:rPr>
                <w:i/>
              </w:rPr>
              <w:t>technische bekwaamheid</w:t>
            </w:r>
            <w:r w:rsidRPr="002D4A51">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2D4A51">
        <w:t xml:space="preserve">Verklaring. Zie ook § 2.7.1 ad punt </w:t>
      </w:r>
      <w:r w:rsidR="00B04B57" w:rsidRPr="002D4A51">
        <w:t>f</w:t>
      </w:r>
      <w:r w:rsidRPr="002D4A51">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2D4A51" w:rsidRDefault="0019098A" w:rsidP="00312285">
            <w:pPr>
              <w:spacing w:line="0" w:lineRule="atLeast"/>
              <w:rPr>
                <w:b/>
                <w:sz w:val="16"/>
                <w:szCs w:val="16"/>
              </w:rPr>
            </w:pPr>
            <w:r w:rsidRPr="002D4A51">
              <w:rPr>
                <w:b/>
                <w:sz w:val="16"/>
                <w:szCs w:val="16"/>
              </w:rPr>
              <w:t xml:space="preserve">§ 2.7, </w:t>
            </w:r>
            <w:r w:rsidRPr="002D4A51">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C06EAE" w:rsidRDefault="0019098A" w:rsidP="00312285">
            <w:pPr>
              <w:spacing w:line="0" w:lineRule="atLeast"/>
              <w:rPr>
                <w:b/>
                <w:sz w:val="16"/>
                <w:szCs w:val="16"/>
              </w:rPr>
            </w:pPr>
            <w:r w:rsidRPr="00C06EAE">
              <w:rPr>
                <w:b/>
                <w:sz w:val="16"/>
                <w:szCs w:val="16"/>
              </w:rPr>
              <w:t xml:space="preserve">§ 2.7.1 ad punt f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C06EAE">
              <w:rPr>
                <w:b/>
                <w:sz w:val="16"/>
                <w:szCs w:val="16"/>
              </w:rPr>
              <w:t>§ 3.2 e.v.</w:t>
            </w:r>
          </w:p>
        </w:tc>
        <w:tc>
          <w:tcPr>
            <w:tcW w:w="6805" w:type="dxa"/>
          </w:tcPr>
          <w:p w:rsidR="0019098A" w:rsidRPr="00F93326" w:rsidRDefault="0019098A" w:rsidP="00312285">
            <w:pPr>
              <w:spacing w:line="0" w:lineRule="atLeast"/>
              <w:rPr>
                <w:b/>
                <w:bCs/>
                <w:sz w:val="16"/>
                <w:szCs w:val="16"/>
              </w:rPr>
            </w:pPr>
            <w:r w:rsidRPr="00F93326">
              <w:rPr>
                <w:b/>
                <w:bCs/>
                <w:sz w:val="16"/>
                <w:szCs w:val="16"/>
              </w:rPr>
              <w:t>Bijlage 2: Eigen Verklaring:</w:t>
            </w:r>
          </w:p>
          <w:p w:rsidR="0019098A" w:rsidRDefault="0019098A"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 xml:space="preserve">In te dienen bij Inschrijving: rechtsgeldig ondertekende </w:t>
            </w:r>
            <w:r w:rsidR="009058A9">
              <w:rPr>
                <w:sz w:val="16"/>
                <w:szCs w:val="16"/>
              </w:rPr>
              <w:t xml:space="preserve">Eigen verklaring(en) </w:t>
            </w:r>
            <w:r w:rsidRPr="00C06EAE">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19098A">
        <w:tc>
          <w:tcPr>
            <w:tcW w:w="1340" w:type="dxa"/>
          </w:tcPr>
          <w:p w:rsidR="00832079" w:rsidRPr="00F93326" w:rsidRDefault="00832079" w:rsidP="00312285">
            <w:pPr>
              <w:spacing w:line="0" w:lineRule="atLeast"/>
              <w:rPr>
                <w:b/>
                <w:sz w:val="16"/>
                <w:szCs w:val="16"/>
                <w:highlight w:val="yellow"/>
              </w:rPr>
            </w:pPr>
            <w:r w:rsidRPr="00C06EAE">
              <w:rPr>
                <w:b/>
                <w:sz w:val="16"/>
                <w:szCs w:val="16"/>
              </w:rPr>
              <w:t>§ 4.3.3</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C06EAE">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w:t>
            </w:r>
            <w:r w:rsidRPr="00C06EAE">
              <w:rPr>
                <w:sz w:val="16"/>
                <w:szCs w:val="16"/>
              </w:rPr>
              <w:t xml:space="preserve">conform ‘Geschiktheidseis </w:t>
            </w:r>
            <w:r w:rsidR="00C06EAE" w:rsidRPr="00C06EAE">
              <w:rPr>
                <w:sz w:val="16"/>
                <w:szCs w:val="16"/>
              </w:rPr>
              <w:t>3</w:t>
            </w:r>
            <w:r w:rsidRPr="00C06EAE">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Pr="00C06EAE"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C06EAE">
              <w:rPr>
                <w:sz w:val="16"/>
                <w:szCs w:val="16"/>
              </w:rPr>
              <w:t>bijlage 1</w:t>
            </w:r>
            <w:r>
              <w:rPr>
                <w:sz w:val="16"/>
                <w:szCs w:val="16"/>
              </w:rPr>
              <w:t xml:space="preserve"> </w:t>
            </w:r>
            <w:r w:rsidRPr="00C06EAE">
              <w:rPr>
                <w:sz w:val="16"/>
                <w:szCs w:val="16"/>
              </w:rPr>
              <w:t xml:space="preserve">‘Inschrijfformulier’ en verklaart dat voldaan wordt aan </w:t>
            </w:r>
            <w:r w:rsidR="00C06EAE" w:rsidRPr="00C06EAE">
              <w:rPr>
                <w:sz w:val="16"/>
                <w:szCs w:val="16"/>
              </w:rPr>
              <w:t>geschiktheidseis 3</w:t>
            </w:r>
            <w:r w:rsidRPr="00C06EAE">
              <w:rPr>
                <w:sz w:val="16"/>
                <w:szCs w:val="16"/>
              </w:rPr>
              <w:t xml:space="preserve"> door in deel IV van de Eigen verklaring (bijlage 2) het antwoord ‘ja’ aan te kruisen.</w:t>
            </w:r>
          </w:p>
          <w:p w:rsidR="0019098A" w:rsidRPr="00C06EAE" w:rsidRDefault="0019098A" w:rsidP="00B80A89">
            <w:pPr>
              <w:spacing w:line="0" w:lineRule="atLeast"/>
              <w:rPr>
                <w:sz w:val="16"/>
                <w:szCs w:val="16"/>
              </w:rPr>
            </w:pPr>
          </w:p>
          <w:p w:rsidR="0019098A" w:rsidRPr="00F93326" w:rsidRDefault="0019098A" w:rsidP="0019098A">
            <w:pPr>
              <w:spacing w:line="0" w:lineRule="atLeast"/>
              <w:rPr>
                <w:sz w:val="16"/>
                <w:szCs w:val="16"/>
              </w:rPr>
            </w:pPr>
            <w:r w:rsidRPr="00C06EAE">
              <w:rPr>
                <w:sz w:val="16"/>
                <w:szCs w:val="16"/>
              </w:rPr>
              <w:t xml:space="preserve">In te dienen bij Inschrijving: ingevulde </w:t>
            </w:r>
            <w:r w:rsidR="009058A9" w:rsidRPr="00C06EAE">
              <w:rPr>
                <w:sz w:val="16"/>
                <w:szCs w:val="16"/>
              </w:rPr>
              <w:t xml:space="preserve">referentieformulier(en) </w:t>
            </w:r>
            <w:r w:rsidRPr="00C06EAE">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C06EAE">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19098A" w:rsidRPr="00F93326"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w:t>
            </w:r>
            <w:bookmarkStart w:id="0" w:name="_GoBack"/>
            <w:bookmarkEnd w:id="0"/>
            <w:r w:rsidRPr="00F93326">
              <w:rPr>
                <w:sz w:val="16"/>
                <w:szCs w:val="16"/>
              </w:rPr>
              <w:t xml:space="preserve">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Dit betreft bijlagen bij de volgende eisen:</w:t>
            </w:r>
          </w:p>
          <w:p w:rsidR="000A668F" w:rsidRDefault="000A668F" w:rsidP="00312285">
            <w:pPr>
              <w:spacing w:line="0" w:lineRule="atLeast"/>
              <w:rPr>
                <w:sz w:val="16"/>
                <w:szCs w:val="16"/>
              </w:rPr>
            </w:pPr>
          </w:p>
          <w:p w:rsidR="0019098A" w:rsidRPr="00B05B1E" w:rsidRDefault="00C06EAE" w:rsidP="00312285">
            <w:pPr>
              <w:spacing w:line="0" w:lineRule="atLeast"/>
              <w:rPr>
                <w:b/>
                <w:sz w:val="16"/>
                <w:szCs w:val="16"/>
              </w:rPr>
            </w:pPr>
            <w:r w:rsidRPr="00B05B1E">
              <w:rPr>
                <w:b/>
                <w:sz w:val="16"/>
                <w:szCs w:val="16"/>
              </w:rPr>
              <w:t>Eis 17</w:t>
            </w:r>
            <w:r w:rsidR="000A668F" w:rsidRPr="00B05B1E">
              <w:rPr>
                <w:b/>
                <w:sz w:val="16"/>
                <w:szCs w:val="16"/>
              </w:rPr>
              <w:t>, bij inschrijving dient u deze catalogus up te loaden ter verificatie, of de producten</w:t>
            </w:r>
            <w:r w:rsidR="002F5B3E" w:rsidRPr="00B05B1E">
              <w:rPr>
                <w:b/>
                <w:sz w:val="16"/>
                <w:szCs w:val="16"/>
              </w:rPr>
              <w:t xml:space="preserve"> zoals die zijn </w:t>
            </w:r>
            <w:r w:rsidR="000A668F" w:rsidRPr="00B05B1E">
              <w:rPr>
                <w:b/>
                <w:sz w:val="16"/>
                <w:szCs w:val="16"/>
              </w:rPr>
              <w:t xml:space="preserve">uitgevraagd, overeenkomen met hetgeen wordt aangeboden door Leverancier.  </w:t>
            </w:r>
          </w:p>
          <w:p w:rsidR="0019098A" w:rsidRDefault="0019098A" w:rsidP="00312285">
            <w:pPr>
              <w:spacing w:line="0" w:lineRule="atLeast"/>
              <w:rPr>
                <w:sz w:val="16"/>
                <w:szCs w:val="16"/>
              </w:rPr>
            </w:pPr>
          </w:p>
          <w:p w:rsidR="0019098A" w:rsidRPr="00F93326" w:rsidRDefault="0019098A" w:rsidP="00312285">
            <w:pPr>
              <w:spacing w:line="0" w:lineRule="atLeast"/>
              <w:rPr>
                <w:sz w:val="16"/>
                <w:szCs w:val="16"/>
              </w:rPr>
            </w:pPr>
            <w:r>
              <w:rPr>
                <w:sz w:val="16"/>
                <w:szCs w:val="16"/>
              </w:rPr>
              <w:t xml:space="preserve">In te dienen bij Inschrijving: rechtsgeldig ondertekende </w:t>
            </w:r>
            <w:r w:rsidRPr="00C06EAE">
              <w:rPr>
                <w:sz w:val="16"/>
                <w:szCs w:val="16"/>
              </w:rPr>
              <w:t>bijlage 1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AD04C9">
              <w:rPr>
                <w:b/>
                <w:smallCaps/>
                <w:sz w:val="16"/>
                <w:szCs w:val="16"/>
              </w:rPr>
              <w:t xml:space="preserve">Bijlage 6 </w:t>
            </w:r>
          </w:p>
        </w:tc>
        <w:tc>
          <w:tcPr>
            <w:tcW w:w="6805" w:type="dxa"/>
          </w:tcPr>
          <w:p w:rsidR="0019098A" w:rsidRPr="00F93326" w:rsidRDefault="0019098A" w:rsidP="00312285">
            <w:pPr>
              <w:spacing w:line="0" w:lineRule="atLeast"/>
              <w:rPr>
                <w:b/>
                <w:bCs/>
                <w:sz w:val="16"/>
                <w:szCs w:val="16"/>
              </w:rPr>
            </w:pPr>
            <w:r w:rsidRPr="00F93326">
              <w:rPr>
                <w:b/>
                <w:bCs/>
                <w:sz w:val="16"/>
                <w:szCs w:val="16"/>
              </w:rPr>
              <w:t>Bijlage 6: Programma van Wensen</w:t>
            </w:r>
          </w:p>
          <w:p w:rsidR="0019098A" w:rsidRPr="00AD04C9" w:rsidRDefault="0019098A" w:rsidP="00312285">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5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in te dienen </w:t>
            </w:r>
            <w:r w:rsidR="00AD04C9">
              <w:rPr>
                <w:sz w:val="16"/>
                <w:szCs w:val="16"/>
              </w:rPr>
              <w:t xml:space="preserve">en </w:t>
            </w:r>
            <w:r w:rsidRPr="00F93326">
              <w:rPr>
                <w:sz w:val="16"/>
                <w:szCs w:val="16"/>
              </w:rPr>
              <w:t>te upl</w:t>
            </w:r>
            <w:r w:rsidR="00AD04C9">
              <w:rPr>
                <w:sz w:val="16"/>
                <w:szCs w:val="16"/>
              </w:rPr>
              <w:t>oaden in TenderNed.</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wensuitwerkingen.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B65AE6">
              <w:rPr>
                <w:b/>
                <w:smallCaps/>
                <w:sz w:val="16"/>
                <w:szCs w:val="16"/>
              </w:rPr>
              <w:t>Bijlage 7</w:t>
            </w:r>
            <w:r w:rsidRPr="00B65AE6">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7: Prijsopgavetabel: </w:t>
            </w:r>
          </w:p>
          <w:p w:rsidR="0019098A" w:rsidRDefault="0019098A" w:rsidP="009F4A80">
            <w:pPr>
              <w:spacing w:line="0" w:lineRule="atLeast"/>
              <w:rPr>
                <w:sz w:val="16"/>
                <w:szCs w:val="16"/>
              </w:rPr>
            </w:pPr>
            <w:r w:rsidRPr="00F93326">
              <w:rPr>
                <w:sz w:val="16"/>
                <w:szCs w:val="16"/>
              </w:rPr>
              <w:t xml:space="preserve">U dient </w:t>
            </w:r>
            <w:r w:rsidRPr="00B65AE6">
              <w:rPr>
                <w:sz w:val="16"/>
                <w:szCs w:val="16"/>
              </w:rPr>
              <w:t xml:space="preserve">conform </w:t>
            </w:r>
            <w:r w:rsidR="00B65AE6" w:rsidRPr="00B65AE6">
              <w:rPr>
                <w:sz w:val="16"/>
                <w:szCs w:val="16"/>
              </w:rPr>
              <w:t>eis 20</w:t>
            </w:r>
            <w:r w:rsidRPr="00B65AE6">
              <w:rPr>
                <w:sz w:val="16"/>
                <w:szCs w:val="16"/>
              </w:rPr>
              <w:t xml:space="preserve"> (uit bijlage 5) het prijsopgavetabel (bijlage 7) conform de instructies in te vullen en in te dienen in het format Excel.</w:t>
            </w:r>
            <w:r w:rsidRPr="00F93326">
              <w:rPr>
                <w:sz w:val="16"/>
                <w:szCs w:val="16"/>
              </w:rPr>
              <w:t xml:space="preserve"> </w:t>
            </w:r>
          </w:p>
          <w:p w:rsidR="0019098A" w:rsidRDefault="0019098A" w:rsidP="009F4A80">
            <w:pPr>
              <w:spacing w:line="0" w:lineRule="atLeast"/>
              <w:rPr>
                <w:sz w:val="16"/>
                <w:szCs w:val="16"/>
              </w:rPr>
            </w:pPr>
          </w:p>
          <w:p w:rsidR="0019098A" w:rsidRPr="00F93326" w:rsidRDefault="0019098A" w:rsidP="00D25F2D">
            <w:pPr>
              <w:spacing w:line="0" w:lineRule="atLeast"/>
              <w:rPr>
                <w:sz w:val="16"/>
                <w:szCs w:val="16"/>
              </w:rPr>
            </w:pPr>
            <w:r>
              <w:rPr>
                <w:sz w:val="16"/>
                <w:szCs w:val="16"/>
              </w:rPr>
              <w:t xml:space="preserve">In te dienen bij Inschrijving: ingevulde </w:t>
            </w:r>
            <w:r w:rsidRPr="00B65AE6">
              <w:rPr>
                <w:sz w:val="16"/>
                <w:szCs w:val="16"/>
              </w:rPr>
              <w:t>prijzenblad (bijlage 7).</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EF28D2" w:rsidRPr="00137B9C" w:rsidTr="0019098A">
        <w:tc>
          <w:tcPr>
            <w:tcW w:w="1340" w:type="dxa"/>
          </w:tcPr>
          <w:p w:rsidR="00EF28D2" w:rsidRPr="00B65AE6" w:rsidRDefault="00EB2419" w:rsidP="00312285">
            <w:pPr>
              <w:spacing w:line="0" w:lineRule="atLeast"/>
              <w:rPr>
                <w:b/>
                <w:smallCaps/>
                <w:sz w:val="16"/>
                <w:szCs w:val="16"/>
              </w:rPr>
            </w:pPr>
            <w:r w:rsidRPr="00B65AE6">
              <w:rPr>
                <w:b/>
                <w:smallCaps/>
                <w:sz w:val="16"/>
                <w:szCs w:val="16"/>
              </w:rPr>
              <w:t>PVE eis 17</w:t>
            </w:r>
          </w:p>
        </w:tc>
        <w:tc>
          <w:tcPr>
            <w:tcW w:w="6805" w:type="dxa"/>
          </w:tcPr>
          <w:p w:rsidR="00EF28D2" w:rsidRPr="00B65AE6" w:rsidRDefault="00EF28D2" w:rsidP="00312285">
            <w:pPr>
              <w:spacing w:line="0" w:lineRule="atLeast"/>
              <w:rPr>
                <w:b/>
                <w:bCs/>
                <w:sz w:val="16"/>
                <w:szCs w:val="16"/>
              </w:rPr>
            </w:pPr>
            <w:r w:rsidRPr="00B65AE6">
              <w:rPr>
                <w:b/>
                <w:bCs/>
                <w:sz w:val="16"/>
                <w:szCs w:val="16"/>
              </w:rPr>
              <w:t>Digitale catalogus</w:t>
            </w:r>
            <w:r w:rsidR="00EB2419" w:rsidRPr="00B65AE6">
              <w:rPr>
                <w:b/>
                <w:bCs/>
                <w:sz w:val="16"/>
                <w:szCs w:val="16"/>
              </w:rPr>
              <w:t xml:space="preserve"> in PDF formaat</w:t>
            </w:r>
          </w:p>
          <w:p w:rsidR="00EB2419" w:rsidRPr="00B65AE6" w:rsidRDefault="00EB2419" w:rsidP="00EB2419">
            <w:pPr>
              <w:spacing w:line="0" w:lineRule="atLeast"/>
              <w:rPr>
                <w:sz w:val="16"/>
                <w:szCs w:val="16"/>
              </w:rPr>
            </w:pPr>
            <w:r w:rsidRPr="00B65AE6">
              <w:rPr>
                <w:sz w:val="16"/>
                <w:szCs w:val="16"/>
              </w:rPr>
              <w:t xml:space="preserve">U dient conform eis 17 (uit bijlage 5) een digitale catalogus toe te voegen </w:t>
            </w:r>
            <w:r w:rsidRPr="00B65AE6">
              <w:rPr>
                <w:bCs/>
                <w:sz w:val="16"/>
                <w:szCs w:val="16"/>
              </w:rPr>
              <w:t>van het door DJI gevraagde</w:t>
            </w:r>
            <w:r w:rsidRPr="00B65AE6">
              <w:rPr>
                <w:sz w:val="16"/>
                <w:szCs w:val="16"/>
              </w:rPr>
              <w:t xml:space="preserve"> </w:t>
            </w:r>
            <w:r w:rsidRPr="00B65AE6">
              <w:rPr>
                <w:bCs/>
                <w:sz w:val="16"/>
                <w:szCs w:val="16"/>
              </w:rPr>
              <w:t>bruin– en witgoed. In deze catalogus staan de producten die men gaat leveren met zijn functionele en technische eigenschappen.</w:t>
            </w:r>
          </w:p>
        </w:tc>
        <w:tc>
          <w:tcPr>
            <w:tcW w:w="1559" w:type="dxa"/>
          </w:tcPr>
          <w:p w:rsidR="00EF28D2" w:rsidRPr="00F93326" w:rsidRDefault="00EB2419" w:rsidP="00312285">
            <w:pPr>
              <w:spacing w:line="0" w:lineRule="atLeast"/>
              <w:jc w:val="center"/>
              <w:rPr>
                <w:bCs/>
                <w:sz w:val="16"/>
                <w:szCs w:val="16"/>
              </w:rPr>
            </w:pPr>
            <w:r w:rsidRPr="00F93326">
              <w:rPr>
                <w:bCs/>
                <w:sz w:val="16"/>
                <w:szCs w:val="16"/>
              </w:rPr>
              <w:t>Eisen</w:t>
            </w:r>
          </w:p>
        </w:tc>
        <w:tc>
          <w:tcPr>
            <w:tcW w:w="1559" w:type="dxa"/>
          </w:tcPr>
          <w:p w:rsidR="00EF28D2" w:rsidRDefault="00EB2419" w:rsidP="00312285">
            <w:pPr>
              <w:spacing w:line="0" w:lineRule="atLeast"/>
              <w:jc w:val="center"/>
              <w:rPr>
                <w:bCs/>
                <w:sz w:val="16"/>
                <w:szCs w:val="16"/>
              </w:rPr>
            </w:pPr>
            <w:r w:rsidRPr="00F93326">
              <w:rPr>
                <w:bCs/>
                <w:sz w:val="16"/>
                <w:szCs w:val="16"/>
              </w:rPr>
              <w:t>Ja/Nee</w:t>
            </w:r>
          </w:p>
          <w:p w:rsidR="00EB2419" w:rsidRPr="00F93326" w:rsidRDefault="00EB2419" w:rsidP="00312285">
            <w:pPr>
              <w:spacing w:line="0" w:lineRule="atLeast"/>
              <w:jc w:val="center"/>
              <w:rPr>
                <w:bCs/>
                <w:sz w:val="16"/>
                <w:szCs w:val="16"/>
              </w:rPr>
            </w:pP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sidR="00B65AE6" w:rsidRPr="00B65AE6">
              <w:rPr>
                <w:sz w:val="16"/>
                <w:szCs w:val="16"/>
              </w:rPr>
              <w:t>2.11</w:t>
            </w:r>
            <w:r w:rsidRPr="00B65AE6">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19098A">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512C4" w:rsidTr="0019098A">
        <w:tc>
          <w:tcPr>
            <w:tcW w:w="3042" w:type="dxa"/>
          </w:tcPr>
          <w:p w:rsidR="00F512C4" w:rsidRPr="00ED28A1" w:rsidRDefault="00F512C4" w:rsidP="00F512C4">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F512C4" w:rsidRPr="00ED28A1" w:rsidRDefault="00F512C4" w:rsidP="00F512C4">
            <w:pPr>
              <w:spacing w:line="0" w:lineRule="atLeast"/>
              <w:rPr>
                <w:sz w:val="16"/>
                <w:szCs w:val="16"/>
              </w:rPr>
            </w:pPr>
            <w:r>
              <w:rPr>
                <w:sz w:val="16"/>
                <w:szCs w:val="16"/>
              </w:rPr>
              <w:t>Geschiktheidseis 3</w:t>
            </w:r>
            <w:r w:rsidRPr="00334329">
              <w:rPr>
                <w:sz w:val="16"/>
                <w:szCs w:val="16"/>
              </w:rPr>
              <w:t>: Referenties</w:t>
            </w:r>
          </w:p>
        </w:tc>
        <w:tc>
          <w:tcPr>
            <w:tcW w:w="4536" w:type="dxa"/>
          </w:tcPr>
          <w:p w:rsidR="00F512C4" w:rsidRPr="008C2C49" w:rsidRDefault="00F512C4" w:rsidP="00F512C4">
            <w:pPr>
              <w:spacing w:line="0" w:lineRule="atLeast"/>
              <w:rPr>
                <w:sz w:val="16"/>
                <w:szCs w:val="16"/>
              </w:rPr>
            </w:pPr>
            <w:r w:rsidRPr="008C2C49">
              <w:rPr>
                <w:sz w:val="16"/>
                <w:szCs w:val="16"/>
              </w:rPr>
              <w:t>Bijlage 3: Specificatie Referentieopdracht(en)</w:t>
            </w:r>
          </w:p>
          <w:p w:rsidR="00F512C4" w:rsidRPr="008C2C49" w:rsidRDefault="00F512C4" w:rsidP="00F512C4">
            <w:pPr>
              <w:spacing w:line="0" w:lineRule="atLeast"/>
              <w:rPr>
                <w:sz w:val="16"/>
                <w:szCs w:val="16"/>
              </w:rPr>
            </w:pPr>
          </w:p>
          <w:p w:rsidR="00F512C4" w:rsidRPr="00ED28A1" w:rsidRDefault="00F512C4" w:rsidP="00F512C4">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512C4" w:rsidTr="0019098A">
        <w:tc>
          <w:tcPr>
            <w:tcW w:w="3042" w:type="dxa"/>
          </w:tcPr>
          <w:p w:rsidR="00F512C4" w:rsidRPr="00334329" w:rsidRDefault="00F512C4" w:rsidP="00F512C4">
            <w:pPr>
              <w:spacing w:line="0" w:lineRule="atLeast"/>
              <w:rPr>
                <w:sz w:val="16"/>
                <w:szCs w:val="16"/>
              </w:rPr>
            </w:pPr>
            <w:r w:rsidRPr="00334329">
              <w:rPr>
                <w:sz w:val="16"/>
                <w:szCs w:val="16"/>
              </w:rPr>
              <w:t xml:space="preserve">Beroep op een derde in het kader van voldoen aan: </w:t>
            </w:r>
          </w:p>
          <w:p w:rsidR="00F512C4" w:rsidRPr="00334329" w:rsidRDefault="00F512C4" w:rsidP="00F512C4">
            <w:pPr>
              <w:spacing w:line="0" w:lineRule="atLeast"/>
              <w:rPr>
                <w:sz w:val="16"/>
                <w:szCs w:val="16"/>
              </w:rPr>
            </w:pPr>
          </w:p>
          <w:p w:rsidR="00F512C4" w:rsidRPr="00ED28A1" w:rsidRDefault="00F512C4" w:rsidP="00F512C4">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7</w:t>
            </w:r>
            <w:r w:rsidRPr="00334329">
              <w:rPr>
                <w:sz w:val="16"/>
                <w:szCs w:val="16"/>
              </w:rPr>
              <w:t>)</w:t>
            </w:r>
          </w:p>
        </w:tc>
        <w:tc>
          <w:tcPr>
            <w:tcW w:w="3587" w:type="dxa"/>
          </w:tcPr>
          <w:p w:rsidR="00F512C4" w:rsidRPr="00334329" w:rsidRDefault="00F512C4" w:rsidP="00F512C4">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F512C4" w:rsidRPr="00334329" w:rsidRDefault="00F512C4" w:rsidP="00F512C4">
            <w:pPr>
              <w:spacing w:line="0" w:lineRule="atLeast"/>
              <w:rPr>
                <w:sz w:val="16"/>
                <w:szCs w:val="16"/>
              </w:rPr>
            </w:pPr>
          </w:p>
          <w:p w:rsidR="00F512C4" w:rsidRPr="00334329" w:rsidRDefault="00F512C4" w:rsidP="00F512C4">
            <w:pPr>
              <w:spacing w:line="0" w:lineRule="atLeast"/>
              <w:rPr>
                <w:sz w:val="16"/>
                <w:szCs w:val="16"/>
              </w:rPr>
            </w:pPr>
            <w:r w:rsidRPr="00334329">
              <w:rPr>
                <w:sz w:val="16"/>
                <w:szCs w:val="16"/>
              </w:rPr>
              <w:t>En/of</w:t>
            </w:r>
          </w:p>
          <w:p w:rsidR="00F512C4" w:rsidRPr="00334329" w:rsidRDefault="00F512C4" w:rsidP="00F512C4">
            <w:pPr>
              <w:spacing w:line="0" w:lineRule="atLeast"/>
              <w:rPr>
                <w:sz w:val="16"/>
                <w:szCs w:val="16"/>
              </w:rPr>
            </w:pPr>
          </w:p>
          <w:p w:rsidR="00F512C4" w:rsidRPr="00ED28A1" w:rsidRDefault="00F512C4" w:rsidP="00F512C4">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F512C4" w:rsidRPr="00ED28A1" w:rsidRDefault="00F512C4" w:rsidP="00F512C4">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8116F3" w:rsidRPr="00F512C4" w:rsidRDefault="008116F3" w:rsidP="00312285">
      <w:pPr>
        <w:spacing w:line="0" w:lineRule="atLeast"/>
      </w:pPr>
      <w:r>
        <w:rPr>
          <w:b/>
          <w:sz w:val="24"/>
        </w:rPr>
        <w:br w:type="page"/>
      </w:r>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5C2C97">
        <w:tc>
          <w:tcPr>
            <w:tcW w:w="1769" w:type="dxa"/>
            <w:tcBorders>
              <w:bottom w:val="single" w:sz="4" w:space="0" w:color="auto"/>
            </w:tcBorders>
            <w:shd w:val="clear" w:color="auto" w:fill="C0C0C0"/>
          </w:tcPr>
          <w:p w:rsidR="0055452D" w:rsidRPr="00232AB3" w:rsidRDefault="0055452D" w:rsidP="005C2C97">
            <w:pPr>
              <w:spacing w:line="0" w:lineRule="atLeast"/>
            </w:pPr>
          </w:p>
        </w:tc>
        <w:tc>
          <w:tcPr>
            <w:tcW w:w="6381" w:type="dxa"/>
            <w:shd w:val="clear" w:color="auto" w:fill="C0C0C0"/>
          </w:tcPr>
          <w:p w:rsidR="0055452D" w:rsidRPr="00232AB3" w:rsidRDefault="0055452D" w:rsidP="005C2C97">
            <w:pPr>
              <w:spacing w:line="0" w:lineRule="atLeast"/>
            </w:pPr>
            <w:r w:rsidRPr="00232AB3">
              <w:t>Ondertekening</w:t>
            </w:r>
            <w:r>
              <w:t xml:space="preserve"> lid samenwerkingsverband</w:t>
            </w:r>
          </w:p>
        </w:tc>
      </w:tr>
      <w:tr w:rsidR="0055452D" w:rsidRPr="00232AB3" w:rsidTr="005C2C97">
        <w:tc>
          <w:tcPr>
            <w:tcW w:w="1769" w:type="dxa"/>
            <w:shd w:val="clear" w:color="auto" w:fill="C0C0C0"/>
          </w:tcPr>
          <w:p w:rsidR="0055452D" w:rsidRPr="00232AB3" w:rsidRDefault="0055452D" w:rsidP="005C2C97">
            <w:pPr>
              <w:spacing w:line="0" w:lineRule="atLeast"/>
            </w:pPr>
            <w:r>
              <w:t>Naam</w:t>
            </w:r>
          </w:p>
        </w:tc>
        <w:tc>
          <w:tcPr>
            <w:tcW w:w="6381" w:type="dxa"/>
          </w:tcPr>
          <w:p w:rsidR="0055452D" w:rsidRPr="00232AB3" w:rsidRDefault="0055452D" w:rsidP="005C2C97">
            <w:pPr>
              <w:spacing w:line="0" w:lineRule="atLeast"/>
            </w:pPr>
          </w:p>
        </w:tc>
      </w:tr>
      <w:tr w:rsidR="0055452D" w:rsidRPr="00232AB3" w:rsidTr="005C2C97">
        <w:tc>
          <w:tcPr>
            <w:tcW w:w="1769" w:type="dxa"/>
            <w:shd w:val="clear" w:color="auto" w:fill="C0C0C0"/>
          </w:tcPr>
          <w:p w:rsidR="0055452D" w:rsidRPr="00232AB3" w:rsidRDefault="0055452D" w:rsidP="005C2C97">
            <w:pPr>
              <w:spacing w:line="0" w:lineRule="atLeast"/>
            </w:pPr>
            <w:r>
              <w:t>Functie</w:t>
            </w:r>
          </w:p>
        </w:tc>
        <w:tc>
          <w:tcPr>
            <w:tcW w:w="6381" w:type="dxa"/>
          </w:tcPr>
          <w:p w:rsidR="0055452D" w:rsidRPr="00232AB3" w:rsidRDefault="0055452D" w:rsidP="005C2C97">
            <w:pPr>
              <w:spacing w:line="0" w:lineRule="atLeast"/>
            </w:pPr>
          </w:p>
        </w:tc>
      </w:tr>
      <w:tr w:rsidR="0055452D" w:rsidRPr="00232AB3" w:rsidTr="005C2C97">
        <w:tc>
          <w:tcPr>
            <w:tcW w:w="1769" w:type="dxa"/>
            <w:shd w:val="clear" w:color="auto" w:fill="C0C0C0"/>
          </w:tcPr>
          <w:p w:rsidR="0055452D" w:rsidRPr="00232AB3" w:rsidRDefault="0055452D" w:rsidP="005C2C97">
            <w:pPr>
              <w:spacing w:line="0" w:lineRule="atLeast"/>
            </w:pPr>
            <w:r>
              <w:t>Bedrijf</w:t>
            </w:r>
          </w:p>
        </w:tc>
        <w:tc>
          <w:tcPr>
            <w:tcW w:w="6381" w:type="dxa"/>
          </w:tcPr>
          <w:p w:rsidR="0055452D" w:rsidRPr="00232AB3" w:rsidRDefault="0055452D" w:rsidP="005C2C97">
            <w:pPr>
              <w:spacing w:line="0" w:lineRule="atLeast"/>
            </w:pPr>
          </w:p>
        </w:tc>
      </w:tr>
      <w:tr w:rsidR="0055452D" w:rsidRPr="00232AB3" w:rsidTr="005C2C97">
        <w:trPr>
          <w:trHeight w:val="825"/>
        </w:trPr>
        <w:tc>
          <w:tcPr>
            <w:tcW w:w="1769" w:type="dxa"/>
            <w:shd w:val="clear" w:color="auto" w:fill="C0C0C0"/>
          </w:tcPr>
          <w:p w:rsidR="0055452D" w:rsidRDefault="0055452D" w:rsidP="005C2C97">
            <w:pPr>
              <w:spacing w:line="0" w:lineRule="atLeast"/>
            </w:pPr>
            <w:r>
              <w:t>Inschrijfnummer beroeps- of handelsregister</w:t>
            </w:r>
          </w:p>
        </w:tc>
        <w:tc>
          <w:tcPr>
            <w:tcW w:w="6381" w:type="dxa"/>
          </w:tcPr>
          <w:p w:rsidR="0055452D" w:rsidRPr="00232AB3" w:rsidRDefault="0055452D" w:rsidP="005C2C97">
            <w:pPr>
              <w:spacing w:line="0" w:lineRule="atLeast"/>
            </w:pPr>
          </w:p>
        </w:tc>
      </w:tr>
      <w:tr w:rsidR="0055452D" w:rsidRPr="00232AB3" w:rsidTr="005C2C97">
        <w:trPr>
          <w:trHeight w:val="1662"/>
        </w:trPr>
        <w:tc>
          <w:tcPr>
            <w:tcW w:w="1769" w:type="dxa"/>
            <w:shd w:val="clear" w:color="auto" w:fill="C0C0C0"/>
          </w:tcPr>
          <w:p w:rsidR="0055452D" w:rsidRPr="00232AB3" w:rsidRDefault="0055452D" w:rsidP="005C2C97">
            <w:pPr>
              <w:spacing w:line="0" w:lineRule="atLeast"/>
            </w:pPr>
            <w:r>
              <w:t>Handtekening</w:t>
            </w:r>
          </w:p>
        </w:tc>
        <w:tc>
          <w:tcPr>
            <w:tcW w:w="6381" w:type="dxa"/>
          </w:tcPr>
          <w:p w:rsidR="0055452D" w:rsidRPr="00232AB3" w:rsidRDefault="0055452D" w:rsidP="005C2C97">
            <w:pPr>
              <w:spacing w:line="0" w:lineRule="atLeast"/>
            </w:pPr>
          </w:p>
        </w:tc>
      </w:tr>
      <w:tr w:rsidR="0055452D" w:rsidRPr="00232AB3" w:rsidTr="005C2C97">
        <w:tc>
          <w:tcPr>
            <w:tcW w:w="1769" w:type="dxa"/>
            <w:shd w:val="clear" w:color="auto" w:fill="C0C0C0"/>
          </w:tcPr>
          <w:p w:rsidR="0055452D" w:rsidRPr="00232AB3" w:rsidRDefault="0055452D" w:rsidP="005C2C97">
            <w:pPr>
              <w:spacing w:line="0" w:lineRule="atLeast"/>
            </w:pPr>
            <w:r>
              <w:t>Datum</w:t>
            </w:r>
          </w:p>
        </w:tc>
        <w:tc>
          <w:tcPr>
            <w:tcW w:w="6381" w:type="dxa"/>
          </w:tcPr>
          <w:p w:rsidR="0055452D" w:rsidRPr="00232AB3" w:rsidRDefault="0055452D" w:rsidP="005C2C97">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140" w:rsidRDefault="00C05140">
      <w:r>
        <w:separator/>
      </w:r>
    </w:p>
    <w:p w:rsidR="00C05140" w:rsidRDefault="00C05140"/>
    <w:p w:rsidR="00C05140" w:rsidRDefault="00C05140"/>
  </w:endnote>
  <w:endnote w:type="continuationSeparator" w:id="0">
    <w:p w:rsidR="00C05140" w:rsidRDefault="00C05140">
      <w:r>
        <w:continuationSeparator/>
      </w:r>
    </w:p>
    <w:p w:rsidR="00C05140" w:rsidRDefault="00C05140"/>
    <w:p w:rsidR="00C05140" w:rsidRDefault="00C05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pPr>
      <w:pStyle w:val="Voettekst"/>
    </w:pPr>
  </w:p>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5448F">
              <w:t>15</w:t>
            </w:r>
          </w:fldSimple>
        </w:p>
      </w:tc>
    </w:tr>
  </w:tbl>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5448F">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05140" w:rsidTr="005B4F97">
      <w:trPr>
        <w:trHeight w:hRule="exact" w:val="240"/>
      </w:trPr>
      <w:tc>
        <w:tcPr>
          <w:tcW w:w="6260" w:type="dxa"/>
          <w:shd w:val="clear" w:color="auto" w:fill="auto"/>
        </w:tcPr>
        <w:p w:rsidR="00C05140" w:rsidRPr="00C12E90" w:rsidRDefault="00C05140" w:rsidP="002E14E1">
          <w:pPr>
            <w:rPr>
              <w:rStyle w:val="Huisstijl-Rubricering"/>
            </w:rPr>
          </w:pPr>
        </w:p>
      </w:tc>
      <w:tc>
        <w:tcPr>
          <w:tcW w:w="1392" w:type="dxa"/>
        </w:tcPr>
        <w:p w:rsidR="00C05140" w:rsidRPr="006B1455" w:rsidRDefault="00C05140" w:rsidP="002E14E1">
          <w:pPr>
            <w:pStyle w:val="Huisstijl-Paginanummering"/>
            <w:jc w:val="right"/>
          </w:pPr>
          <w:r w:rsidRPr="006B1455">
            <w:t xml:space="preserve">Pagina </w:t>
          </w:r>
          <w:r>
            <w:fldChar w:fldCharType="begin"/>
          </w:r>
          <w:r>
            <w:instrText xml:space="preserve"> PAGE   \* MERGEFORMAT </w:instrText>
          </w:r>
          <w:r>
            <w:fldChar w:fldCharType="separate"/>
          </w:r>
          <w:r w:rsidR="00B05B1E">
            <w:t>10</w:t>
          </w:r>
          <w:r>
            <w:fldChar w:fldCharType="end"/>
          </w:r>
          <w:r w:rsidRPr="006B1455">
            <w:t xml:space="preserve"> van </w:t>
          </w:r>
          <w:fldSimple w:instr=" NUMPAGES   \* MERGEFORMAT ">
            <w:r w:rsidR="00B05B1E">
              <w:t>14</w:t>
            </w:r>
          </w:fldSimple>
        </w:p>
      </w:tc>
    </w:tr>
  </w:tbl>
  <w:p w:rsidR="00C05140" w:rsidRPr="00BC3B53" w:rsidRDefault="00C05140"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Pr="00BC3B53" w:rsidRDefault="00C05140"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140" w:rsidRPr="00B35331" w:rsidRDefault="00C05140" w:rsidP="00B35331">
      <w:pPr>
        <w:pStyle w:val="Voettekst"/>
      </w:pPr>
    </w:p>
  </w:footnote>
  <w:footnote w:type="continuationSeparator" w:id="0">
    <w:p w:rsidR="00C05140" w:rsidRDefault="00C05140">
      <w:r>
        <w:continuationSeparator/>
      </w:r>
    </w:p>
    <w:p w:rsidR="00C05140" w:rsidRDefault="00C05140"/>
    <w:p w:rsidR="00C05140" w:rsidRDefault="00C051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pPr>
      <w:pStyle w:val="Koptekst"/>
    </w:pPr>
  </w:p>
  <w:p w:rsidR="00C05140" w:rsidRDefault="00C05140"/>
  <w:p w:rsidR="00C05140" w:rsidRDefault="00C0514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05140" w:rsidRPr="00275984" w:rsidTr="002E14E1">
      <w:trPr>
        <w:trHeight w:val="400"/>
      </w:trPr>
      <w:tc>
        <w:tcPr>
          <w:tcW w:w="7520" w:type="dxa"/>
          <w:shd w:val="clear" w:color="auto" w:fill="auto"/>
        </w:tcPr>
        <w:p w:rsidR="00C05140" w:rsidRPr="002D4A51" w:rsidRDefault="00C05140" w:rsidP="00B7376B">
          <w:pPr>
            <w:adjustRightInd w:val="0"/>
            <w:spacing w:line="180" w:lineRule="exact"/>
            <w:rPr>
              <w:sz w:val="13"/>
            </w:rPr>
          </w:pPr>
          <w:r w:rsidRPr="002D4A51">
            <w:rPr>
              <w:rStyle w:val="Huisstijl-Koptekst"/>
            </w:rPr>
            <w:t>| Bijlage 1 Inschrijfformulier Europese aa</w:t>
          </w:r>
          <w:r w:rsidR="002D4A51" w:rsidRPr="002D4A51">
            <w:rPr>
              <w:rStyle w:val="Huisstijl-Koptekst"/>
            </w:rPr>
            <w:t>nbesteding bruin- en witgoed</w:t>
          </w:r>
        </w:p>
      </w:tc>
    </w:tr>
  </w:tbl>
  <w:p w:rsidR="00C05140" w:rsidRDefault="00C05140"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v:textbox>
              <w10:wrap anchory="page"/>
            </v:shape>
          </w:pict>
        </mc:Fallback>
      </mc:AlternateContent>
    </w:r>
  </w:p>
  <w:p w:rsidR="00C05140" w:rsidRDefault="00C05140"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529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2527"/>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A668F"/>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2BEE"/>
    <w:rsid w:val="00286998"/>
    <w:rsid w:val="002A1A8A"/>
    <w:rsid w:val="002B153C"/>
    <w:rsid w:val="002D317B"/>
    <w:rsid w:val="002D4A51"/>
    <w:rsid w:val="002D4CA1"/>
    <w:rsid w:val="002E0F69"/>
    <w:rsid w:val="002E14E1"/>
    <w:rsid w:val="002F06A9"/>
    <w:rsid w:val="002F1E1B"/>
    <w:rsid w:val="002F35DC"/>
    <w:rsid w:val="002F5B3E"/>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7210F"/>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1ECB"/>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62E21"/>
    <w:rsid w:val="00775344"/>
    <w:rsid w:val="007777DF"/>
    <w:rsid w:val="00783559"/>
    <w:rsid w:val="0079499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04C9"/>
    <w:rsid w:val="00AD3A3C"/>
    <w:rsid w:val="00AD68EE"/>
    <w:rsid w:val="00AE11B7"/>
    <w:rsid w:val="00AF0612"/>
    <w:rsid w:val="00B04B57"/>
    <w:rsid w:val="00B05B1E"/>
    <w:rsid w:val="00B06C4D"/>
    <w:rsid w:val="00B26CCF"/>
    <w:rsid w:val="00B316B9"/>
    <w:rsid w:val="00B35331"/>
    <w:rsid w:val="00B404C5"/>
    <w:rsid w:val="00B4412C"/>
    <w:rsid w:val="00B4701F"/>
    <w:rsid w:val="00B51544"/>
    <w:rsid w:val="00B531DD"/>
    <w:rsid w:val="00B60860"/>
    <w:rsid w:val="00B6197B"/>
    <w:rsid w:val="00B65AE6"/>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06EAE"/>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815B3"/>
    <w:rsid w:val="00E942F1"/>
    <w:rsid w:val="00EA75C1"/>
    <w:rsid w:val="00EB2419"/>
    <w:rsid w:val="00EB5A4F"/>
    <w:rsid w:val="00EB7550"/>
    <w:rsid w:val="00EC237D"/>
    <w:rsid w:val="00EC6041"/>
    <w:rsid w:val="00EC70A5"/>
    <w:rsid w:val="00EE1A75"/>
    <w:rsid w:val="00EE4A1F"/>
    <w:rsid w:val="00EF1B5A"/>
    <w:rsid w:val="00EF28D2"/>
    <w:rsid w:val="00EF2CCA"/>
    <w:rsid w:val="00EF3382"/>
    <w:rsid w:val="00F0271E"/>
    <w:rsid w:val="00F03E1B"/>
    <w:rsid w:val="00F1040A"/>
    <w:rsid w:val="00F16EBD"/>
    <w:rsid w:val="00F221B1"/>
    <w:rsid w:val="00F2608D"/>
    <w:rsid w:val="00F36803"/>
    <w:rsid w:val="00F41118"/>
    <w:rsid w:val="00F46A87"/>
    <w:rsid w:val="00F46AA1"/>
    <w:rsid w:val="00F512C4"/>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fill="f" fillcolor="white" stroke="f">
      <v:fill color="white" on="f"/>
      <v:stroke on="f"/>
      <o:colormru v:ext="edit" colors="#009fee"/>
    </o:shapedefaults>
    <o:shapelayout v:ext="edit">
      <o:idmap v:ext="edit" data="1"/>
    </o:shapelayout>
  </w:shapeDefaults>
  <w:decimalSymbol w:val=","/>
  <w:listSeparator w:val=";"/>
  <w15:docId w15:val="{D619525C-1BE7-40D1-A3C8-B3E8E402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63203-34E9-4FB3-9333-2500B168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14</Pages>
  <Words>3158</Words>
  <Characters>17370</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20488</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Heeswijk, van, Leon</cp:lastModifiedBy>
  <cp:revision>16</cp:revision>
  <cp:lastPrinted>2020-02-18T12:17:00Z</cp:lastPrinted>
  <dcterms:created xsi:type="dcterms:W3CDTF">2020-11-02T08:09:00Z</dcterms:created>
  <dcterms:modified xsi:type="dcterms:W3CDTF">2020-12-22T13:01:00Z</dcterms:modified>
</cp:coreProperties>
</file>