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BF1" w:rsidRPr="00300406" w:rsidRDefault="00DB1BF1" w:rsidP="00DB1BF1">
      <w:pPr>
        <w:pStyle w:val="BijlageGenummerdKop"/>
      </w:pPr>
      <w:bookmarkStart w:id="0" w:name="_Toc496111701"/>
      <w:bookmarkStart w:id="1" w:name="_Toc13126486"/>
      <w:bookmarkStart w:id="2" w:name="_Toc67560723"/>
      <w:r w:rsidRPr="00300406">
        <w:t>Gegevens omtrent technische bekwaamheid</w:t>
      </w:r>
      <w:bookmarkEnd w:id="0"/>
      <w:bookmarkEnd w:id="1"/>
      <w:bookmarkEnd w:id="2"/>
    </w:p>
    <w:p w:rsidR="00DB1BF1" w:rsidRPr="00300406" w:rsidRDefault="00DB1BF1" w:rsidP="00DB1BF1">
      <w:pPr>
        <w:spacing w:line="240" w:lineRule="auto"/>
        <w:rPr>
          <w:rFonts w:cs="RijksoverheidSansText-Regular"/>
          <w:szCs w:val="18"/>
        </w:rPr>
      </w:pPr>
      <w:r w:rsidRPr="00300406">
        <w:t>De ondernemer(s) geeft(geven) in onderstaande tabel aan met welke referentieopdracht(en) wordt voldaan aan de geschiktheidseisen</w:t>
      </w:r>
      <w:r w:rsidRPr="00300406">
        <w:rPr>
          <w:rFonts w:cs="RijksoverheidSansText-Regular"/>
          <w:szCs w:val="18"/>
        </w:rPr>
        <w:t>.</w:t>
      </w:r>
    </w:p>
    <w:p w:rsidR="00DB1BF1" w:rsidRPr="00300406" w:rsidRDefault="00DB1BF1" w:rsidP="00DB1BF1">
      <w:pPr>
        <w:pStyle w:val="Helptekst"/>
        <w:spacing w:line="240" w:lineRule="atLeast"/>
      </w:pPr>
      <w:bookmarkStart w:id="3" w:name="_GoBack"/>
      <w:bookmarkEnd w:id="3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DB1BF1" w:rsidRPr="00300406" w:rsidTr="00E44280">
        <w:tc>
          <w:tcPr>
            <w:tcW w:w="4498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color w:val="4F81BD" w:themeColor="text1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Verw</w:t>
            </w:r>
            <w:r>
              <w:rPr>
                <w:rFonts w:cs="Verdana"/>
                <w:b/>
                <w:szCs w:val="18"/>
              </w:rPr>
              <w:t>ijzing naar de geschiktheidseis</w:t>
            </w:r>
          </w:p>
          <w:p w:rsidR="00DB1BF1" w:rsidRPr="00300406" w:rsidRDefault="00DB1BF1" w:rsidP="00E44280">
            <w:pPr>
              <w:pStyle w:val="Helptekst"/>
            </w:pPr>
          </w:p>
        </w:tc>
        <w:tc>
          <w:tcPr>
            <w:tcW w:w="3112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Referentieopdracht nr:</w:t>
            </w:r>
          </w:p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Door de ondernemer(s) in te vullen</w:t>
            </w:r>
          </w:p>
        </w:tc>
      </w:tr>
      <w:tr w:rsidR="00DB1BF1" w:rsidRPr="00300406" w:rsidTr="00E44280">
        <w:tc>
          <w:tcPr>
            <w:tcW w:w="4498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b/>
                <w:szCs w:val="18"/>
              </w:rPr>
            </w:pPr>
          </w:p>
          <w:p w:rsidR="00DB1BF1" w:rsidRPr="00300406" w:rsidRDefault="00DB1BF1" w:rsidP="00E44280">
            <w:pPr>
              <w:spacing w:line="260" w:lineRule="atLeast"/>
              <w:rPr>
                <w:rFonts w:cs="Verdana"/>
                <w:b/>
                <w:szCs w:val="18"/>
              </w:rPr>
            </w:pPr>
            <w:r w:rsidRPr="00300406">
              <w:rPr>
                <w:rFonts w:cs="Verdana"/>
                <w:b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Per geschiktheidseis maximaal 1 referentie</w:t>
            </w:r>
            <w:r w:rsidRPr="00300406">
              <w:rPr>
                <w:rFonts w:cs="Verdana"/>
                <w:szCs w:val="18"/>
              </w:rPr>
              <w:softHyphen/>
              <w:t>opdracht</w:t>
            </w:r>
          </w:p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DB1BF1" w:rsidRPr="00300406" w:rsidTr="00E44280">
        <w:tc>
          <w:tcPr>
            <w:tcW w:w="4498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DB1BF1" w:rsidRPr="00300406" w:rsidTr="00E44280">
        <w:tc>
          <w:tcPr>
            <w:tcW w:w="4498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</w:tc>
      </w:tr>
      <w:tr w:rsidR="00DB1BF1" w:rsidRPr="00300406" w:rsidTr="00E44280">
        <w:tc>
          <w:tcPr>
            <w:tcW w:w="4498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Paragraaf 3.2 lid 3.c</w:t>
            </w:r>
          </w:p>
        </w:tc>
        <w:tc>
          <w:tcPr>
            <w:tcW w:w="3112" w:type="dxa"/>
            <w:shd w:val="clear" w:color="auto" w:fill="auto"/>
          </w:tcPr>
          <w:p w:rsidR="00DB1BF1" w:rsidRPr="00300406" w:rsidRDefault="00DB1BF1" w:rsidP="00E44280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</w:tbl>
    <w:p w:rsidR="00DB1BF1" w:rsidRPr="00F94A39" w:rsidRDefault="00DB1BF1" w:rsidP="00DB1BF1">
      <w:pPr>
        <w:spacing w:line="260" w:lineRule="atLeast"/>
        <w:rPr>
          <w:rFonts w:cs="Verdana"/>
          <w:color w:val="4F81BD" w:themeColor="text1"/>
          <w:szCs w:val="18"/>
        </w:rPr>
      </w:pPr>
    </w:p>
    <w:p w:rsidR="00DB1BF1" w:rsidRPr="00300406" w:rsidRDefault="00DB1BF1" w:rsidP="00DB1BF1">
      <w:pPr>
        <w:pStyle w:val="Lijstalinea"/>
        <w:numPr>
          <w:ilvl w:val="0"/>
          <w:numId w:val="31"/>
        </w:numPr>
        <w:spacing w:line="240" w:lineRule="exact"/>
        <w:contextualSpacing/>
        <w:rPr>
          <w:rFonts w:cs="RijksoverheidSansText-Regular"/>
          <w:szCs w:val="18"/>
        </w:rPr>
      </w:pPr>
      <w:r w:rsidRPr="00300406">
        <w:rPr>
          <w:rFonts w:cs="RijksoverheidSansText-Regular"/>
          <w:szCs w:val="18"/>
        </w:rPr>
        <w:t>De ondernemer(s) vult (vullen) per referentieopdracht de volgende gegevens in. Onderstaande tabel dient zo vaak als nodig herhaald en ingevuld te worden.</w:t>
      </w:r>
    </w:p>
    <w:p w:rsidR="00DB1BF1" w:rsidRPr="00300406" w:rsidRDefault="00DB1BF1" w:rsidP="00DB1BF1">
      <w:pPr>
        <w:spacing w:line="260" w:lineRule="atLeast"/>
        <w:rPr>
          <w:rFonts w:cs="Verdana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DB1BF1" w:rsidRPr="00300406" w:rsidTr="00E4428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</w:p>
          <w:p w:rsidR="00DB1BF1" w:rsidRPr="00300406" w:rsidRDefault="00DB1BF1" w:rsidP="00E44280">
            <w:pPr>
              <w:suppressAutoHyphens/>
              <w:jc w:val="center"/>
              <w:rPr>
                <w:rFonts w:cs="Verdana"/>
                <w:b/>
                <w:bCs/>
                <w:szCs w:val="18"/>
              </w:rPr>
            </w:pPr>
            <w:r w:rsidRPr="00300406">
              <w:rPr>
                <w:rFonts w:cs="Verdana"/>
                <w:b/>
                <w:bCs/>
                <w:szCs w:val="18"/>
              </w:rPr>
              <w:t>REFERENTIEOPDRACHT NR: …</w:t>
            </w:r>
          </w:p>
          <w:p w:rsidR="00DB1BF1" w:rsidRPr="00300406" w:rsidRDefault="00DB1BF1" w:rsidP="00E44280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bedrag</w:t>
            </w:r>
          </w:p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t>…</w:t>
            </w:r>
          </w:p>
        </w:tc>
      </w:tr>
      <w:tr w:rsidR="00DB1BF1" w:rsidRPr="00300406" w:rsidTr="00E44280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Indien de referentieopdracht is uitgevoerd door een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De namen van de overige participanten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pStyle w:val="Broodtekst"/>
              <w:rPr>
                <w:rStyle w:val="Verborgentekst"/>
                <w:b w:val="0"/>
                <w:i w:val="0"/>
                <w:vanish w:val="0"/>
                <w:color w:val="4F81BD" w:themeColor="text1"/>
              </w:rPr>
            </w:pPr>
            <w:r w:rsidRPr="00300406">
              <w:rPr>
                <w:rStyle w:val="Verborgentekst"/>
                <w:color w:val="4F81BD" w:themeColor="text1"/>
              </w:rPr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pStyle w:val="Broodtekst"/>
              <w:rPr>
                <w:rStyle w:val="Verborgentekst"/>
                <w:b w:val="0"/>
                <w:i w:val="0"/>
                <w:vanish w:val="0"/>
                <w:color w:val="4F81BD" w:themeColor="text1"/>
              </w:rPr>
            </w:pPr>
            <w:r w:rsidRPr="00300406">
              <w:rPr>
                <w:rStyle w:val="Verborgentekst"/>
                <w:color w:val="4F81BD" w:themeColor="text1"/>
              </w:rPr>
              <w:t>…</w:t>
            </w:r>
          </w:p>
        </w:tc>
      </w:tr>
      <w:tr w:rsidR="00DB1BF1" w:rsidRPr="00300406" w:rsidTr="00E4428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Percentage aandeel van iedere participant in het </w:t>
            </w:r>
            <w:r w:rsidRPr="00300406">
              <w:rPr>
                <w:rFonts w:cs="V&amp;W Syntax (Adobe)"/>
                <w:szCs w:val="18"/>
              </w:rPr>
              <w:t>samenwerkingsverband van ondernemers</w:t>
            </w:r>
            <w:r w:rsidRPr="00300406">
              <w:rPr>
                <w:rFonts w:cs="Verdana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DB1BF1" w:rsidRPr="00300406" w:rsidTr="00E4428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DB1BF1" w:rsidRPr="00300406" w:rsidTr="00E44280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F1" w:rsidRPr="00300406" w:rsidRDefault="00DB1BF1" w:rsidP="00E44280">
            <w:pPr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…</w:t>
            </w:r>
          </w:p>
          <w:p w:rsidR="00DB1BF1" w:rsidRPr="00300406" w:rsidRDefault="00DB1BF1" w:rsidP="00E44280">
            <w:pPr>
              <w:rPr>
                <w:rFonts w:cs="Verdana"/>
                <w:szCs w:val="18"/>
              </w:rPr>
            </w:pPr>
          </w:p>
          <w:p w:rsidR="00DB1BF1" w:rsidRPr="00300406" w:rsidRDefault="00DB1BF1" w:rsidP="00E44280">
            <w:pPr>
              <w:rPr>
                <w:rFonts w:cs="Verdana"/>
                <w:szCs w:val="18"/>
              </w:rPr>
            </w:pPr>
          </w:p>
        </w:tc>
      </w:tr>
    </w:tbl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F1" w:rsidRDefault="00DB1BF1" w:rsidP="0088501B">
      <w:r>
        <w:separator/>
      </w:r>
    </w:p>
  </w:endnote>
  <w:endnote w:type="continuationSeparator" w:id="0">
    <w:p w:rsidR="00DB1BF1" w:rsidRDefault="00DB1BF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F1" w:rsidRDefault="00DB1BF1" w:rsidP="0088501B">
      <w:r>
        <w:separator/>
      </w:r>
    </w:p>
  </w:footnote>
  <w:footnote w:type="continuationSeparator" w:id="0">
    <w:p w:rsidR="00DB1BF1" w:rsidRDefault="00DB1BF1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CC4641E6"/>
    <w:lvl w:ilvl="0">
      <w:start w:val="4"/>
      <w:numFmt w:val="upperLetter"/>
      <w:pStyle w:val="BijlageGenummerdKop"/>
      <w:lvlText w:val="Bijlage %1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993"/>
        </w:tabs>
        <w:ind w:left="993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993"/>
        </w:tabs>
        <w:ind w:left="993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93"/>
        </w:tabs>
        <w:ind w:left="993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BF1"/>
    <w:rsid w:val="000E1F3B"/>
    <w:rsid w:val="00115C4C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DB1BF1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D419"/>
  <w15:chartTrackingRefBased/>
  <w15:docId w15:val="{24A694B4-BED6-4C1C-89A7-B4FE0378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DB1BF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DB1BF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DB1BF1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DB1BF1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DB1BF1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Verborgentekst">
    <w:name w:val="Verborgen tekst"/>
    <w:rsid w:val="00DB1BF1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DB1BF1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DB1BF1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B1BF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B1BF1"/>
    <w:rPr>
      <w:rFonts w:ascii="Verdana" w:eastAsia="DejaVu Sans" w:hAnsi="Verdan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30E5F-669D-4C97-A757-F3168E07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2</cp:revision>
  <dcterms:created xsi:type="dcterms:W3CDTF">2021-05-14T08:11:00Z</dcterms:created>
  <dcterms:modified xsi:type="dcterms:W3CDTF">2021-05-14T08:12:00Z</dcterms:modified>
</cp:coreProperties>
</file>