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BCD" w:rsidRDefault="00142BCD" w:rsidP="001F50B8">
      <w:pPr>
        <w:ind w:left="-851"/>
        <w:rPr>
          <w:lang w:val="en-GB"/>
        </w:rPr>
      </w:pPr>
    </w:p>
    <w:p w:rsidR="00905394" w:rsidRDefault="00905394" w:rsidP="00645EC4">
      <w:pPr>
        <w:pStyle w:val="Kopzondernummering"/>
      </w:pPr>
    </w:p>
    <w:p w:rsidR="00905394" w:rsidRPr="00905394" w:rsidRDefault="00014706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-799465</wp:posOffset>
                </wp:positionH>
                <wp:positionV relativeFrom="paragraph">
                  <wp:posOffset>238125</wp:posOffset>
                </wp:positionV>
                <wp:extent cx="5076825" cy="351472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514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1470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952775" w:rsidRPr="00014706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Pr="0001470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Specificatie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referentieopdracht</w:t>
                            </w:r>
                          </w:p>
                          <w:p w:rsidR="00194D9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</w:p>
                          <w:p w:rsidR="00014706" w:rsidRPr="002D69B4" w:rsidRDefault="00014706" w:rsidP="00014706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 w:rsidRPr="002D69B4"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014706" w:rsidRPr="00810A7E" w:rsidRDefault="00014706" w:rsidP="00014706">
                            <w:pPr>
                              <w:pStyle w:val="Geenafstand"/>
                              <w:rPr>
                                <w:sz w:val="36"/>
                                <w:szCs w:val="36"/>
                              </w:rPr>
                            </w:pPr>
                            <w:r w:rsidRPr="00810A7E">
                              <w:rPr>
                                <w:sz w:val="36"/>
                                <w:szCs w:val="36"/>
                              </w:rPr>
                              <w:t>Forensisch DNA-onderzoek aan munitie(delen) en het MPS DNA-onderzoek</w:t>
                            </w:r>
                          </w:p>
                          <w:p w:rsidR="00014706" w:rsidRPr="00810A7E" w:rsidRDefault="00014706" w:rsidP="00014706">
                            <w:pPr>
                              <w:pStyle w:val="Geenafstand"/>
                              <w:rPr>
                                <w:color w:val="808080" w:themeColor="background1" w:themeShade="80"/>
                                <w:sz w:val="32"/>
                                <w:szCs w:val="32"/>
                              </w:rPr>
                            </w:pPr>
                            <w:r w:rsidRPr="00810A7E">
                              <w:rPr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ten behoeve van het Nederlands Forensisch Instituut</w:t>
                            </w:r>
                          </w:p>
                          <w:p w:rsidR="00194D90" w:rsidRDefault="00194D90" w:rsidP="00F74EE0">
                            <w:pPr>
                              <w:pStyle w:val="Geenafstand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C75D5" w:rsidRPr="00014706" w:rsidRDefault="00C4419A" w:rsidP="00F74EE0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Referentie</w:t>
                            </w:r>
                            <w:r w:rsidR="00014706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14706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="00014706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="00014706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="00014706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="00014706" w:rsidRPr="00014706">
                              <w:rPr>
                                <w:sz w:val="32"/>
                                <w:szCs w:val="32"/>
                              </w:rPr>
                              <w:t xml:space="preserve">IUC </w:t>
                            </w:r>
                            <w:r w:rsidR="00014706">
                              <w:rPr>
                                <w:sz w:val="32"/>
                                <w:szCs w:val="32"/>
                              </w:rPr>
                              <w:t>D</w:t>
                            </w:r>
                            <w:r w:rsidR="00014706" w:rsidRPr="00014706">
                              <w:rPr>
                                <w:sz w:val="32"/>
                                <w:szCs w:val="32"/>
                              </w:rPr>
                              <w:t>JI/INKEA/JvH/2021-1</w:t>
                            </w:r>
                          </w:p>
                          <w:p w:rsidR="00BC75D5" w:rsidRPr="00BC75D5" w:rsidRDefault="00BC75D5" w:rsidP="00F74EE0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2.95pt;margin-top:18.75pt;width:399.75pt;height:27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" filled="f" stroked="f" strokecolor="#09f">
                <v:textbox inset="0,0,0,0">
                  <w:txbxContent>
                    <w:p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014706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952775" w:rsidRPr="00014706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 w:rsidRPr="00014706">
                        <w:rPr>
                          <w:b/>
                          <w:sz w:val="32"/>
                          <w:szCs w:val="32"/>
                        </w:rPr>
                        <w:t xml:space="preserve"> Specificatie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referentieopdracht</w:t>
                      </w:r>
                    </w:p>
                    <w:p w:rsidR="00194D9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</w:p>
                    <w:p w:rsidR="00014706" w:rsidRPr="002D69B4" w:rsidRDefault="00014706" w:rsidP="00014706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 w:rsidRPr="002D69B4"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014706" w:rsidRPr="00810A7E" w:rsidRDefault="00014706" w:rsidP="00014706">
                      <w:pPr>
                        <w:pStyle w:val="Geenafstand"/>
                        <w:rPr>
                          <w:sz w:val="36"/>
                          <w:szCs w:val="36"/>
                        </w:rPr>
                      </w:pPr>
                      <w:r w:rsidRPr="00810A7E">
                        <w:rPr>
                          <w:sz w:val="36"/>
                          <w:szCs w:val="36"/>
                        </w:rPr>
                        <w:t>Forensisch DNA-onderzoek aan munitie(delen) en het MPS DNA-onderzoek</w:t>
                      </w:r>
                    </w:p>
                    <w:p w:rsidR="00014706" w:rsidRPr="00810A7E" w:rsidRDefault="00014706" w:rsidP="00014706">
                      <w:pPr>
                        <w:pStyle w:val="Geenafstand"/>
                        <w:rPr>
                          <w:color w:val="808080" w:themeColor="background1" w:themeShade="80"/>
                          <w:sz w:val="32"/>
                          <w:szCs w:val="32"/>
                        </w:rPr>
                      </w:pPr>
                      <w:r w:rsidRPr="00810A7E">
                        <w:rPr>
                          <w:color w:val="808080" w:themeColor="background1" w:themeShade="80"/>
                          <w:sz w:val="32"/>
                          <w:szCs w:val="32"/>
                        </w:rPr>
                        <w:t>ten behoeve van het Nederlands Forensisch Instituut</w:t>
                      </w:r>
                    </w:p>
                    <w:p w:rsidR="00194D90" w:rsidRDefault="00194D90" w:rsidP="00F74EE0">
                      <w:pPr>
                        <w:pStyle w:val="Geenafstand"/>
                        <w:rPr>
                          <w:sz w:val="28"/>
                          <w:szCs w:val="28"/>
                        </w:rPr>
                      </w:pPr>
                    </w:p>
                    <w:p w:rsidR="00BC75D5" w:rsidRPr="00014706" w:rsidRDefault="00C4419A" w:rsidP="00F74EE0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Referentie</w:t>
                      </w:r>
                      <w:r w:rsidR="00014706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014706">
                        <w:rPr>
                          <w:sz w:val="32"/>
                          <w:szCs w:val="32"/>
                        </w:rPr>
                        <w:tab/>
                      </w:r>
                      <w:r w:rsidR="00014706">
                        <w:rPr>
                          <w:sz w:val="32"/>
                          <w:szCs w:val="32"/>
                        </w:rPr>
                        <w:tab/>
                      </w:r>
                      <w:r w:rsidR="00014706">
                        <w:rPr>
                          <w:sz w:val="32"/>
                          <w:szCs w:val="32"/>
                        </w:rPr>
                        <w:tab/>
                      </w:r>
                      <w:r w:rsidR="00014706">
                        <w:rPr>
                          <w:sz w:val="32"/>
                          <w:szCs w:val="32"/>
                        </w:rPr>
                        <w:tab/>
                      </w:r>
                      <w:r w:rsidR="00014706" w:rsidRPr="00014706">
                        <w:rPr>
                          <w:sz w:val="32"/>
                          <w:szCs w:val="32"/>
                        </w:rPr>
                        <w:t xml:space="preserve">IUC </w:t>
                      </w:r>
                      <w:r w:rsidR="00014706">
                        <w:rPr>
                          <w:sz w:val="32"/>
                          <w:szCs w:val="32"/>
                        </w:rPr>
                        <w:t>D</w:t>
                      </w:r>
                      <w:r w:rsidR="00014706" w:rsidRPr="00014706">
                        <w:rPr>
                          <w:sz w:val="32"/>
                          <w:szCs w:val="32"/>
                        </w:rPr>
                        <w:t>JI/INKEA/JvH/2021-1</w:t>
                      </w:r>
                    </w:p>
                    <w:p w:rsidR="00BC75D5" w:rsidRPr="00BC75D5" w:rsidRDefault="00BC75D5" w:rsidP="00F74EE0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>
      <w:pPr>
        <w:jc w:val="right"/>
      </w:pPr>
    </w:p>
    <w:p w:rsidR="00905394" w:rsidRPr="00905394" w:rsidRDefault="00905394" w:rsidP="00905394"/>
    <w:p w:rsidR="00BC75D5" w:rsidRDefault="00BC75D5" w:rsidP="0089074F">
      <w:pPr>
        <w:pStyle w:val="Kopzondernummering"/>
        <w:ind w:left="-993" w:firstLine="993"/>
      </w:pPr>
      <w:bookmarkStart w:id="0" w:name="_Toc209500354"/>
      <w:bookmarkStart w:id="1" w:name="_Toc209580557"/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bookmarkEnd w:id="0"/>
    <w:bookmarkEnd w:id="1"/>
    <w:p w:rsidR="00BC75D5" w:rsidRDefault="00BC75D5">
      <w:pPr>
        <w:spacing w:line="240" w:lineRule="auto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br w:type="page"/>
      </w:r>
    </w:p>
    <w:p w:rsidR="00227FC7" w:rsidRPr="00952775" w:rsidRDefault="00227FC7" w:rsidP="00227FC7">
      <w:pPr>
        <w:spacing w:before="120" w:after="120" w:line="280" w:lineRule="atLeast"/>
        <w:rPr>
          <w:rFonts w:eastAsia="MS Mincho"/>
          <w:b/>
          <w:sz w:val="20"/>
          <w:szCs w:val="20"/>
        </w:rPr>
      </w:pPr>
      <w:r w:rsidRPr="00952775">
        <w:rPr>
          <w:rFonts w:eastAsia="MS Mincho"/>
          <w:b/>
          <w:sz w:val="20"/>
          <w:szCs w:val="20"/>
        </w:rPr>
        <w:lastRenderedPageBreak/>
        <w:t>Per referentieopdracht dient u één formulier in te vullen.</w:t>
      </w:r>
    </w:p>
    <w:p w:rsidR="00227FC7" w:rsidRPr="00952775" w:rsidRDefault="00227FC7" w:rsidP="00227FC7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:rsidTr="001F50B8">
        <w:trPr>
          <w:cantSplit/>
        </w:trPr>
        <w:tc>
          <w:tcPr>
            <w:tcW w:w="9644" w:type="dxa"/>
            <w:gridSpan w:val="2"/>
            <w:shd w:val="pct12" w:color="auto" w:fill="FFFFFF"/>
          </w:tcPr>
          <w:p w:rsidR="00227FC7" w:rsidRPr="00952775" w:rsidRDefault="00227FC7" w:rsidP="009F11BA">
            <w:pPr>
              <w:spacing w:line="280" w:lineRule="atLeast"/>
              <w:jc w:val="center"/>
              <w:rPr>
                <w:rFonts w:eastAsia="MS Mincho"/>
                <w:b/>
                <w:i/>
                <w:kern w:val="28"/>
                <w:sz w:val="24"/>
              </w:rPr>
            </w:pPr>
            <w:bookmarkStart w:id="2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2"/>
            <w:r w:rsidR="009F11BA">
              <w:rPr>
                <w:rFonts w:eastAsia="MS Mincho"/>
                <w:b/>
                <w:kern w:val="28"/>
                <w:sz w:val="24"/>
              </w:rPr>
              <w:t xml:space="preserve">opdracht i.h.k.v. </w:t>
            </w:r>
            <w:r w:rsidR="009F11BA" w:rsidRPr="009F11BA">
              <w:rPr>
                <w:rFonts w:eastAsia="MS Mincho"/>
                <w:b/>
                <w:kern w:val="28"/>
                <w:sz w:val="24"/>
              </w:rPr>
              <w:t>Forensisch DNA-onderzoek aan munitie(delen) en het MPS DNA-onderzoek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Referentie-opdracht specifiek voor een of meer van de volgende eisen:</w:t>
            </w:r>
          </w:p>
        </w:tc>
        <w:tc>
          <w:tcPr>
            <w:tcW w:w="5107" w:type="dxa"/>
          </w:tcPr>
          <w:p w:rsidR="00014706" w:rsidRPr="008E09EF" w:rsidRDefault="00014706" w:rsidP="00014706">
            <w:pPr>
              <w:pStyle w:val="Lijstalinea"/>
              <w:numPr>
                <w:ilvl w:val="0"/>
                <w:numId w:val="43"/>
              </w:numPr>
              <w:spacing w:line="0" w:lineRule="atLeast"/>
            </w:pPr>
            <w:r w:rsidRPr="008E09EF">
              <w:t xml:space="preserve">Ervaring </w:t>
            </w:r>
            <w:r>
              <w:t xml:space="preserve">heeft </w:t>
            </w:r>
            <w:r w:rsidR="00966543">
              <w:t>met dienstverlening voor F</w:t>
            </w:r>
            <w:bookmarkStart w:id="3" w:name="_GoBack"/>
            <w:bookmarkEnd w:id="3"/>
            <w:r w:rsidRPr="008E09EF">
              <w:t>orensisch DNA-onderzoek aan munitie(delen)</w:t>
            </w:r>
            <w:r>
              <w:t xml:space="preserve"> én MPS-technieken </w:t>
            </w:r>
            <w:r w:rsidRPr="008E09EF">
              <w:t xml:space="preserve">met een </w:t>
            </w:r>
            <w:r>
              <w:t xml:space="preserve">gezamenlijke </w:t>
            </w:r>
            <w:r w:rsidRPr="008E09EF">
              <w:t>mi</w:t>
            </w:r>
            <w:r>
              <w:t>nimale opdrachtwaarde van € 1</w:t>
            </w:r>
            <w:r w:rsidRPr="008E09EF">
              <w:t>50.000,- inclusief BTW waarbij minimaal € 50.000,- inclusief BTW gefactureerd moet zijn op moment van Inschrijving.</w:t>
            </w:r>
          </w:p>
          <w:p w:rsidR="00014706" w:rsidRDefault="00014706" w:rsidP="00014706">
            <w:pPr>
              <w:tabs>
                <w:tab w:val="left" w:pos="326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  <w:p w:rsidR="00014706" w:rsidRPr="009F11BA" w:rsidRDefault="00014706" w:rsidP="009F11BA">
            <w:pPr>
              <w:pStyle w:val="Lijstalinea"/>
              <w:numPr>
                <w:ilvl w:val="0"/>
                <w:numId w:val="43"/>
              </w:numPr>
              <w:tabs>
                <w:tab w:val="left" w:pos="326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F11BA">
              <w:rPr>
                <w:szCs w:val="18"/>
              </w:rPr>
              <w:t>Ervaring met het uitvoeren van spoedprocedures, zoals bedoeld in deze aanbesteding.</w:t>
            </w:r>
          </w:p>
          <w:p w:rsidR="00014706" w:rsidRDefault="00014706" w:rsidP="00014706">
            <w:pPr>
              <w:tabs>
                <w:tab w:val="left" w:pos="326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  <w:p w:rsidR="00014706" w:rsidRPr="00952775" w:rsidRDefault="00014706" w:rsidP="00014706">
            <w:pPr>
              <w:tabs>
                <w:tab w:val="left" w:pos="326"/>
              </w:tabs>
              <w:autoSpaceDE w:val="0"/>
              <w:autoSpaceDN w:val="0"/>
              <w:adjustRightInd w:val="0"/>
              <w:rPr>
                <w:szCs w:val="18"/>
                <w:highlight w:val="yellow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i/>
                <w:szCs w:val="20"/>
              </w:rPr>
              <w:t>Aankruisen wat van toepassing is</w:t>
            </w:r>
          </w:p>
        </w:tc>
      </w:tr>
      <w:tr w:rsidR="00952775" w:rsidRPr="00952775" w:rsidTr="00F46D66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75878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875878" w:rsidRPr="00952775" w:rsidRDefault="00875878" w:rsidP="00227FC7">
            <w:pPr>
              <w:tabs>
                <w:tab w:val="left" w:pos="1843"/>
              </w:tabs>
            </w:pPr>
            <w:r>
              <w:t>Emailadres</w:t>
            </w:r>
          </w:p>
        </w:tc>
        <w:tc>
          <w:tcPr>
            <w:tcW w:w="5107" w:type="dxa"/>
          </w:tcPr>
          <w:p w:rsidR="00875878" w:rsidRPr="00952775" w:rsidRDefault="00875878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2 Algemene Informatie Referentie-opdracht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Opdrachtwaarde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952775" w:rsidRPr="00952775" w:rsidTr="009E5641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 opdracht</w:t>
            </w:r>
          </w:p>
        </w:tc>
      </w:tr>
      <w:tr w:rsidR="00952775" w:rsidRPr="00952775" w:rsidTr="00952775">
        <w:trPr>
          <w:cantSplit/>
          <w:trHeight w:val="433"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  <w:trHeight w:val="1120"/>
        </w:trPr>
        <w:tc>
          <w:tcPr>
            <w:tcW w:w="4537" w:type="dxa"/>
            <w:shd w:val="pct30" w:color="FFFF00" w:fill="auto"/>
          </w:tcPr>
          <w:p w:rsidR="00952775" w:rsidRPr="00952775" w:rsidRDefault="00952775" w:rsidP="00EA0723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:rsidR="00CB6129" w:rsidRDefault="00CB6129" w:rsidP="00EA0723">
            <w:pPr>
              <w:tabs>
                <w:tab w:val="left" w:pos="1843"/>
              </w:tabs>
              <w:spacing w:line="0" w:lineRule="atLeast"/>
            </w:pPr>
          </w:p>
          <w:p w:rsidR="00952775" w:rsidRPr="00952775" w:rsidRDefault="00952775" w:rsidP="00EA0723">
            <w:pPr>
              <w:tabs>
                <w:tab w:val="left" w:pos="1843"/>
              </w:tabs>
              <w:spacing w:line="0" w:lineRule="atLeast"/>
            </w:pPr>
            <w:r w:rsidRPr="00952775">
              <w:t xml:space="preserve"> </w:t>
            </w:r>
          </w:p>
        </w:tc>
        <w:tc>
          <w:tcPr>
            <w:tcW w:w="5107" w:type="dxa"/>
          </w:tcPr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014706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 xml:space="preserve"> </w:t>
            </w: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Pr="00952775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CB6129" w:rsidRDefault="00952775" w:rsidP="00CB6129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 xml:space="preserve">Rol Inschrijver </w:t>
            </w:r>
          </w:p>
          <w:p w:rsidR="00952775" w:rsidRPr="00952775" w:rsidRDefault="00952775" w:rsidP="00CB6129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 w:rsidR="00CB6129">
              <w:rPr>
                <w:szCs w:val="18"/>
              </w:rPr>
              <w:t>/levering</w:t>
            </w:r>
            <w:r w:rsidR="00AC71D7">
              <w:rPr>
                <w:szCs w:val="18"/>
              </w:rPr>
              <w:t xml:space="preserve"> en indien van toepassing als hoofd- of onderaannemer, samenwerkingsverband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:rsidR="00CB6129" w:rsidRDefault="00CB6129" w:rsidP="00227FC7">
      <w:pPr>
        <w:pStyle w:val="Toelichting"/>
        <w:rPr>
          <w:rFonts w:ascii="Verdana" w:hAnsi="Verdana"/>
          <w:sz w:val="18"/>
          <w:szCs w:val="18"/>
        </w:rPr>
      </w:pPr>
    </w:p>
    <w:p w:rsidR="00CB6129" w:rsidRDefault="00CB6129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lastRenderedPageBreak/>
        <w:t>Opdrachtgevende instantie: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  <w:tcBorders>
              <w:bottom w:val="nil"/>
            </w:tcBorders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:rsidR="00227FC7" w:rsidRDefault="00227FC7" w:rsidP="00846C23">
            <w:pPr>
              <w:pStyle w:val="Koptekst"/>
              <w:tabs>
                <w:tab w:val="clear" w:pos="4536"/>
                <w:tab w:val="clear" w:pos="9072"/>
              </w:tabs>
            </w:pPr>
          </w:p>
        </w:tc>
      </w:tr>
      <w:tr w:rsidR="00227FC7" w:rsidTr="0049119A">
        <w:trPr>
          <w:trHeight w:val="1760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Inschrijver: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rPr>
          <w:trHeight w:val="1779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Default="00227FC7" w:rsidP="00C7256F"/>
    <w:sectPr w:rsidR="00227FC7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223" w:rsidRDefault="00D72223">
      <w:r>
        <w:separator/>
      </w:r>
    </w:p>
    <w:p w:rsidR="00D72223" w:rsidRDefault="00D72223"/>
    <w:p w:rsidR="00D72223" w:rsidRDefault="00D72223"/>
    <w:p w:rsidR="00A22467" w:rsidRDefault="00A22467"/>
  </w:endnote>
  <w:end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Nyala"/>
    <w:charset w:val="00"/>
    <w:family w:val="swiss"/>
    <w:pitch w:val="variable"/>
    <w:sig w:usb0="00000001" w:usb1="00000000" w:usb2="00000000" w:usb3="00000000" w:csb0="00000093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Voettekst"/>
    </w:pPr>
  </w:p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:rsidR="00A22467" w:rsidRDefault="00A22467"/>
  <w:p w:rsidR="00A22467" w:rsidRDefault="00A22467"/>
  <w:p w:rsidR="00A22467" w:rsidRDefault="00A22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:rsidTr="005B4F97">
      <w:trPr>
        <w:trHeight w:hRule="exact" w:val="240"/>
      </w:trPr>
      <w:tc>
        <w:tcPr>
          <w:tcW w:w="6260" w:type="dxa"/>
          <w:shd w:val="clear" w:color="auto" w:fill="auto"/>
        </w:tcPr>
        <w:p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966543">
            <w:t>2</w:t>
          </w:r>
          <w:r w:rsidR="00D72223">
            <w:fldChar w:fldCharType="end"/>
          </w:r>
          <w:r w:rsidRPr="006B1455">
            <w:t xml:space="preserve"> van </w:t>
          </w:r>
          <w:fldSimple w:instr=" NUMPAGES   \* MERGEFORMAT ">
            <w:r w:rsidR="00966543">
              <w:t>3</w:t>
            </w:r>
          </w:fldSimple>
        </w:p>
      </w:tc>
    </w:tr>
  </w:tbl>
  <w:p w:rsidR="00A22467" w:rsidRDefault="00A22467"/>
  <w:p w:rsidR="00A22467" w:rsidRDefault="00A224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223" w:rsidRPr="00B35331" w:rsidRDefault="00D72223" w:rsidP="00B35331">
      <w:pPr>
        <w:pStyle w:val="Voettekst"/>
      </w:pPr>
    </w:p>
    <w:p w:rsidR="00A22467" w:rsidRDefault="00A22467"/>
  </w:footnote>
  <w:foot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Koptekst"/>
    </w:pPr>
  </w:p>
  <w:p w:rsidR="00492A5E" w:rsidRDefault="00492A5E"/>
  <w:p w:rsidR="00492A5E" w:rsidRDefault="00492A5E"/>
  <w:p w:rsidR="00A22467" w:rsidRDefault="00A22467"/>
  <w:p w:rsidR="00A22467" w:rsidRDefault="00A22467"/>
  <w:p w:rsidR="00A22467" w:rsidRDefault="00A22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7520" w:type="dxa"/>
      <w:tblInd w:w="-152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92A5E" w:rsidRPr="00275984" w:rsidTr="00966543">
      <w:trPr>
        <w:trHeight w:val="400"/>
      </w:trPr>
      <w:tc>
        <w:tcPr>
          <w:tcW w:w="7520" w:type="dxa"/>
          <w:shd w:val="clear" w:color="auto" w:fill="auto"/>
        </w:tcPr>
        <w:p w:rsidR="00492A5E" w:rsidRPr="002E14E1" w:rsidRDefault="00EA0D09" w:rsidP="00966543">
          <w:pPr>
            <w:adjustRightInd w:val="0"/>
            <w:spacing w:line="180" w:lineRule="exact"/>
            <w:rPr>
              <w:sz w:val="13"/>
            </w:rPr>
          </w:pPr>
          <w:r>
            <w:rPr>
              <w:rStyle w:val="Huisstijl-Koptekst"/>
            </w:rPr>
            <w:t>B</w:t>
          </w:r>
          <w:r w:rsidR="0089074F">
            <w:rPr>
              <w:rStyle w:val="Huisstijl-Koptekst"/>
            </w:rPr>
            <w:t xml:space="preserve">ijlage </w:t>
          </w:r>
          <w:r w:rsidR="00194D90">
            <w:rPr>
              <w:rStyle w:val="Huisstijl-Koptekst"/>
            </w:rPr>
            <w:t>3</w:t>
          </w:r>
          <w:r w:rsidR="005F4A65">
            <w:rPr>
              <w:rStyle w:val="Huisstijl-Koptekst"/>
            </w:rPr>
            <w:t xml:space="preserve"> |</w:t>
          </w:r>
          <w:r w:rsidR="00227FC7">
            <w:rPr>
              <w:rStyle w:val="Huisstijl-Koptekst"/>
            </w:rPr>
            <w:t xml:space="preserve"> Specificatie referentieopdracht</w:t>
          </w:r>
          <w:r w:rsidR="00492A5E" w:rsidRPr="00A41EFC">
            <w:rPr>
              <w:rStyle w:val="Huisstijl-Koptekst"/>
            </w:rPr>
            <w:t xml:space="preserve"> | </w:t>
          </w:r>
          <w:r w:rsidR="00014706" w:rsidRPr="00014706">
            <w:rPr>
              <w:rStyle w:val="Huisstijl-Koptekst"/>
            </w:rPr>
            <w:t>Europese aanbesteding Forensisch DNA-onderzoek aan munitie(</w:t>
          </w:r>
          <w:r w:rsidR="00014706">
            <w:rPr>
              <w:rStyle w:val="Huisstijl-Koptekst"/>
            </w:rPr>
            <w:t>delen) en het MPS DNA-onderzoek</w:t>
          </w:r>
        </w:p>
      </w:tc>
    </w:tr>
  </w:tbl>
  <w:p w:rsidR="00A22467" w:rsidRDefault="00A224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1109E6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92A5E" w:rsidRDefault="00931C50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47D812A" wp14:editId="6DD10996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:rsidR="00492A5E" w:rsidRDefault="00044CD2" w:rsidP="006E263E">
                                <w:pPr>
                                  <w:spacing w:line="240" w:lineRule="auto"/>
                                </w:pPr>
                                <w:bookmarkStart w:id="4" w:name="woordmerk_bk"/>
                                <w:r w:rsidRPr="00044CD2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67C827" wp14:editId="097667A6">
                                      <wp:extent cx="2340869" cy="1583439"/>
                                      <wp:effectExtent l="0" t="0" r="0" b="0"/>
                                      <wp:docPr id="1" name="Afbeelding 1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869" cy="158343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4"/>
                              </w:p>
                            </w:tc>
                          </w:tr>
                        </w:tbl>
                        <w:p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92A5E" w:rsidRDefault="00931C50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7D812A" wp14:editId="6DD10996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:rsidR="00492A5E" w:rsidRDefault="00044CD2" w:rsidP="006E263E">
                          <w:pPr>
                            <w:spacing w:line="240" w:lineRule="auto"/>
                          </w:pPr>
                          <w:bookmarkStart w:id="5" w:name="woordmerk_bk"/>
                          <w:r w:rsidRPr="00044CD2">
                            <w:rPr>
                              <w:noProof/>
                            </w:rPr>
                            <w:drawing>
                              <wp:inline distT="0" distB="0" distL="0" distR="0" wp14:anchorId="5567C827" wp14:editId="097667A6">
                                <wp:extent cx="2340869" cy="1583439"/>
                                <wp:effectExtent l="0" t="0" r="0" b="0"/>
                                <wp:docPr id="1" name="Afbeelding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869" cy="15834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5"/>
                        </w:p>
                      </w:tc>
                    </w:tr>
                  </w:tbl>
                  <w:p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5C01C86"/>
    <w:multiLevelType w:val="hybridMultilevel"/>
    <w:tmpl w:val="E31AE6B6"/>
    <w:lvl w:ilvl="0" w:tplc="FFFFFFFF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97669B"/>
    <w:multiLevelType w:val="hybridMultilevel"/>
    <w:tmpl w:val="3000E23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9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0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2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3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6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777756B"/>
    <w:multiLevelType w:val="hybridMultilevel"/>
    <w:tmpl w:val="2570B8F4"/>
    <w:lvl w:ilvl="0" w:tplc="FFFFFFFF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9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0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3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4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5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6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8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0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2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5"/>
  </w:num>
  <w:num w:numId="6">
    <w:abstractNumId w:val="38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36"/>
  </w:num>
  <w:num w:numId="16">
    <w:abstractNumId w:val="31"/>
  </w:num>
  <w:num w:numId="17">
    <w:abstractNumId w:val="16"/>
  </w:num>
  <w:num w:numId="18">
    <w:abstractNumId w:val="28"/>
  </w:num>
  <w:num w:numId="19">
    <w:abstractNumId w:val="30"/>
  </w:num>
  <w:num w:numId="20">
    <w:abstractNumId w:val="26"/>
  </w:num>
  <w:num w:numId="21">
    <w:abstractNumId w:val="33"/>
  </w:num>
  <w:num w:numId="22">
    <w:abstractNumId w:val="23"/>
  </w:num>
  <w:num w:numId="23">
    <w:abstractNumId w:val="18"/>
  </w:num>
  <w:num w:numId="24">
    <w:abstractNumId w:val="19"/>
  </w:num>
  <w:num w:numId="25">
    <w:abstractNumId w:val="29"/>
  </w:num>
  <w:num w:numId="26">
    <w:abstractNumId w:val="39"/>
  </w:num>
  <w:num w:numId="27">
    <w:abstractNumId w:val="35"/>
  </w:num>
  <w:num w:numId="28">
    <w:abstractNumId w:val="17"/>
  </w:num>
  <w:num w:numId="29">
    <w:abstractNumId w:val="34"/>
  </w:num>
  <w:num w:numId="30">
    <w:abstractNumId w:val="20"/>
  </w:num>
  <w:num w:numId="31">
    <w:abstractNumId w:val="40"/>
  </w:num>
  <w:num w:numId="32">
    <w:abstractNumId w:val="37"/>
  </w:num>
  <w:num w:numId="33">
    <w:abstractNumId w:val="25"/>
  </w:num>
  <w:num w:numId="34">
    <w:abstractNumId w:val="32"/>
  </w:num>
  <w:num w:numId="35">
    <w:abstractNumId w:val="22"/>
  </w:num>
  <w:num w:numId="36">
    <w:abstractNumId w:val="21"/>
  </w:num>
  <w:num w:numId="37">
    <w:abstractNumId w:val="12"/>
  </w:num>
  <w:num w:numId="38">
    <w:abstractNumId w:val="41"/>
  </w:num>
  <w:num w:numId="39">
    <w:abstractNumId w:val="24"/>
  </w:num>
  <w:num w:numId="40">
    <w:abstractNumId w:val="42"/>
  </w:num>
  <w:num w:numId="41">
    <w:abstractNumId w:val="13"/>
  </w:num>
  <w:num w:numId="42">
    <w:abstractNumId w:val="14"/>
  </w:num>
  <w:num w:numId="43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30721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14706"/>
    <w:rsid w:val="00020189"/>
    <w:rsid w:val="00020EE4"/>
    <w:rsid w:val="00026447"/>
    <w:rsid w:val="00033426"/>
    <w:rsid w:val="00034A84"/>
    <w:rsid w:val="00035E67"/>
    <w:rsid w:val="00044809"/>
    <w:rsid w:val="00044CD2"/>
    <w:rsid w:val="00057B03"/>
    <w:rsid w:val="0006027D"/>
    <w:rsid w:val="00071538"/>
    <w:rsid w:val="00071F28"/>
    <w:rsid w:val="00081825"/>
    <w:rsid w:val="00082BB1"/>
    <w:rsid w:val="00094B45"/>
    <w:rsid w:val="00096680"/>
    <w:rsid w:val="000A01F6"/>
    <w:rsid w:val="000A7488"/>
    <w:rsid w:val="000B2A0F"/>
    <w:rsid w:val="000B7281"/>
    <w:rsid w:val="000C3F40"/>
    <w:rsid w:val="000C43A2"/>
    <w:rsid w:val="000D6FA0"/>
    <w:rsid w:val="000D7BB7"/>
    <w:rsid w:val="000F1A72"/>
    <w:rsid w:val="000F2632"/>
    <w:rsid w:val="001109E6"/>
    <w:rsid w:val="00123082"/>
    <w:rsid w:val="00123704"/>
    <w:rsid w:val="001270C7"/>
    <w:rsid w:val="001429A1"/>
    <w:rsid w:val="00142BCD"/>
    <w:rsid w:val="0014786A"/>
    <w:rsid w:val="001516A4"/>
    <w:rsid w:val="001802CA"/>
    <w:rsid w:val="00185428"/>
    <w:rsid w:val="00185576"/>
    <w:rsid w:val="00185951"/>
    <w:rsid w:val="00194D90"/>
    <w:rsid w:val="001A2505"/>
    <w:rsid w:val="001B7D7E"/>
    <w:rsid w:val="001C47F8"/>
    <w:rsid w:val="001C793E"/>
    <w:rsid w:val="001D5178"/>
    <w:rsid w:val="001E34C6"/>
    <w:rsid w:val="001E5581"/>
    <w:rsid w:val="001F50B8"/>
    <w:rsid w:val="00215347"/>
    <w:rsid w:val="00216ADD"/>
    <w:rsid w:val="00227FC7"/>
    <w:rsid w:val="002428E3"/>
    <w:rsid w:val="00260BAF"/>
    <w:rsid w:val="002650F7"/>
    <w:rsid w:val="00280F74"/>
    <w:rsid w:val="00286998"/>
    <w:rsid w:val="002B153C"/>
    <w:rsid w:val="002D317B"/>
    <w:rsid w:val="002E0F69"/>
    <w:rsid w:val="002E14E1"/>
    <w:rsid w:val="002E7C26"/>
    <w:rsid w:val="002F35DC"/>
    <w:rsid w:val="00312597"/>
    <w:rsid w:val="00342938"/>
    <w:rsid w:val="0034778A"/>
    <w:rsid w:val="00353D56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E3DD5"/>
    <w:rsid w:val="003F44B7"/>
    <w:rsid w:val="00413D48"/>
    <w:rsid w:val="004213B0"/>
    <w:rsid w:val="00422FEE"/>
    <w:rsid w:val="00441AC2"/>
    <w:rsid w:val="00444592"/>
    <w:rsid w:val="004520E4"/>
    <w:rsid w:val="00452BCD"/>
    <w:rsid w:val="00456B63"/>
    <w:rsid w:val="00483F0B"/>
    <w:rsid w:val="0049119A"/>
    <w:rsid w:val="00492A5E"/>
    <w:rsid w:val="004B02EC"/>
    <w:rsid w:val="004B4632"/>
    <w:rsid w:val="004B4977"/>
    <w:rsid w:val="004B5465"/>
    <w:rsid w:val="004E13BE"/>
    <w:rsid w:val="004E32F0"/>
    <w:rsid w:val="00516022"/>
    <w:rsid w:val="00521CEE"/>
    <w:rsid w:val="00524434"/>
    <w:rsid w:val="00534880"/>
    <w:rsid w:val="0056454C"/>
    <w:rsid w:val="00573041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604859"/>
    <w:rsid w:val="006048F4"/>
    <w:rsid w:val="0060660A"/>
    <w:rsid w:val="00612294"/>
    <w:rsid w:val="00617A44"/>
    <w:rsid w:val="00621FF5"/>
    <w:rsid w:val="00625CD0"/>
    <w:rsid w:val="00635DE3"/>
    <w:rsid w:val="00645EC4"/>
    <w:rsid w:val="006469F6"/>
    <w:rsid w:val="006614C4"/>
    <w:rsid w:val="00661591"/>
    <w:rsid w:val="0066632F"/>
    <w:rsid w:val="006665E1"/>
    <w:rsid w:val="00667BAB"/>
    <w:rsid w:val="006B03AF"/>
    <w:rsid w:val="006C2535"/>
    <w:rsid w:val="006D4B0D"/>
    <w:rsid w:val="006D60B4"/>
    <w:rsid w:val="006D75E1"/>
    <w:rsid w:val="006E263E"/>
    <w:rsid w:val="006E3546"/>
    <w:rsid w:val="006E7216"/>
    <w:rsid w:val="006F0F93"/>
    <w:rsid w:val="006F35FA"/>
    <w:rsid w:val="00703AEF"/>
    <w:rsid w:val="00715237"/>
    <w:rsid w:val="00715F39"/>
    <w:rsid w:val="007254A5"/>
    <w:rsid w:val="00725748"/>
    <w:rsid w:val="0073720D"/>
    <w:rsid w:val="007402E0"/>
    <w:rsid w:val="00742AB9"/>
    <w:rsid w:val="00754FBF"/>
    <w:rsid w:val="0076016D"/>
    <w:rsid w:val="00775344"/>
    <w:rsid w:val="007777DF"/>
    <w:rsid w:val="00783559"/>
    <w:rsid w:val="007A4105"/>
    <w:rsid w:val="007A474C"/>
    <w:rsid w:val="007B0280"/>
    <w:rsid w:val="007C406E"/>
    <w:rsid w:val="007F428E"/>
    <w:rsid w:val="00812028"/>
    <w:rsid w:val="00814D03"/>
    <w:rsid w:val="00816074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66D2"/>
    <w:rsid w:val="00875878"/>
    <w:rsid w:val="0089074F"/>
    <w:rsid w:val="00891692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905394"/>
    <w:rsid w:val="00910642"/>
    <w:rsid w:val="00917821"/>
    <w:rsid w:val="009311C8"/>
    <w:rsid w:val="00931C50"/>
    <w:rsid w:val="00933376"/>
    <w:rsid w:val="009336FC"/>
    <w:rsid w:val="00942355"/>
    <w:rsid w:val="00952775"/>
    <w:rsid w:val="0095748C"/>
    <w:rsid w:val="00961FA7"/>
    <w:rsid w:val="00966543"/>
    <w:rsid w:val="009668DE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B424D"/>
    <w:rsid w:val="009C1AC6"/>
    <w:rsid w:val="009C4F04"/>
    <w:rsid w:val="009E042D"/>
    <w:rsid w:val="009E4779"/>
    <w:rsid w:val="009E6427"/>
    <w:rsid w:val="009F11BA"/>
    <w:rsid w:val="009F3851"/>
    <w:rsid w:val="00A12458"/>
    <w:rsid w:val="00A22467"/>
    <w:rsid w:val="00A27328"/>
    <w:rsid w:val="00A30E68"/>
    <w:rsid w:val="00A34AA0"/>
    <w:rsid w:val="00A41EFC"/>
    <w:rsid w:val="00A56946"/>
    <w:rsid w:val="00A578D8"/>
    <w:rsid w:val="00A61759"/>
    <w:rsid w:val="00A65FF9"/>
    <w:rsid w:val="00A94A09"/>
    <w:rsid w:val="00AB762B"/>
    <w:rsid w:val="00AB78E0"/>
    <w:rsid w:val="00AC0810"/>
    <w:rsid w:val="00AC49D8"/>
    <w:rsid w:val="00AC523C"/>
    <w:rsid w:val="00AC71D7"/>
    <w:rsid w:val="00AD3A3C"/>
    <w:rsid w:val="00AE11B7"/>
    <w:rsid w:val="00AF0612"/>
    <w:rsid w:val="00B06C4D"/>
    <w:rsid w:val="00B1313D"/>
    <w:rsid w:val="00B26CCF"/>
    <w:rsid w:val="00B316B9"/>
    <w:rsid w:val="00B35331"/>
    <w:rsid w:val="00B423F8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93893"/>
    <w:rsid w:val="00BB1670"/>
    <w:rsid w:val="00BC12A3"/>
    <w:rsid w:val="00BC3B53"/>
    <w:rsid w:val="00BC56F5"/>
    <w:rsid w:val="00BC75D5"/>
    <w:rsid w:val="00BE2D55"/>
    <w:rsid w:val="00BF37A3"/>
    <w:rsid w:val="00C12E90"/>
    <w:rsid w:val="00C206F1"/>
    <w:rsid w:val="00C26079"/>
    <w:rsid w:val="00C35A91"/>
    <w:rsid w:val="00C40C60"/>
    <w:rsid w:val="00C4419A"/>
    <w:rsid w:val="00C53426"/>
    <w:rsid w:val="00C63108"/>
    <w:rsid w:val="00C6537C"/>
    <w:rsid w:val="00C7256F"/>
    <w:rsid w:val="00C876B7"/>
    <w:rsid w:val="00C90846"/>
    <w:rsid w:val="00C97238"/>
    <w:rsid w:val="00CA0A69"/>
    <w:rsid w:val="00CA0E76"/>
    <w:rsid w:val="00CA47D3"/>
    <w:rsid w:val="00CB5A73"/>
    <w:rsid w:val="00CB6129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A0723"/>
    <w:rsid w:val="00EA0D09"/>
    <w:rsid w:val="00EA75C1"/>
    <w:rsid w:val="00EB7550"/>
    <w:rsid w:val="00EC237D"/>
    <w:rsid w:val="00EE1A75"/>
    <w:rsid w:val="00EE4A1F"/>
    <w:rsid w:val="00EF1B5A"/>
    <w:rsid w:val="00EF2CCA"/>
    <w:rsid w:val="00F03E1B"/>
    <w:rsid w:val="00F16EBD"/>
    <w:rsid w:val="00F2608D"/>
    <w:rsid w:val="00F36803"/>
    <w:rsid w:val="00F46AA1"/>
    <w:rsid w:val="00F53F91"/>
    <w:rsid w:val="00F57321"/>
    <w:rsid w:val="00F61A72"/>
    <w:rsid w:val="00F66F13"/>
    <w:rsid w:val="00F74073"/>
    <w:rsid w:val="00F74EE0"/>
    <w:rsid w:val="00F77453"/>
    <w:rsid w:val="00FA1759"/>
    <w:rsid w:val="00FB06ED"/>
    <w:rsid w:val="00FB76DB"/>
    <w:rsid w:val="00FC36AB"/>
    <w:rsid w:val="00FD1727"/>
    <w:rsid w:val="00FD2798"/>
    <w:rsid w:val="00FE3396"/>
    <w:rsid w:val="00FE4F08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19DB79B2"/>
  <w15:docId w15:val="{61E89373-A790-4D87-87B8-DF5CBB7A4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153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1538"/>
    <w:rPr>
      <w:rFonts w:ascii="Verdana" w:hAnsi="Verdana"/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014706"/>
    <w:pPr>
      <w:ind w:left="720"/>
      <w:contextualSpacing/>
    </w:p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014706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0F5670-A10D-4141-B252-6C1054904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204</Words>
  <Characters>1124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1326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Holsteyn, Jos van</cp:lastModifiedBy>
  <cp:revision>4</cp:revision>
  <cp:lastPrinted>2008-09-19T14:31:00Z</cp:lastPrinted>
  <dcterms:created xsi:type="dcterms:W3CDTF">2021-07-21T08:33:00Z</dcterms:created>
  <dcterms:modified xsi:type="dcterms:W3CDTF">2021-08-24T09:39:00Z</dcterms:modified>
</cp:coreProperties>
</file>