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1C4A9488" w:rsidR="00D939BE" w:rsidRPr="00D939BE" w:rsidRDefault="0066785C" w:rsidP="00D939BE">
      <w:pPr>
        <w:rPr>
          <w:b/>
          <w:sz w:val="24"/>
        </w:rPr>
      </w:pPr>
      <w:r>
        <w:rPr>
          <w:b/>
          <w:sz w:val="24"/>
        </w:rPr>
        <w:t>Bijlage</w:t>
      </w:r>
      <w:r w:rsidR="002E37F3">
        <w:rPr>
          <w:b/>
          <w:sz w:val="24"/>
        </w:rPr>
        <w:t xml:space="preserve"> C.</w:t>
      </w:r>
      <w:r>
        <w:rPr>
          <w:b/>
          <w:sz w:val="24"/>
        </w:rPr>
        <w:t xml:space="preserve"> </w:t>
      </w:r>
      <w:r w:rsidR="00AA32EF">
        <w:rPr>
          <w:b/>
          <w:sz w:val="24"/>
        </w:rPr>
        <w:t>Referentie</w:t>
      </w:r>
      <w:r w:rsidR="002E37F3">
        <w:rPr>
          <w:b/>
          <w:sz w:val="24"/>
        </w:rPr>
        <w:t>verklaring</w:t>
      </w:r>
      <w:r w:rsidR="00543997">
        <w:rPr>
          <w:b/>
          <w:sz w:val="24"/>
        </w:rPr>
        <w:t>-V</w:t>
      </w:r>
      <w:r w:rsidR="00C20542">
        <w:rPr>
          <w:b/>
          <w:sz w:val="24"/>
        </w:rPr>
        <w:t>2</w:t>
      </w:r>
      <w:r w:rsidR="00543997">
        <w:rPr>
          <w:b/>
          <w:sz w:val="24"/>
        </w:rPr>
        <w:t>.0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7430D73B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2E37F3">
        <w:rPr>
          <w:szCs w:val="18"/>
        </w:rPr>
        <w:t>H</w:t>
      </w:r>
      <w:r w:rsidR="00EB714E">
        <w:rPr>
          <w:szCs w:val="18"/>
        </w:rPr>
        <w:t>oofdstuk 4</w:t>
      </w:r>
      <w:r>
        <w:rPr>
          <w:szCs w:val="18"/>
        </w:rPr>
        <w:t xml:space="preserve"> </w:t>
      </w:r>
      <w:bookmarkStart w:id="0" w:name="_GoBack"/>
      <w:bookmarkEnd w:id="0"/>
      <w:r>
        <w:rPr>
          <w:szCs w:val="18"/>
        </w:rPr>
        <w:t xml:space="preserve">van het </w:t>
      </w:r>
      <w:r w:rsidR="002E37F3">
        <w:rPr>
          <w:szCs w:val="18"/>
        </w:rPr>
        <w:t xml:space="preserve">Beschrijvend document </w:t>
      </w:r>
      <w:r>
        <w:rPr>
          <w:szCs w:val="18"/>
        </w:rPr>
        <w:t>kerncompetentie</w:t>
      </w:r>
      <w:r w:rsidR="002E37F3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  <w:r w:rsidR="009A2877">
        <w:rPr>
          <w:szCs w:val="18"/>
        </w:rPr>
        <w:t xml:space="preserve"> De inschrijver dient hierover te beschikken.</w:t>
      </w:r>
    </w:p>
    <w:p w14:paraId="342B34A3" w14:textId="10F4E974" w:rsidR="00C20542" w:rsidRDefault="00C20542" w:rsidP="00D939BE">
      <w:pPr>
        <w:tabs>
          <w:tab w:val="left" w:pos="3015"/>
        </w:tabs>
        <w:spacing w:line="260" w:lineRule="atLeast"/>
      </w:pPr>
    </w:p>
    <w:p w14:paraId="1EACCE53" w14:textId="7D05A18E" w:rsidR="00C20542" w:rsidRPr="001974C3" w:rsidRDefault="009A2877" w:rsidP="00D939BE">
      <w:pPr>
        <w:tabs>
          <w:tab w:val="left" w:pos="3015"/>
        </w:tabs>
        <w:spacing w:line="260" w:lineRule="atLeast"/>
      </w:pPr>
      <w:r>
        <w:t>V</w:t>
      </w:r>
      <w:r w:rsidR="00C20542">
        <w:t xml:space="preserve">oor </w:t>
      </w:r>
      <w:r>
        <w:t xml:space="preserve">het indienen van elke </w:t>
      </w:r>
      <w:r w:rsidR="00C20542">
        <w:t>referentieopdracht</w:t>
      </w:r>
      <w:r>
        <w:t xml:space="preserve"> vult u een afzonderlijke referentieverklaring in</w:t>
      </w:r>
      <w:r w:rsidR="00C20542">
        <w:t>.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39255C6A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  <w:r w:rsidR="002E37F3">
              <w:t>…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41A23F2A" w:rsidR="00D939BE" w:rsidRDefault="001605F0" w:rsidP="003E1F37">
            <w:r>
              <w:t>Naam organisati</w:t>
            </w:r>
            <w:r w:rsidR="0017508B">
              <w:t>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22366349" w:rsidR="00D939BE" w:rsidRPr="00A91D54" w:rsidRDefault="007017E0" w:rsidP="002E37F3">
            <w:pPr>
              <w:rPr>
                <w:szCs w:val="18"/>
              </w:rPr>
            </w:pPr>
            <w:r>
              <w:t xml:space="preserve"> </w:t>
            </w:r>
            <w:r w:rsidR="002E37F3">
              <w:t>…………..</w:t>
            </w:r>
            <w:r>
              <w:t xml:space="preserve">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65E5212B" w:rsidR="00D939BE" w:rsidRPr="00A91D54" w:rsidRDefault="00D939BE" w:rsidP="002E37F3">
            <w:pPr>
              <w:rPr>
                <w:szCs w:val="18"/>
              </w:rPr>
            </w:pPr>
            <w:r>
              <w:t>Van</w:t>
            </w:r>
            <w:r w:rsidR="002E37F3">
              <w:t xml:space="preserve"> …..</w:t>
            </w:r>
            <w:r>
              <w:t xml:space="preserve">    </w:t>
            </w:r>
            <w:r w:rsidR="007017E0">
              <w:t xml:space="preserve">           </w:t>
            </w:r>
            <w:r>
              <w:t xml:space="preserve">tot </w:t>
            </w:r>
            <w:r w:rsidR="002E37F3">
              <w:t>…….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9B704F"/>
    <w:sectPr w:rsidR="00241548" w:rsidRPr="00241548" w:rsidSect="009B704F">
      <w:headerReference w:type="default" r:id="rId11"/>
      <w:footerReference w:type="default" r:id="rId12"/>
      <w:footerReference w:type="first" r:id="rId13"/>
      <w:pgSz w:w="11906" w:h="16838" w:code="9"/>
      <w:pgMar w:top="1418" w:right="1826" w:bottom="1418" w:left="1418" w:header="902" w:footer="6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altName w:val="Sylfae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576EE7" w:rsidP="002150CF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DejaVu Sans"/>
        <w:sz w:val="16"/>
        <w:szCs w:val="16"/>
      </w:rPr>
      <w:id w:val="1418439845"/>
      <w:docPartObj>
        <w:docPartGallery w:val="Page Numbers (Bottom of Page)"/>
        <w:docPartUnique/>
      </w:docPartObj>
    </w:sdtPr>
    <w:sdtEndPr/>
    <w:sdtContent>
      <w:sdt>
        <w:sdtPr>
          <w:rPr>
            <w:rFonts w:eastAsia="DejaVu Sans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264CB52" w14:textId="064A6C0A" w:rsidR="008B0AF3" w:rsidRPr="008B0AF3" w:rsidRDefault="008B0AF3" w:rsidP="008B0AF3">
            <w:pPr>
              <w:tabs>
                <w:tab w:val="left" w:pos="227"/>
                <w:tab w:val="left" w:pos="454"/>
                <w:tab w:val="left" w:pos="680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bCs/>
                <w:sz w:val="16"/>
                <w:szCs w:val="16"/>
              </w:rPr>
            </w:pPr>
            <w:r w:rsidRPr="008B0AF3">
              <w:rPr>
                <w:rFonts w:eastAsia="DejaVu Sans"/>
                <w:sz w:val="16"/>
                <w:szCs w:val="16"/>
              </w:rPr>
              <w:t xml:space="preserve">RWS Informatie                                                                                            Pagina </w:t>
            </w:r>
            <w:r w:rsidRPr="008B0AF3">
              <w:rPr>
                <w:rFonts w:eastAsia="DejaVu Sans"/>
                <w:bCs/>
                <w:sz w:val="16"/>
                <w:szCs w:val="16"/>
              </w:rPr>
              <w:t>1</w:t>
            </w:r>
            <w:r w:rsidRPr="008B0AF3">
              <w:rPr>
                <w:rFonts w:eastAsia="DejaVu Sans"/>
                <w:sz w:val="16"/>
                <w:szCs w:val="16"/>
              </w:rPr>
              <w:t xml:space="preserve"> van </w:t>
            </w:r>
            <w:r w:rsidRPr="008B0AF3">
              <w:rPr>
                <w:rFonts w:eastAsia="DejaVu Sans"/>
                <w:bCs/>
                <w:sz w:val="16"/>
                <w:szCs w:val="16"/>
              </w:rPr>
              <w:fldChar w:fldCharType="begin"/>
            </w:r>
            <w:r w:rsidRPr="008B0AF3">
              <w:rPr>
                <w:rFonts w:eastAsia="DejaVu Sans"/>
                <w:bCs/>
                <w:sz w:val="16"/>
                <w:szCs w:val="16"/>
              </w:rPr>
              <w:instrText>NUMPAGES</w:instrText>
            </w:r>
            <w:r w:rsidRPr="008B0AF3">
              <w:rPr>
                <w:rFonts w:eastAsia="DejaVu Sans"/>
                <w:bCs/>
                <w:sz w:val="16"/>
                <w:szCs w:val="16"/>
              </w:rPr>
              <w:fldChar w:fldCharType="separate"/>
            </w:r>
            <w:r w:rsidR="00576EE7">
              <w:rPr>
                <w:rFonts w:eastAsia="DejaVu Sans"/>
                <w:bCs/>
                <w:noProof/>
                <w:sz w:val="16"/>
                <w:szCs w:val="16"/>
              </w:rPr>
              <w:t>1</w:t>
            </w:r>
            <w:r w:rsidRPr="008B0AF3">
              <w:rPr>
                <w:rFonts w:eastAsia="DejaVu Sans"/>
                <w:bCs/>
                <w:sz w:val="16"/>
                <w:szCs w:val="16"/>
              </w:rPr>
              <w:fldChar w:fldCharType="end"/>
            </w:r>
          </w:p>
          <w:p w14:paraId="6FD8ACFA" w14:textId="77777777" w:rsidR="008B0AF3" w:rsidRPr="008B0AF3" w:rsidRDefault="008B0AF3" w:rsidP="008B0AF3">
            <w:pPr>
              <w:tabs>
                <w:tab w:val="left" w:pos="227"/>
                <w:tab w:val="left" w:pos="454"/>
                <w:tab w:val="left" w:pos="680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bCs/>
                <w:sz w:val="16"/>
                <w:szCs w:val="16"/>
              </w:rPr>
            </w:pPr>
          </w:p>
          <w:p w14:paraId="33DCC649" w14:textId="787262B1" w:rsidR="009B704F" w:rsidRDefault="008B0AF3" w:rsidP="008B0AF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sz w:val="16"/>
                <w:szCs w:val="16"/>
              </w:rPr>
            </w:pPr>
            <w:r w:rsidRPr="008B0AF3">
              <w:rPr>
                <w:rFonts w:eastAsia="DejaVu Sans"/>
                <w:sz w:val="16"/>
                <w:szCs w:val="16"/>
              </w:rPr>
              <w:t>Openbare Europese aanb</w:t>
            </w:r>
            <w:r w:rsidR="00342FB0">
              <w:rPr>
                <w:rFonts w:eastAsia="DejaVu Sans"/>
                <w:sz w:val="16"/>
                <w:szCs w:val="16"/>
              </w:rPr>
              <w:t>esteding Geo-informatie-31169399</w:t>
            </w:r>
            <w:r>
              <w:rPr>
                <w:rFonts w:eastAsia="DejaVu Sans"/>
                <w:sz w:val="16"/>
                <w:szCs w:val="16"/>
              </w:rPr>
              <w:t xml:space="preserve"> - Bijlage C</w:t>
            </w:r>
            <w:r w:rsidR="005A3D40">
              <w:rPr>
                <w:rFonts w:eastAsia="DejaVu Sans"/>
                <w:sz w:val="16"/>
                <w:szCs w:val="16"/>
              </w:rPr>
              <w:t xml:space="preserve"> - V</w:t>
            </w:r>
            <w:r w:rsidR="009A2877">
              <w:rPr>
                <w:rFonts w:eastAsia="DejaVu Sans"/>
                <w:sz w:val="16"/>
                <w:szCs w:val="16"/>
              </w:rPr>
              <w:t>2</w:t>
            </w:r>
            <w:r w:rsidR="005A3D40">
              <w:rPr>
                <w:rFonts w:eastAsia="DejaVu Sans"/>
                <w:sz w:val="16"/>
                <w:szCs w:val="16"/>
              </w:rPr>
              <w:t>.0</w:t>
            </w:r>
          </w:p>
          <w:p w14:paraId="572D0282" w14:textId="3B72881E" w:rsidR="008B0AF3" w:rsidRPr="008B0AF3" w:rsidRDefault="00576EE7" w:rsidP="008B0AF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eastAsia="DejaVu Sans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576EE7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576EE7" w:rsidP="002150CF"/>
  <w:p w14:paraId="0F91B9AB" w14:textId="77777777" w:rsidR="000258E1" w:rsidRPr="00740712" w:rsidRDefault="00576EE7" w:rsidP="002150CF"/>
  <w:p w14:paraId="0F91B9AC" w14:textId="77777777" w:rsidR="000258E1" w:rsidRPr="00217880" w:rsidRDefault="00576EE7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576EE7" w:rsidP="002150CF">
    <w:pPr>
      <w:spacing w:line="0" w:lineRule="atLeast"/>
      <w:rPr>
        <w:sz w:val="2"/>
        <w:szCs w:val="2"/>
      </w:rPr>
    </w:pPr>
  </w:p>
  <w:p w14:paraId="0F91B9AE" w14:textId="77777777" w:rsidR="000258E1" w:rsidRDefault="00576E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A315B"/>
    <w:rsid w:val="000E1F3B"/>
    <w:rsid w:val="001376E7"/>
    <w:rsid w:val="001605F0"/>
    <w:rsid w:val="001727BE"/>
    <w:rsid w:val="0017508B"/>
    <w:rsid w:val="001D6F03"/>
    <w:rsid w:val="00241548"/>
    <w:rsid w:val="0027382E"/>
    <w:rsid w:val="002A6578"/>
    <w:rsid w:val="002B1092"/>
    <w:rsid w:val="002D7D2B"/>
    <w:rsid w:val="002E0FD2"/>
    <w:rsid w:val="002E37F3"/>
    <w:rsid w:val="002E40CB"/>
    <w:rsid w:val="00342FB0"/>
    <w:rsid w:val="0038549E"/>
    <w:rsid w:val="003C4BF2"/>
    <w:rsid w:val="003F7B38"/>
    <w:rsid w:val="0040142D"/>
    <w:rsid w:val="0040571B"/>
    <w:rsid w:val="00450447"/>
    <w:rsid w:val="00454F7F"/>
    <w:rsid w:val="004B0EA1"/>
    <w:rsid w:val="004D766D"/>
    <w:rsid w:val="00543997"/>
    <w:rsid w:val="00576EE7"/>
    <w:rsid w:val="005A3D40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5610F"/>
    <w:rsid w:val="007F4AEA"/>
    <w:rsid w:val="00830BA7"/>
    <w:rsid w:val="0088501B"/>
    <w:rsid w:val="008B0AF3"/>
    <w:rsid w:val="008E3581"/>
    <w:rsid w:val="00905289"/>
    <w:rsid w:val="009A2877"/>
    <w:rsid w:val="009B0A2B"/>
    <w:rsid w:val="009B704F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20542"/>
    <w:rsid w:val="00C36FAA"/>
    <w:rsid w:val="00CA55CC"/>
    <w:rsid w:val="00CE5E12"/>
    <w:rsid w:val="00D55175"/>
    <w:rsid w:val="00D939BE"/>
    <w:rsid w:val="00DA3555"/>
    <w:rsid w:val="00DE367B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purl.org/dc/elements/1.1/"/>
    <ds:schemaRef ds:uri="93331081-eed1-4b52-85f9-6ed5102967d8"/>
    <ds:schemaRef ds:uri="http://purl.org/dc/terms/"/>
    <ds:schemaRef ds:uri="http://schemas.openxmlformats.org/package/2006/metadata/core-properties"/>
    <ds:schemaRef ds:uri="49d7c7d0-377f-412f-9534-f7e1a36fa843"/>
    <ds:schemaRef ds:uri="http://schemas.microsoft.com/office/2006/documentManagement/types"/>
    <ds:schemaRef ds:uri="http://schemas.microsoft.com/sharepoint/v3/field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E5D89-3B16-4C3B-99A7-D57274C7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Manager>Ina Lenssen-Wairata</Manager>
  <Company>Rijkswaterstaat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Wairata, Ina (CIV)</dc:creator>
  <cp:lastModifiedBy>Wairata, Ina (CIV)</cp:lastModifiedBy>
  <cp:revision>2</cp:revision>
  <cp:lastPrinted>2021-11-03T15:31:00Z</cp:lastPrinted>
  <dcterms:created xsi:type="dcterms:W3CDTF">2021-11-03T15:33:00Z</dcterms:created>
  <dcterms:modified xsi:type="dcterms:W3CDTF">2021-11-03T15:33:00Z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