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1554AD23" w:rsidR="00D822D3" w:rsidRDefault="00016399" w:rsidP="00EE6BAF">
      <w:pPr>
        <w:pStyle w:val="BijlageInhKop"/>
      </w:pPr>
      <w:r>
        <w:t xml:space="preserve">Bijlage 6 </w:t>
      </w:r>
      <w:r w:rsidR="00A06BF4" w:rsidRPr="005964BA">
        <w:t>Verkla</w:t>
      </w:r>
      <w:r w:rsidR="00A06BF4">
        <w:t xml:space="preserve">ring </w:t>
      </w:r>
      <w:proofErr w:type="spellStart"/>
      <w:r w:rsidR="005964BA">
        <w:t>O</w:t>
      </w:r>
      <w:r w:rsidR="00FD4B22">
        <w:t>nderaanneming</w:t>
      </w:r>
      <w:proofErr w:type="spellEnd"/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4BEF218B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>
        <w:t xml:space="preserve">aanbesteding </w:t>
      </w:r>
      <w:r w:rsidR="00ED132D" w:rsidRPr="00894223">
        <w:rPr>
          <w:i/>
        </w:rPr>
        <w:t>“</w:t>
      </w:r>
      <w:r w:rsidR="00894223" w:rsidRPr="00894223">
        <w:rPr>
          <w:i/>
        </w:rPr>
        <w:t>Verwerking Grof Huishoudelijk Afval</w:t>
      </w:r>
      <w:r w:rsidR="00894223">
        <w:rPr>
          <w:i/>
        </w:rPr>
        <w:t xml:space="preserve"> ten behoeve van Avri</w:t>
      </w:r>
      <w:r w:rsidR="00ED132D" w:rsidRPr="00894223">
        <w:rPr>
          <w:i/>
        </w:rPr>
        <w:t>”</w:t>
      </w:r>
      <w:r w:rsidR="00ED132D" w:rsidRPr="00894223">
        <w:t xml:space="preserve"> </w:t>
      </w:r>
      <w:r w:rsidRPr="00894223">
        <w:t>dat</w:t>
      </w:r>
      <w:r>
        <w:t>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9"/>
        <w:gridCol w:w="6668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EE6BAF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48DD21C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6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r w:rsidR="00894223">
            <w:fldChar w:fldCharType="begin"/>
          </w:r>
          <w:r w:rsidR="00894223">
            <w:instrText xml:space="preserve"> NUMPAGES   \* MERGEFORMAT </w:instrText>
          </w:r>
          <w:r w:rsidR="00894223">
            <w:fldChar w:fldCharType="separate"/>
          </w:r>
          <w:r w:rsidR="00F318D6" w:rsidRPr="00F318D6">
            <w:rPr>
              <w:noProof/>
              <w:sz w:val="18"/>
            </w:rPr>
            <w:t>4</w:t>
          </w:r>
          <w:r w:rsidR="00894223">
            <w:rPr>
              <w:noProof/>
              <w:sz w:val="18"/>
            </w:rPr>
            <w:fldChar w:fldCharType="end"/>
          </w:r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2"/>
  </w:num>
  <w:num w:numId="2">
    <w:abstractNumId w:val="16"/>
  </w:num>
  <w:num w:numId="3">
    <w:abstractNumId w:val="15"/>
  </w:num>
  <w:num w:numId="4">
    <w:abstractNumId w:val="4"/>
  </w:num>
  <w:num w:numId="5">
    <w:abstractNumId w:val="19"/>
  </w:num>
  <w:num w:numId="6">
    <w:abstractNumId w:val="14"/>
  </w:num>
  <w:num w:numId="7">
    <w:abstractNumId w:val="7"/>
  </w:num>
  <w:num w:numId="8">
    <w:abstractNumId w:val="17"/>
  </w:num>
  <w:num w:numId="9">
    <w:abstractNumId w:val="5"/>
  </w:num>
  <w:num w:numId="10">
    <w:abstractNumId w:val="23"/>
  </w:num>
  <w:num w:numId="11">
    <w:abstractNumId w:val="6"/>
  </w:num>
  <w:num w:numId="12">
    <w:abstractNumId w:val="13"/>
  </w:num>
  <w:num w:numId="13">
    <w:abstractNumId w:val="11"/>
  </w:num>
  <w:num w:numId="14">
    <w:abstractNumId w:val="21"/>
  </w:num>
  <w:num w:numId="15">
    <w:abstractNumId w:val="10"/>
  </w:num>
  <w:num w:numId="16">
    <w:abstractNumId w:val="3"/>
  </w:num>
  <w:num w:numId="17">
    <w:abstractNumId w:val="20"/>
  </w:num>
  <w:num w:numId="18">
    <w:abstractNumId w:val="9"/>
  </w:num>
  <w:num w:numId="19">
    <w:abstractNumId w:val="0"/>
  </w:num>
  <w:num w:numId="20">
    <w:abstractNumId w:val="18"/>
  </w:num>
  <w:num w:numId="21">
    <w:abstractNumId w:val="1"/>
  </w:num>
  <w:num w:numId="22">
    <w:abstractNumId w:val="12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F6422"/>
    <w:rsid w:val="008049FF"/>
    <w:rsid w:val="00815203"/>
    <w:rsid w:val="008241AE"/>
    <w:rsid w:val="00894223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B6898"/>
    <w:rsid w:val="00DF3554"/>
    <w:rsid w:val="00E0097A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89422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894223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894223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A2A288-B72C-4BC1-AD11-66C6CA87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77BD8-7038-48A2-BF25-326BC4833AD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9399b344-2abc-4299-8c27-5efbb3b96f4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2021-06-07T11:28:00Z</dcterms:created>
  <dcterms:modified xsi:type="dcterms:W3CDTF">2021-06-07T11:28:00Z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