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77777777" w:rsidR="00EA32D3" w:rsidRPr="008F1664" w:rsidRDefault="00EA32D3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8F1664">
        <w:rPr>
          <w:rFonts w:ascii="Arial" w:hAnsi="Arial" w:cs="Arial"/>
        </w:rPr>
        <w:t>Verklaring aanvaarding hoofdelijke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56FBBBAE" w:rsidR="00B13ECD" w:rsidRPr="008F1664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3556BE">
        <w:rPr>
          <w:rFonts w:ascii="Arial" w:hAnsi="Arial" w:cs="Arial"/>
          <w:i/>
          <w:sz w:val="20"/>
          <w:szCs w:val="20"/>
        </w:rPr>
        <w:t>“</w:t>
      </w:r>
      <w:r w:rsidR="004D1708">
        <w:rPr>
          <w:rFonts w:ascii="Arial" w:hAnsi="Arial" w:cs="Arial"/>
          <w:b/>
          <w:bCs/>
          <w:i/>
          <w:sz w:val="20"/>
          <w:szCs w:val="20"/>
        </w:rPr>
        <w:t>Verwerking Grof Huishoudelijk Afval</w:t>
      </w:r>
      <w:r w:rsidR="003556BE" w:rsidRPr="00E34F5B">
        <w:rPr>
          <w:rFonts w:ascii="Arial" w:hAnsi="Arial" w:cs="Arial"/>
          <w:b/>
          <w:bCs/>
          <w:i/>
          <w:sz w:val="20"/>
          <w:szCs w:val="20"/>
        </w:rPr>
        <w:t>”</w:t>
      </w:r>
      <w:r w:rsidR="00B13ECD" w:rsidRPr="00CF7E0F">
        <w:rPr>
          <w:rFonts w:ascii="Arial" w:hAnsi="Arial" w:cs="Arial"/>
          <w:sz w:val="20"/>
          <w:szCs w:val="20"/>
        </w:rPr>
        <w:t xml:space="preserve"> </w:t>
      </w:r>
      <w:r w:rsidR="00B13ECD" w:rsidRPr="008F1664">
        <w:rPr>
          <w:rFonts w:ascii="Arial" w:hAnsi="Arial" w:cs="Arial"/>
          <w:sz w:val="20"/>
          <w:szCs w:val="20"/>
        </w:rPr>
        <w:t>dat:</w:t>
      </w:r>
    </w:p>
    <w:p w14:paraId="459FFE84" w14:textId="3463B0F0" w:rsidR="00620EEA" w:rsidRPr="00862B9E" w:rsidRDefault="00873ACB" w:rsidP="007B1E4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 xml:space="preserve">Deze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zich namens de i</w:t>
      </w:r>
      <w:r w:rsidRPr="00862B9E">
        <w:rPr>
          <w:rFonts w:ascii="Arial" w:hAnsi="Arial" w:cs="Arial"/>
          <w:sz w:val="20"/>
          <w:szCs w:val="20"/>
          <w:highlight w:val="yellow"/>
        </w:rPr>
        <w:t>nschrijver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 bij gunning van 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</w:t>
      </w:r>
      <w:r w:rsidR="003556BE" w:rsidRPr="00862B9E">
        <w:rPr>
          <w:rFonts w:ascii="Arial" w:hAnsi="Arial" w:cs="Arial"/>
          <w:sz w:val="20"/>
          <w:szCs w:val="20"/>
          <w:highlight w:val="yellow"/>
        </w:rPr>
        <w:t xml:space="preserve">pdracht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tegenover </w:t>
      </w:r>
      <w:r w:rsidR="00CF7E0F" w:rsidRPr="00862B9E">
        <w:rPr>
          <w:rFonts w:ascii="Arial" w:hAnsi="Arial" w:cs="Arial"/>
          <w:sz w:val="20"/>
          <w:szCs w:val="20"/>
          <w:highlight w:val="yellow"/>
        </w:rPr>
        <w:t xml:space="preserve">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opdrachtgever</w:t>
      </w:r>
      <w:r w:rsidR="00620EEA"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n die uit of in verband met de o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pdracht</w:t>
      </w:r>
      <w:r w:rsidR="000C2313" w:rsidRPr="00862B9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die uit de aanbesteding kan/kunnen voortkomen.</w:t>
      </w:r>
      <w:r w:rsidR="00E20051"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E20051"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7B3F9A40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31737033" w14:textId="520D7AC4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>OF</w:t>
      </w:r>
    </w:p>
    <w:p w14:paraId="6A2B923C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5F059822" w14:textId="429E0267" w:rsidR="00E20051" w:rsidRPr="00862B9E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>Inschrijver bij gunning van de opdracht tegenover de opdrachtgever</w:t>
      </w:r>
      <w:r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sz w:val="20"/>
          <w:szCs w:val="20"/>
          <w:highlight w:val="yellow"/>
        </w:rPr>
        <w:t>volledig en onvoorwaardelijk aansprakelijk is voor de nakoming van de verplichtingen die uit of in verband met de opdracht die uit de aanbesteding kan/kunnen voortkomen.</w:t>
      </w:r>
      <w:r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5E62FAF2" w14:textId="77777777" w:rsidR="00E20051" w:rsidRPr="00862B9E" w:rsidRDefault="00E20051" w:rsidP="00862B9E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eerste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GEEN onderdeel van een moedermaatschappij/holding en</w:t>
      </w:r>
      <w:r w:rsidR="00862B9E">
        <w:rPr>
          <w:rFonts w:ascii="Arial" w:hAnsi="Arial" w:cs="Arial"/>
          <w:b/>
          <w:bCs/>
          <w:sz w:val="20"/>
          <w:szCs w:val="20"/>
        </w:rPr>
        <w:t>/of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GEEN beroep </w:t>
      </w:r>
      <w:r w:rsidR="00862B9E"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>;</w:t>
      </w:r>
    </w:p>
    <w:p w14:paraId="01379847" w14:textId="77777777" w:rsidR="00862B9E" w:rsidRPr="00862B9E" w:rsidRDefault="00862B9E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379E7442" w14:textId="6AF33D1D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tweede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 xml:space="preserve">bij </w:t>
      </w:r>
      <w:r w:rsidRPr="00862B9E">
        <w:rPr>
          <w:rFonts w:ascii="Arial" w:hAnsi="Arial" w:cs="Arial"/>
          <w:b/>
          <w:bCs/>
          <w:sz w:val="20"/>
          <w:szCs w:val="20"/>
        </w:rPr>
        <w:t>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lastRenderedPageBreak/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ascii="Arial" w:hAnsi="Arial" w:cs="Arial"/>
              <w:sz w:val="16"/>
              <w:szCs w:val="16"/>
            </w:rPr>
          </w:pPr>
          <w:r w:rsidRPr="000E78A8">
            <w:rPr>
              <w:rFonts w:ascii="Arial" w:hAnsi="Arial"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5"/>
  </w:num>
  <w:num w:numId="5">
    <w:abstractNumId w:val="21"/>
  </w:num>
  <w:num w:numId="6">
    <w:abstractNumId w:val="16"/>
  </w:num>
  <w:num w:numId="7">
    <w:abstractNumId w:val="8"/>
  </w:num>
  <w:num w:numId="8">
    <w:abstractNumId w:val="19"/>
  </w:num>
  <w:num w:numId="9">
    <w:abstractNumId w:val="6"/>
  </w:num>
  <w:num w:numId="10">
    <w:abstractNumId w:val="26"/>
  </w:num>
  <w:num w:numId="11">
    <w:abstractNumId w:val="7"/>
  </w:num>
  <w:num w:numId="12">
    <w:abstractNumId w:val="15"/>
  </w:num>
  <w:num w:numId="13">
    <w:abstractNumId w:val="13"/>
  </w:num>
  <w:num w:numId="14">
    <w:abstractNumId w:val="24"/>
  </w:num>
  <w:num w:numId="15">
    <w:abstractNumId w:val="4"/>
  </w:num>
  <w:num w:numId="16">
    <w:abstractNumId w:val="11"/>
  </w:num>
  <w:num w:numId="17">
    <w:abstractNumId w:val="12"/>
  </w:num>
  <w:num w:numId="18">
    <w:abstractNumId w:val="3"/>
  </w:num>
  <w:num w:numId="19">
    <w:abstractNumId w:val="22"/>
  </w:num>
  <w:num w:numId="20">
    <w:abstractNumId w:val="10"/>
  </w:num>
  <w:num w:numId="21">
    <w:abstractNumId w:val="0"/>
  </w:num>
  <w:num w:numId="22">
    <w:abstractNumId w:val="20"/>
  </w:num>
  <w:num w:numId="23">
    <w:abstractNumId w:val="1"/>
  </w:num>
  <w:num w:numId="24">
    <w:abstractNumId w:val="14"/>
  </w:num>
  <w:num w:numId="25">
    <w:abstractNumId w:val="9"/>
  </w:num>
  <w:num w:numId="26">
    <w:abstractNumId w:val="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4BB1"/>
    <w:rsid w:val="006E4E87"/>
    <w:rsid w:val="00700E4E"/>
    <w:rsid w:val="00700EBF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0E78A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0E78A8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0E78A8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E1C2F7-38E2-4F77-AE06-75F861F8F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450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Marcel van den Berg</cp:lastModifiedBy>
  <cp:revision>3</cp:revision>
  <cp:lastPrinted>2008-01-16T14:46:00Z</cp:lastPrinted>
  <dcterms:created xsi:type="dcterms:W3CDTF">2021-06-07T11:20:00Z</dcterms:created>
  <dcterms:modified xsi:type="dcterms:W3CDTF">2021-06-07T11:23:00Z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