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661E96" w14:textId="77777777" w:rsidR="00CC5CD6" w:rsidRDefault="00CC5CD6" w:rsidP="00D755E7">
      <w:pPr>
        <w:widowControl w:val="0"/>
        <w:spacing w:line="310" w:lineRule="atLeast"/>
        <w:rPr>
          <w:b/>
          <w:noProof/>
          <w:spacing w:val="4"/>
          <w:sz w:val="32"/>
          <w:lang w:eastAsia="en-US"/>
        </w:rPr>
      </w:pPr>
      <w:bookmarkStart w:id="0" w:name="_Toc144171265"/>
    </w:p>
    <w:p w14:paraId="456D201C" w14:textId="77777777" w:rsidR="00A51AC8" w:rsidRDefault="00A51AC8" w:rsidP="00D755E7">
      <w:pPr>
        <w:widowControl w:val="0"/>
        <w:spacing w:line="310" w:lineRule="atLeast"/>
        <w:rPr>
          <w:b/>
          <w:noProof/>
          <w:spacing w:val="4"/>
          <w:sz w:val="32"/>
          <w:lang w:eastAsia="en-US"/>
        </w:rPr>
      </w:pPr>
    </w:p>
    <w:p w14:paraId="68976051" w14:textId="77777777" w:rsidR="00A51AC8" w:rsidRPr="00D3519C" w:rsidRDefault="00A51AC8" w:rsidP="00D755E7">
      <w:pPr>
        <w:widowControl w:val="0"/>
        <w:spacing w:line="310" w:lineRule="atLeast"/>
        <w:rPr>
          <w:b/>
          <w:noProof/>
          <w:spacing w:val="4"/>
          <w:sz w:val="28"/>
          <w:szCs w:val="28"/>
          <w:lang w:eastAsia="en-US"/>
        </w:rPr>
      </w:pPr>
    </w:p>
    <w:p w14:paraId="0BBA66BC" w14:textId="77777777" w:rsidR="00D3519C" w:rsidRDefault="00D3519C" w:rsidP="00D755E7">
      <w:pPr>
        <w:widowControl w:val="0"/>
        <w:spacing w:line="310" w:lineRule="atLeast"/>
        <w:rPr>
          <w:b/>
          <w:noProof/>
          <w:spacing w:val="4"/>
          <w:sz w:val="28"/>
          <w:szCs w:val="28"/>
          <w:lang w:eastAsia="en-US"/>
        </w:rPr>
      </w:pPr>
    </w:p>
    <w:p w14:paraId="11B02EDF" w14:textId="448FC594" w:rsidR="000F37CF" w:rsidRPr="00D3519C" w:rsidRDefault="000F37CF" w:rsidP="00D755E7">
      <w:pPr>
        <w:widowControl w:val="0"/>
        <w:spacing w:line="310" w:lineRule="atLeast"/>
        <w:rPr>
          <w:b/>
          <w:noProof/>
          <w:spacing w:val="4"/>
          <w:sz w:val="28"/>
          <w:szCs w:val="28"/>
          <w:lang w:eastAsia="en-US"/>
        </w:rPr>
      </w:pPr>
      <w:r w:rsidRPr="00D3519C">
        <w:rPr>
          <w:b/>
          <w:noProof/>
          <w:spacing w:val="4"/>
          <w:sz w:val="28"/>
          <w:szCs w:val="28"/>
          <w:lang w:eastAsia="en-US"/>
        </w:rPr>
        <w:t xml:space="preserve">Bijlage </w:t>
      </w:r>
      <w:r w:rsidR="003A77A7" w:rsidRPr="00D3519C">
        <w:rPr>
          <w:b/>
          <w:noProof/>
          <w:spacing w:val="4"/>
          <w:sz w:val="28"/>
          <w:szCs w:val="28"/>
          <w:lang w:eastAsia="en-US"/>
        </w:rPr>
        <w:t>D</w:t>
      </w:r>
      <w:r w:rsidRPr="00D3519C">
        <w:rPr>
          <w:b/>
          <w:noProof/>
          <w:spacing w:val="4"/>
          <w:sz w:val="28"/>
          <w:szCs w:val="28"/>
          <w:lang w:eastAsia="en-US"/>
        </w:rPr>
        <w:tab/>
      </w:r>
      <w:r w:rsidR="00AC761F" w:rsidRPr="00D3519C">
        <w:rPr>
          <w:b/>
          <w:noProof/>
          <w:spacing w:val="4"/>
          <w:sz w:val="28"/>
          <w:szCs w:val="28"/>
          <w:lang w:eastAsia="en-US"/>
        </w:rPr>
        <w:tab/>
      </w:r>
      <w:r w:rsidRPr="00D3519C">
        <w:rPr>
          <w:b/>
          <w:noProof/>
          <w:spacing w:val="4"/>
          <w:sz w:val="28"/>
          <w:szCs w:val="28"/>
          <w:lang w:eastAsia="en-US"/>
        </w:rPr>
        <w:t xml:space="preserve">Model </w:t>
      </w:r>
      <w:r w:rsidR="005F3C1C">
        <w:rPr>
          <w:b/>
          <w:noProof/>
          <w:spacing w:val="4"/>
          <w:sz w:val="28"/>
          <w:szCs w:val="28"/>
          <w:lang w:eastAsia="en-US"/>
        </w:rPr>
        <w:t>R</w:t>
      </w:r>
      <w:r w:rsidRPr="00D3519C">
        <w:rPr>
          <w:b/>
          <w:noProof/>
          <w:spacing w:val="4"/>
          <w:sz w:val="28"/>
          <w:szCs w:val="28"/>
          <w:lang w:eastAsia="en-US"/>
        </w:rPr>
        <w:t>eferentieopdracht</w:t>
      </w:r>
      <w:r w:rsidR="00D3519C" w:rsidRPr="00D3519C">
        <w:rPr>
          <w:b/>
          <w:noProof/>
          <w:spacing w:val="4"/>
          <w:sz w:val="28"/>
          <w:szCs w:val="28"/>
          <w:lang w:eastAsia="en-US"/>
        </w:rPr>
        <w:t xml:space="preserve"> Geluidscherm A12</w:t>
      </w:r>
    </w:p>
    <w:bookmarkEnd w:id="0"/>
    <w:p w14:paraId="1A98D158" w14:textId="77777777" w:rsidR="005F511F" w:rsidRDefault="005F511F" w:rsidP="00AD4E5E">
      <w:pPr>
        <w:pStyle w:val="StandardText"/>
        <w:numPr>
          <w:ilvl w:val="0"/>
          <w:numId w:val="0"/>
        </w:numPr>
        <w:spacing w:line="260" w:lineRule="exact"/>
        <w:jc w:val="left"/>
      </w:pPr>
    </w:p>
    <w:p w14:paraId="538D9E54" w14:textId="77777777" w:rsidR="00A51AC8" w:rsidRDefault="00A51AC8" w:rsidP="00AD4E5E">
      <w:pPr>
        <w:pStyle w:val="StandardText"/>
        <w:numPr>
          <w:ilvl w:val="0"/>
          <w:numId w:val="0"/>
        </w:numPr>
        <w:spacing w:line="260" w:lineRule="exact"/>
        <w:jc w:val="left"/>
        <w:rPr>
          <w:sz w:val="22"/>
          <w:szCs w:val="22"/>
        </w:rPr>
      </w:pPr>
    </w:p>
    <w:p w14:paraId="73A3D83C" w14:textId="70A4E6EC" w:rsidR="00AD4E5E" w:rsidRPr="00F2163D" w:rsidRDefault="00AD4E5E" w:rsidP="00AD4E5E">
      <w:pPr>
        <w:pStyle w:val="StandardText"/>
        <w:numPr>
          <w:ilvl w:val="0"/>
          <w:numId w:val="0"/>
        </w:numPr>
        <w:spacing w:line="260" w:lineRule="exact"/>
        <w:jc w:val="left"/>
        <w:rPr>
          <w:sz w:val="22"/>
          <w:szCs w:val="22"/>
        </w:rPr>
      </w:pPr>
      <w:r w:rsidRPr="00F2163D">
        <w:rPr>
          <w:sz w:val="22"/>
          <w:szCs w:val="22"/>
        </w:rPr>
        <w:t xml:space="preserve">De Inschrijver, of in geval van een samenwerkingsverband: de gezamenlijke ondernemingen, dient aan te tonen dat </w:t>
      </w:r>
      <w:r w:rsidR="003A77A7" w:rsidRPr="00F2163D">
        <w:rPr>
          <w:sz w:val="22"/>
          <w:szCs w:val="22"/>
        </w:rPr>
        <w:t>maximaal 5</w:t>
      </w:r>
      <w:r w:rsidRPr="00F2163D">
        <w:rPr>
          <w:sz w:val="22"/>
          <w:szCs w:val="22"/>
        </w:rPr>
        <w:t xml:space="preserve"> jaar voor de datum van Inschrijving, ervaring is opgedaan in de kerncompetenties zoals beschreven in paragraaf </w:t>
      </w:r>
      <w:r w:rsidR="00F2163D">
        <w:rPr>
          <w:sz w:val="22"/>
          <w:szCs w:val="22"/>
        </w:rPr>
        <w:t xml:space="preserve">5.5.1. </w:t>
      </w:r>
      <w:r w:rsidRPr="00F2163D">
        <w:rPr>
          <w:sz w:val="22"/>
          <w:szCs w:val="22"/>
        </w:rPr>
        <w:t>van de Aanbestedingsleidraad, door referentieopdracht</w:t>
      </w:r>
      <w:r w:rsidR="005F3C1C">
        <w:rPr>
          <w:sz w:val="22"/>
          <w:szCs w:val="22"/>
        </w:rPr>
        <w:t>(</w:t>
      </w:r>
      <w:r w:rsidRPr="00F2163D">
        <w:rPr>
          <w:sz w:val="22"/>
          <w:szCs w:val="22"/>
        </w:rPr>
        <w:t>en</w:t>
      </w:r>
      <w:r w:rsidR="005F3C1C">
        <w:rPr>
          <w:sz w:val="22"/>
          <w:szCs w:val="22"/>
        </w:rPr>
        <w:t>)</w:t>
      </w:r>
      <w:r w:rsidRPr="00F2163D">
        <w:rPr>
          <w:sz w:val="22"/>
          <w:szCs w:val="22"/>
        </w:rPr>
        <w:t xml:space="preserve"> in te dienen die op vakkundige en regelmatige wijze zijn uitgevoerd</w:t>
      </w:r>
      <w:r w:rsidR="006D0AAC" w:rsidRPr="00F2163D">
        <w:rPr>
          <w:sz w:val="22"/>
          <w:szCs w:val="22"/>
        </w:rPr>
        <w:t>. In deze Bijlage dient men van de betreffende referentieopdracht op toereikende wijze informatie te verstrekken</w:t>
      </w:r>
      <w:r w:rsidR="005F511F" w:rsidRPr="00F2163D">
        <w:rPr>
          <w:sz w:val="22"/>
          <w:szCs w:val="22"/>
        </w:rPr>
        <w:t xml:space="preserve"> zodat Aanbestedende dienst ondubbelzinnig kan vaststellen dat</w:t>
      </w:r>
      <w:r w:rsidR="00F2163D" w:rsidRPr="00F2163D">
        <w:rPr>
          <w:sz w:val="22"/>
          <w:szCs w:val="22"/>
        </w:rPr>
        <w:t xml:space="preserve"> Inschrijver </w:t>
      </w:r>
      <w:r w:rsidR="005F511F" w:rsidRPr="00F2163D">
        <w:rPr>
          <w:sz w:val="22"/>
          <w:szCs w:val="22"/>
        </w:rPr>
        <w:t>voldoet aan de gevraagde kerncompetenties.</w:t>
      </w:r>
    </w:p>
    <w:p w14:paraId="6FAB69A2" w14:textId="77777777" w:rsidR="00AD4E5E" w:rsidRPr="00F2163D" w:rsidRDefault="00AD4E5E" w:rsidP="00AD4E5E">
      <w:pPr>
        <w:pStyle w:val="StandardText"/>
        <w:numPr>
          <w:ilvl w:val="0"/>
          <w:numId w:val="0"/>
        </w:numPr>
        <w:spacing w:line="260" w:lineRule="exact"/>
        <w:jc w:val="left"/>
        <w:rPr>
          <w:sz w:val="22"/>
          <w:szCs w:val="22"/>
        </w:rPr>
      </w:pPr>
    </w:p>
    <w:p w14:paraId="1E00652A" w14:textId="77777777" w:rsidR="000F37CF" w:rsidRPr="00F2163D" w:rsidRDefault="00990DDD" w:rsidP="005F511F">
      <w:pPr>
        <w:pStyle w:val="StandardText"/>
        <w:numPr>
          <w:ilvl w:val="0"/>
          <w:numId w:val="0"/>
        </w:numPr>
        <w:spacing w:line="260" w:lineRule="exact"/>
        <w:jc w:val="left"/>
        <w:rPr>
          <w:sz w:val="22"/>
          <w:szCs w:val="22"/>
        </w:rPr>
      </w:pPr>
      <w:r w:rsidRPr="00F2163D">
        <w:rPr>
          <w:sz w:val="22"/>
          <w:szCs w:val="22"/>
        </w:rPr>
        <w:t xml:space="preserve">Hieronder </w:t>
      </w:r>
      <w:r w:rsidR="005F511F" w:rsidRPr="00F2163D">
        <w:rPr>
          <w:sz w:val="22"/>
          <w:szCs w:val="22"/>
        </w:rPr>
        <w:t>duidelijk aangegeven op welke kerncompetentie</w:t>
      </w:r>
      <w:r w:rsidR="00566B1F" w:rsidRPr="00F2163D">
        <w:rPr>
          <w:sz w:val="22"/>
          <w:szCs w:val="22"/>
        </w:rPr>
        <w:t>(</w:t>
      </w:r>
      <w:r w:rsidR="005F511F" w:rsidRPr="00F2163D">
        <w:rPr>
          <w:sz w:val="22"/>
          <w:szCs w:val="22"/>
        </w:rPr>
        <w:t>s</w:t>
      </w:r>
      <w:r w:rsidR="00566B1F" w:rsidRPr="00F2163D">
        <w:rPr>
          <w:sz w:val="22"/>
          <w:szCs w:val="22"/>
        </w:rPr>
        <w:t>)</w:t>
      </w:r>
      <w:r w:rsidR="005F511F" w:rsidRPr="00F2163D">
        <w:rPr>
          <w:sz w:val="22"/>
          <w:szCs w:val="22"/>
        </w:rPr>
        <w:t xml:space="preserve"> onderhavige referentieopdracht betrekking heeft. Wanneer </w:t>
      </w:r>
      <w:r w:rsidR="000B61A3" w:rsidRPr="00F2163D">
        <w:rPr>
          <w:sz w:val="22"/>
          <w:szCs w:val="22"/>
        </w:rPr>
        <w:t xml:space="preserve">onderhavige </w:t>
      </w:r>
      <w:r w:rsidR="005F511F" w:rsidRPr="00F2163D">
        <w:rPr>
          <w:sz w:val="22"/>
          <w:szCs w:val="22"/>
        </w:rPr>
        <w:t>referentieopdracht voldoet aan meerdere competentie</w:t>
      </w:r>
      <w:r w:rsidR="000B61A3" w:rsidRPr="00F2163D">
        <w:rPr>
          <w:sz w:val="22"/>
          <w:szCs w:val="22"/>
        </w:rPr>
        <w:t xml:space="preserve">s, dan duidelijk aangeven welke kerncompetenties dit zijn. </w:t>
      </w:r>
    </w:p>
    <w:p w14:paraId="1035B2BC" w14:textId="77777777" w:rsidR="008863FD" w:rsidRPr="005F3C1C" w:rsidRDefault="00566B1F" w:rsidP="005F511F">
      <w:pPr>
        <w:pStyle w:val="StandardText"/>
        <w:numPr>
          <w:ilvl w:val="0"/>
          <w:numId w:val="0"/>
        </w:numPr>
        <w:spacing w:line="260" w:lineRule="exact"/>
        <w:jc w:val="left"/>
        <w:rPr>
          <w:b/>
          <w:sz w:val="22"/>
          <w:szCs w:val="22"/>
        </w:rPr>
      </w:pPr>
      <w:r w:rsidRPr="00F2163D">
        <w:rPr>
          <w:sz w:val="22"/>
          <w:szCs w:val="22"/>
        </w:rPr>
        <w:t xml:space="preserve">Het is mogelijk dat </w:t>
      </w:r>
      <w:r w:rsidR="000B61A3" w:rsidRPr="00F2163D">
        <w:rPr>
          <w:sz w:val="22"/>
          <w:szCs w:val="22"/>
        </w:rPr>
        <w:t>Inschrijver</w:t>
      </w:r>
      <w:r w:rsidR="00F2163D" w:rsidRPr="00F2163D">
        <w:rPr>
          <w:sz w:val="22"/>
          <w:szCs w:val="22"/>
        </w:rPr>
        <w:t xml:space="preserve"> </w:t>
      </w:r>
      <w:r w:rsidRPr="00F2163D">
        <w:rPr>
          <w:sz w:val="22"/>
          <w:szCs w:val="22"/>
        </w:rPr>
        <w:t xml:space="preserve">meerdere referentieopdrachten moet indienen om aan de gestelde </w:t>
      </w:r>
      <w:r w:rsidR="008863FD" w:rsidRPr="00F2163D">
        <w:rPr>
          <w:sz w:val="22"/>
          <w:szCs w:val="22"/>
        </w:rPr>
        <w:t xml:space="preserve">minimumeisen in paragraaf </w:t>
      </w:r>
      <w:r w:rsidR="00F2163D">
        <w:rPr>
          <w:sz w:val="22"/>
          <w:szCs w:val="22"/>
        </w:rPr>
        <w:t>5.5.1</w:t>
      </w:r>
      <w:r w:rsidR="008863FD" w:rsidRPr="00F2163D">
        <w:rPr>
          <w:sz w:val="22"/>
          <w:szCs w:val="22"/>
        </w:rPr>
        <w:t xml:space="preserve"> te voldoen.</w:t>
      </w:r>
      <w:r w:rsidR="003C4B81" w:rsidRPr="00F2163D">
        <w:rPr>
          <w:sz w:val="22"/>
          <w:szCs w:val="22"/>
        </w:rPr>
        <w:t xml:space="preserve"> </w:t>
      </w:r>
      <w:r w:rsidR="003C4B81" w:rsidRPr="005F3C1C">
        <w:rPr>
          <w:b/>
          <w:sz w:val="22"/>
          <w:szCs w:val="22"/>
        </w:rPr>
        <w:t xml:space="preserve">Gebruik </w:t>
      </w:r>
      <w:r w:rsidR="00AE4423" w:rsidRPr="005F3C1C">
        <w:rPr>
          <w:b/>
          <w:sz w:val="22"/>
          <w:szCs w:val="22"/>
        </w:rPr>
        <w:t>hier</w:t>
      </w:r>
      <w:r w:rsidR="003C4B81" w:rsidRPr="005F3C1C">
        <w:rPr>
          <w:b/>
          <w:sz w:val="22"/>
          <w:szCs w:val="22"/>
        </w:rPr>
        <w:t xml:space="preserve">voor meerdere exemplaren van deze Bijlage. </w:t>
      </w:r>
    </w:p>
    <w:p w14:paraId="77168BCB" w14:textId="77777777" w:rsidR="000F37CF" w:rsidRPr="00F2163D" w:rsidRDefault="000F37CF" w:rsidP="00AC761F">
      <w:pPr>
        <w:pStyle w:val="StandardText"/>
        <w:numPr>
          <w:ilvl w:val="0"/>
          <w:numId w:val="0"/>
        </w:numPr>
        <w:spacing w:line="260" w:lineRule="exact"/>
        <w:rPr>
          <w:sz w:val="22"/>
          <w:szCs w:val="22"/>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rsidRPr="00F2163D" w14:paraId="3B104810" w14:textId="77777777">
        <w:tc>
          <w:tcPr>
            <w:tcW w:w="9540" w:type="dxa"/>
            <w:shd w:val="clear" w:color="auto" w:fill="D9D9D9"/>
          </w:tcPr>
          <w:p w14:paraId="36FDDF1C" w14:textId="3E573FB8" w:rsidR="00B41D9B" w:rsidRDefault="00B41D9B" w:rsidP="00B41D9B">
            <w:pPr>
              <w:spacing w:before="90" w:after="54" w:line="260" w:lineRule="exact"/>
              <w:rPr>
                <w:rFonts w:cs="Arial"/>
                <w:b/>
                <w:sz w:val="22"/>
                <w:szCs w:val="22"/>
              </w:rPr>
            </w:pPr>
            <w:r w:rsidRPr="00F2163D">
              <w:rPr>
                <w:rFonts w:cs="Arial"/>
                <w:b/>
                <w:sz w:val="22"/>
                <w:szCs w:val="22"/>
              </w:rPr>
              <w:t xml:space="preserve">Geef aan </w:t>
            </w:r>
            <w:r w:rsidR="003C4B81" w:rsidRPr="00F2163D">
              <w:rPr>
                <w:rFonts w:cs="Arial"/>
                <w:b/>
                <w:sz w:val="22"/>
                <w:szCs w:val="22"/>
              </w:rPr>
              <w:t xml:space="preserve">op welke </w:t>
            </w:r>
            <w:r w:rsidR="0086618B" w:rsidRPr="00F2163D">
              <w:rPr>
                <w:rFonts w:cs="Arial"/>
                <w:b/>
                <w:sz w:val="22"/>
                <w:szCs w:val="22"/>
              </w:rPr>
              <w:t>r</w:t>
            </w:r>
            <w:r w:rsidR="000B61A3" w:rsidRPr="00F2163D">
              <w:rPr>
                <w:rFonts w:cs="Arial"/>
                <w:b/>
                <w:sz w:val="22"/>
                <w:szCs w:val="22"/>
              </w:rPr>
              <w:t>eferentienummer</w:t>
            </w:r>
            <w:r w:rsidR="008863FD" w:rsidRPr="00F2163D">
              <w:rPr>
                <w:rFonts w:cs="Arial"/>
                <w:b/>
                <w:sz w:val="22"/>
                <w:szCs w:val="22"/>
              </w:rPr>
              <w:t>(s)</w:t>
            </w:r>
            <w:r w:rsidR="0086618B" w:rsidRPr="00F2163D">
              <w:rPr>
                <w:rFonts w:cs="Arial"/>
                <w:b/>
                <w:sz w:val="22"/>
                <w:szCs w:val="22"/>
              </w:rPr>
              <w:t xml:space="preserve"> </w:t>
            </w:r>
            <w:r w:rsidR="003C4B81" w:rsidRPr="00F2163D">
              <w:rPr>
                <w:rFonts w:cs="Arial"/>
                <w:b/>
                <w:sz w:val="22"/>
                <w:szCs w:val="22"/>
              </w:rPr>
              <w:t xml:space="preserve">cf. par. </w:t>
            </w:r>
            <w:r w:rsidR="00E053B9">
              <w:rPr>
                <w:rFonts w:cs="Arial"/>
                <w:b/>
                <w:sz w:val="22"/>
                <w:szCs w:val="22"/>
              </w:rPr>
              <w:t>5.5.1</w:t>
            </w:r>
            <w:r w:rsidR="00A973FC" w:rsidRPr="00F2163D">
              <w:rPr>
                <w:rFonts w:cs="Arial"/>
                <w:b/>
                <w:sz w:val="22"/>
                <w:szCs w:val="22"/>
              </w:rPr>
              <w:t xml:space="preserve"> </w:t>
            </w:r>
            <w:r w:rsidR="003C4B81" w:rsidRPr="00F2163D">
              <w:rPr>
                <w:rFonts w:cs="Arial"/>
                <w:b/>
                <w:sz w:val="22"/>
                <w:szCs w:val="22"/>
              </w:rPr>
              <w:t>onderhavige referentieopdracht betrekking heeft</w:t>
            </w:r>
            <w:r w:rsidRPr="00F2163D">
              <w:rPr>
                <w:rFonts w:cs="Arial"/>
                <w:b/>
                <w:sz w:val="22"/>
                <w:szCs w:val="22"/>
              </w:rPr>
              <w:t>:</w:t>
            </w:r>
          </w:p>
          <w:p w14:paraId="34344305" w14:textId="24480CFC" w:rsidR="00705774" w:rsidRDefault="00705774" w:rsidP="00B41D9B">
            <w:pPr>
              <w:spacing w:before="90" w:after="54" w:line="260" w:lineRule="exact"/>
              <w:rPr>
                <w:rFonts w:cs="Arial"/>
                <w:b/>
                <w:sz w:val="22"/>
                <w:szCs w:val="22"/>
              </w:rPr>
            </w:pPr>
          </w:p>
          <w:p w14:paraId="49312D23" w14:textId="77777777" w:rsidR="00705774" w:rsidRPr="00705774" w:rsidRDefault="00705774" w:rsidP="00705774">
            <w:pPr>
              <w:numPr>
                <w:ilvl w:val="1"/>
                <w:numId w:val="16"/>
              </w:numPr>
              <w:spacing w:before="90" w:after="54" w:line="260" w:lineRule="exact"/>
              <w:ind w:left="853"/>
              <w:rPr>
                <w:rFonts w:cs="Arial"/>
                <w:b/>
                <w:sz w:val="22"/>
                <w:szCs w:val="22"/>
              </w:rPr>
            </w:pPr>
            <w:r w:rsidRPr="00705774">
              <w:rPr>
                <w:rFonts w:cs="Arial"/>
                <w:b/>
                <w:bCs/>
                <w:sz w:val="22"/>
                <w:szCs w:val="22"/>
              </w:rPr>
              <w:t>Kerncompetentie 1:</w:t>
            </w:r>
            <w:r w:rsidRPr="00705774">
              <w:rPr>
                <w:rFonts w:cs="Arial"/>
                <w:b/>
                <w:sz w:val="22"/>
                <w:szCs w:val="22"/>
              </w:rPr>
              <w:t xml:space="preserve"> Realisatie van een geluidscherm in de berm van een in gebruik zijnde autosnelweg in Nederland waarbij het verkeer ongehinderd doorgang heeft gevonden. Dit geluidscherm dient een lengte te hebben gehad van tenminste 200 meter.</w:t>
            </w:r>
          </w:p>
          <w:p w14:paraId="2342232F" w14:textId="3ECDDD2B" w:rsidR="00705774" w:rsidRDefault="00705774" w:rsidP="00705774">
            <w:pPr>
              <w:numPr>
                <w:ilvl w:val="1"/>
                <w:numId w:val="16"/>
              </w:numPr>
              <w:spacing w:before="90" w:after="54" w:line="260" w:lineRule="exact"/>
              <w:ind w:left="853"/>
              <w:rPr>
                <w:rFonts w:cs="Arial"/>
                <w:b/>
                <w:sz w:val="22"/>
                <w:szCs w:val="22"/>
              </w:rPr>
            </w:pPr>
            <w:r w:rsidRPr="00705774">
              <w:rPr>
                <w:rFonts w:cs="Arial"/>
                <w:b/>
                <w:bCs/>
                <w:sz w:val="22"/>
                <w:szCs w:val="22"/>
              </w:rPr>
              <w:t xml:space="preserve">Kerncompetentie 2: </w:t>
            </w:r>
            <w:r w:rsidRPr="00705774">
              <w:rPr>
                <w:rFonts w:cs="Arial"/>
                <w:b/>
                <w:sz w:val="22"/>
                <w:szCs w:val="22"/>
              </w:rPr>
              <w:t>Realisatie van een geluidscherm met een lengte van tenminste 200 meter die geplaatst is op een paalfundering die trillingsarm is ingebracht.</w:t>
            </w:r>
          </w:p>
          <w:p w14:paraId="7AAA8CBD" w14:textId="55ECBCAB" w:rsidR="00705774" w:rsidRDefault="00705774" w:rsidP="00705774">
            <w:pPr>
              <w:numPr>
                <w:ilvl w:val="1"/>
                <w:numId w:val="16"/>
              </w:numPr>
              <w:spacing w:before="90" w:after="54" w:line="260" w:lineRule="exact"/>
              <w:ind w:left="853"/>
              <w:rPr>
                <w:rFonts w:cs="Arial"/>
                <w:b/>
                <w:sz w:val="22"/>
                <w:szCs w:val="22"/>
              </w:rPr>
            </w:pPr>
            <w:r>
              <w:rPr>
                <w:rFonts w:cs="Arial"/>
                <w:b/>
                <w:sz w:val="22"/>
                <w:szCs w:val="22"/>
              </w:rPr>
              <w:t>Kerncompetentie 3: Realisatie van een bouwwerk boven een in dienst zijnde hoofdspoorweg in Nederland, voorzien van een bovenleiding.</w:t>
            </w:r>
          </w:p>
          <w:p w14:paraId="38269433" w14:textId="40F60FE2" w:rsidR="00F2163D" w:rsidRPr="00705774" w:rsidRDefault="00F2163D" w:rsidP="00705774">
            <w:pPr>
              <w:rPr>
                <w:rFonts w:cs="Arial"/>
                <w:b/>
                <w:sz w:val="22"/>
                <w:szCs w:val="22"/>
              </w:rPr>
            </w:pPr>
          </w:p>
        </w:tc>
      </w:tr>
      <w:tr w:rsidR="000F37CF" w:rsidRPr="00F2163D" w14:paraId="4DA17E5E" w14:textId="77777777">
        <w:tc>
          <w:tcPr>
            <w:tcW w:w="9540" w:type="dxa"/>
            <w:shd w:val="clear" w:color="auto" w:fill="D9D9D9"/>
          </w:tcPr>
          <w:p w14:paraId="7AA957FD" w14:textId="536B3245" w:rsidR="000F37CF" w:rsidRPr="00F2163D" w:rsidRDefault="000F37CF" w:rsidP="008268DF">
            <w:pPr>
              <w:spacing w:before="90" w:after="54" w:line="260" w:lineRule="exact"/>
              <w:rPr>
                <w:rFonts w:cs="Arial"/>
                <w:b/>
                <w:sz w:val="22"/>
                <w:szCs w:val="22"/>
              </w:rPr>
            </w:pPr>
            <w:r w:rsidRPr="00F2163D">
              <w:rPr>
                <w:rFonts w:cs="Arial"/>
                <w:b/>
                <w:sz w:val="22"/>
                <w:szCs w:val="22"/>
              </w:rPr>
              <w:t>Korte omschrijving referentieopdracht</w:t>
            </w:r>
            <w:r w:rsidR="00164AB3">
              <w:rPr>
                <w:rFonts w:cs="Arial"/>
                <w:b/>
                <w:sz w:val="22"/>
                <w:szCs w:val="22"/>
              </w:rPr>
              <w:t>(en)</w:t>
            </w:r>
            <w:r w:rsidR="008268DF" w:rsidRPr="00F2163D">
              <w:rPr>
                <w:rFonts w:cs="Arial"/>
                <w:b/>
                <w:sz w:val="22"/>
                <w:szCs w:val="22"/>
              </w:rPr>
              <w:t xml:space="preserve"> </w:t>
            </w:r>
          </w:p>
        </w:tc>
      </w:tr>
      <w:tr w:rsidR="000F37CF" w:rsidRPr="00F2163D" w14:paraId="0D6BD6C9" w14:textId="77777777">
        <w:tc>
          <w:tcPr>
            <w:tcW w:w="9540" w:type="dxa"/>
          </w:tcPr>
          <w:p w14:paraId="4779C6EC" w14:textId="77777777" w:rsidR="000F37CF" w:rsidRPr="00F2163D" w:rsidRDefault="000F37CF" w:rsidP="00AC761F">
            <w:pPr>
              <w:pStyle w:val="Ballontekst"/>
              <w:spacing w:before="90" w:after="54" w:line="260" w:lineRule="exact"/>
              <w:rPr>
                <w:rFonts w:ascii="Arial" w:hAnsi="Arial" w:cs="Arial"/>
                <w:bCs/>
                <w:sz w:val="22"/>
                <w:szCs w:val="22"/>
              </w:rPr>
            </w:pPr>
          </w:p>
          <w:p w14:paraId="2E3108E1" w14:textId="2A2E7648" w:rsidR="00A51AC8" w:rsidRDefault="00A51AC8" w:rsidP="00A51AC8">
            <w:bookmarkStart w:id="1" w:name="_GoBack"/>
            <w:bookmarkEnd w:id="1"/>
          </w:p>
          <w:p w14:paraId="537C7A20" w14:textId="696612E3" w:rsidR="00A51AC8" w:rsidRDefault="00A51AC8" w:rsidP="00A51AC8"/>
          <w:p w14:paraId="0BEF7293" w14:textId="7C0B1849" w:rsidR="00A51AC8" w:rsidRDefault="00A51AC8" w:rsidP="00A51AC8"/>
          <w:p w14:paraId="50AFB323" w14:textId="7F78210D" w:rsidR="00A51AC8" w:rsidRDefault="00A51AC8" w:rsidP="00A51AC8"/>
          <w:p w14:paraId="3E98D9AC" w14:textId="08E36F55" w:rsidR="00A51AC8" w:rsidRDefault="00A51AC8" w:rsidP="00A51AC8"/>
          <w:p w14:paraId="1832CD2C" w14:textId="6FF5DAC9" w:rsidR="00A51AC8" w:rsidRDefault="00A51AC8" w:rsidP="00A51AC8"/>
          <w:p w14:paraId="45D74E00" w14:textId="77777777" w:rsidR="00A51AC8" w:rsidRPr="00A51AC8" w:rsidRDefault="00A51AC8" w:rsidP="00A51AC8"/>
          <w:p w14:paraId="16A13F5F" w14:textId="77777777" w:rsidR="000F37CF" w:rsidRPr="00F2163D" w:rsidRDefault="000F37CF" w:rsidP="00AC761F">
            <w:pPr>
              <w:pStyle w:val="Koptekst"/>
              <w:tabs>
                <w:tab w:val="clear" w:pos="9072"/>
              </w:tabs>
              <w:spacing w:before="90" w:after="54" w:line="260" w:lineRule="exact"/>
              <w:rPr>
                <w:rFonts w:cs="Arial"/>
                <w:sz w:val="22"/>
                <w:szCs w:val="22"/>
              </w:rPr>
            </w:pPr>
          </w:p>
          <w:p w14:paraId="43EC4D15" w14:textId="77777777" w:rsidR="000F37CF" w:rsidRPr="00F2163D" w:rsidRDefault="000F37CF" w:rsidP="00AC761F">
            <w:pPr>
              <w:spacing w:before="90" w:after="54" w:line="260" w:lineRule="exact"/>
              <w:rPr>
                <w:rFonts w:cs="Arial"/>
                <w:sz w:val="22"/>
                <w:szCs w:val="22"/>
              </w:rPr>
            </w:pPr>
          </w:p>
          <w:p w14:paraId="5B5600DC" w14:textId="77777777" w:rsidR="000F37CF" w:rsidRPr="00F2163D" w:rsidRDefault="000F37CF" w:rsidP="00AC761F">
            <w:pPr>
              <w:spacing w:before="90" w:after="54" w:line="260" w:lineRule="exact"/>
              <w:rPr>
                <w:rFonts w:cs="Arial"/>
                <w:b/>
                <w:sz w:val="22"/>
                <w:szCs w:val="22"/>
              </w:rPr>
            </w:pPr>
          </w:p>
        </w:tc>
      </w:tr>
    </w:tbl>
    <w:p w14:paraId="7D1B8ED8" w14:textId="77777777" w:rsidR="000F37CF" w:rsidRPr="00507ADC" w:rsidRDefault="000F37CF" w:rsidP="00AC761F">
      <w:pPr>
        <w:pStyle w:val="StandardText"/>
        <w:numPr>
          <w:ilvl w:val="0"/>
          <w:numId w:val="0"/>
        </w:numPr>
        <w:spacing w:line="260" w:lineRule="exact"/>
        <w:rPr>
          <w:b/>
        </w:rPr>
      </w:pPr>
      <w:r w:rsidRPr="00507ADC">
        <w:rPr>
          <w:b/>
          <w:i/>
        </w:rPr>
        <w:t xml:space="preserve"> (*</w:t>
      </w:r>
      <w:r w:rsidR="00AC761F" w:rsidRPr="00507ADC">
        <w:rPr>
          <w:b/>
          <w:i/>
        </w:rPr>
        <w:t>Opdrachtgever</w:t>
      </w:r>
      <w:r w:rsidRPr="00507ADC">
        <w:rPr>
          <w:b/>
          <w:i/>
        </w:rPr>
        <w:t xml:space="preserve"> behoudt zich het recht voor om referenties na te trekken)</w:t>
      </w:r>
      <w:r w:rsidRPr="00507ADC">
        <w:rPr>
          <w:b/>
          <w:i/>
        </w:rPr>
        <w:br/>
      </w:r>
    </w:p>
    <w:p w14:paraId="2543ECA8" w14:textId="1BBA455E" w:rsidR="000F37CF" w:rsidRDefault="000F37CF" w:rsidP="00AC761F">
      <w:pPr>
        <w:pStyle w:val="StandardText"/>
        <w:spacing w:line="260" w:lineRule="exact"/>
        <w:rPr>
          <w:sz w:val="22"/>
          <w:szCs w:val="22"/>
        </w:rPr>
      </w:pPr>
    </w:p>
    <w:p w14:paraId="5403D7C7" w14:textId="31999905" w:rsidR="00A51AC8" w:rsidRDefault="00A51AC8" w:rsidP="00AC761F">
      <w:pPr>
        <w:pStyle w:val="StandardText"/>
        <w:spacing w:line="260" w:lineRule="exact"/>
        <w:rPr>
          <w:sz w:val="22"/>
          <w:szCs w:val="22"/>
        </w:rPr>
      </w:pPr>
    </w:p>
    <w:p w14:paraId="6C90334C" w14:textId="730CECAF" w:rsidR="00A51AC8" w:rsidRDefault="00A51AC8" w:rsidP="00AC761F">
      <w:pPr>
        <w:pStyle w:val="StandardText"/>
        <w:spacing w:line="260" w:lineRule="exact"/>
        <w:rPr>
          <w:sz w:val="22"/>
          <w:szCs w:val="22"/>
        </w:rPr>
      </w:pPr>
    </w:p>
    <w:p w14:paraId="51E0DC00" w14:textId="3A64D187" w:rsidR="00A51AC8" w:rsidRDefault="00A51AC8" w:rsidP="00AC761F">
      <w:pPr>
        <w:pStyle w:val="StandardText"/>
        <w:spacing w:line="260" w:lineRule="exact"/>
        <w:rPr>
          <w:sz w:val="22"/>
          <w:szCs w:val="22"/>
        </w:rPr>
      </w:pPr>
    </w:p>
    <w:p w14:paraId="48C7069A" w14:textId="165524A1" w:rsidR="00A51AC8" w:rsidRDefault="00A51AC8" w:rsidP="00AC761F">
      <w:pPr>
        <w:pStyle w:val="StandardText"/>
        <w:spacing w:line="260" w:lineRule="exact"/>
        <w:rPr>
          <w:sz w:val="22"/>
          <w:szCs w:val="22"/>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rsidRPr="00F2163D" w14:paraId="0085DD45" w14:textId="77777777">
        <w:tc>
          <w:tcPr>
            <w:tcW w:w="5220" w:type="dxa"/>
          </w:tcPr>
          <w:p w14:paraId="39DAA9FF" w14:textId="77777777" w:rsidR="000F37CF" w:rsidRPr="00F2163D" w:rsidRDefault="00F2163D" w:rsidP="00AC761F">
            <w:pPr>
              <w:spacing w:before="90" w:after="54" w:line="260" w:lineRule="exact"/>
              <w:rPr>
                <w:b/>
                <w:sz w:val="22"/>
                <w:szCs w:val="22"/>
              </w:rPr>
            </w:pPr>
            <w:r w:rsidRPr="00F2163D">
              <w:rPr>
                <w:b/>
                <w:sz w:val="22"/>
                <w:szCs w:val="22"/>
              </w:rPr>
              <w:t>Inschrijver</w:t>
            </w:r>
          </w:p>
        </w:tc>
        <w:tc>
          <w:tcPr>
            <w:tcW w:w="4320" w:type="dxa"/>
          </w:tcPr>
          <w:p w14:paraId="14B8619F" w14:textId="77777777" w:rsidR="000F37CF" w:rsidRPr="00F2163D" w:rsidRDefault="000F37CF" w:rsidP="00AC761F">
            <w:pPr>
              <w:spacing w:before="90" w:after="54" w:line="260" w:lineRule="exact"/>
              <w:rPr>
                <w:i/>
                <w:sz w:val="22"/>
                <w:szCs w:val="22"/>
              </w:rPr>
            </w:pPr>
          </w:p>
        </w:tc>
      </w:tr>
      <w:tr w:rsidR="000F37CF" w:rsidRPr="00F2163D" w14:paraId="7E7DC1DC" w14:textId="77777777">
        <w:tc>
          <w:tcPr>
            <w:tcW w:w="5220" w:type="dxa"/>
          </w:tcPr>
          <w:p w14:paraId="2A863EA4" w14:textId="77777777" w:rsidR="000F37CF" w:rsidRPr="00F2163D" w:rsidRDefault="000F37CF" w:rsidP="00AC761F">
            <w:pPr>
              <w:spacing w:before="90" w:after="54" w:line="260" w:lineRule="exact"/>
              <w:rPr>
                <w:sz w:val="22"/>
                <w:szCs w:val="22"/>
              </w:rPr>
            </w:pPr>
            <w:r w:rsidRPr="00F2163D">
              <w:rPr>
                <w:sz w:val="22"/>
                <w:szCs w:val="22"/>
              </w:rPr>
              <w:t>Was er sprake van een samenwerkingsverband:</w:t>
            </w:r>
          </w:p>
          <w:p w14:paraId="7B1DD13F" w14:textId="77777777" w:rsidR="000F37CF" w:rsidRPr="00F2163D" w:rsidRDefault="000F37CF" w:rsidP="00AC761F">
            <w:pPr>
              <w:spacing w:before="90" w:after="54" w:line="260" w:lineRule="exact"/>
              <w:rPr>
                <w:sz w:val="22"/>
                <w:szCs w:val="22"/>
              </w:rPr>
            </w:pPr>
            <w:r w:rsidRPr="00F2163D">
              <w:rPr>
                <w:sz w:val="22"/>
                <w:szCs w:val="22"/>
              </w:rPr>
              <w:t>Wat zijn de namen van de ondernemingen in het samenwerkingsverband:</w:t>
            </w:r>
          </w:p>
          <w:p w14:paraId="41F16804" w14:textId="77777777" w:rsidR="000F37CF" w:rsidRPr="00F2163D" w:rsidRDefault="000F37CF" w:rsidP="00AC761F">
            <w:pPr>
              <w:spacing w:before="90" w:after="54" w:line="260" w:lineRule="exact"/>
              <w:rPr>
                <w:sz w:val="22"/>
                <w:szCs w:val="22"/>
              </w:rPr>
            </w:pPr>
            <w:r w:rsidRPr="00F2163D">
              <w:rPr>
                <w:sz w:val="22"/>
                <w:szCs w:val="22"/>
              </w:rPr>
              <w:t>Wat is de rechtsvorm van het samenwerkingsverband:</w:t>
            </w:r>
          </w:p>
          <w:p w14:paraId="653048ED" w14:textId="77777777" w:rsidR="000F37CF" w:rsidRPr="00F2163D" w:rsidRDefault="000F37CF" w:rsidP="00AC761F">
            <w:pPr>
              <w:spacing w:before="90" w:after="54" w:line="260" w:lineRule="exact"/>
              <w:rPr>
                <w:sz w:val="22"/>
                <w:szCs w:val="22"/>
              </w:rPr>
            </w:pPr>
            <w:r w:rsidRPr="00F2163D">
              <w:rPr>
                <w:sz w:val="22"/>
                <w:szCs w:val="22"/>
              </w:rPr>
              <w:t>Wat was de onderlinge werkverdeling tussen de ondernemingen:</w:t>
            </w:r>
          </w:p>
        </w:tc>
        <w:tc>
          <w:tcPr>
            <w:tcW w:w="4320" w:type="dxa"/>
          </w:tcPr>
          <w:p w14:paraId="086AA662" w14:textId="77777777" w:rsidR="000F37CF" w:rsidRPr="00F2163D" w:rsidRDefault="000F37CF" w:rsidP="00AC761F">
            <w:pPr>
              <w:spacing w:before="90" w:after="54" w:line="260" w:lineRule="exact"/>
              <w:rPr>
                <w:i/>
                <w:sz w:val="22"/>
                <w:szCs w:val="22"/>
              </w:rPr>
            </w:pPr>
          </w:p>
        </w:tc>
      </w:tr>
      <w:tr w:rsidR="000F37CF" w:rsidRPr="00F2163D" w14:paraId="31543851" w14:textId="77777777">
        <w:tc>
          <w:tcPr>
            <w:tcW w:w="5220" w:type="dxa"/>
          </w:tcPr>
          <w:p w14:paraId="398300F8" w14:textId="77777777" w:rsidR="000F37CF" w:rsidRPr="00F2163D" w:rsidRDefault="000F37CF" w:rsidP="00AC761F">
            <w:pPr>
              <w:spacing w:before="90" w:after="54" w:line="260" w:lineRule="exact"/>
              <w:rPr>
                <w:sz w:val="22"/>
                <w:szCs w:val="22"/>
              </w:rPr>
            </w:pPr>
            <w:r w:rsidRPr="00F2163D">
              <w:rPr>
                <w:sz w:val="22"/>
                <w:szCs w:val="22"/>
              </w:rPr>
              <w:t>Was u hoofd- of onderaannemer:</w:t>
            </w:r>
          </w:p>
          <w:p w14:paraId="71C9013C" w14:textId="77777777" w:rsidR="000F37CF" w:rsidRPr="00F2163D" w:rsidRDefault="000F37CF" w:rsidP="00AC761F">
            <w:pPr>
              <w:spacing w:before="90" w:after="54" w:line="260" w:lineRule="exact"/>
              <w:rPr>
                <w:sz w:val="22"/>
                <w:szCs w:val="22"/>
              </w:rPr>
            </w:pPr>
            <w:r w:rsidRPr="00F2163D">
              <w:rPr>
                <w:sz w:val="22"/>
                <w:szCs w:val="22"/>
              </w:rPr>
              <w:t>Indien onderaannemer, wie was de hoofdaannemer:</w:t>
            </w:r>
          </w:p>
          <w:p w14:paraId="47413E27" w14:textId="77777777" w:rsidR="000F37CF" w:rsidRPr="00F2163D" w:rsidRDefault="000F37CF" w:rsidP="00AC761F">
            <w:pPr>
              <w:spacing w:before="90" w:after="54" w:line="260" w:lineRule="exact"/>
              <w:rPr>
                <w:sz w:val="22"/>
                <w:szCs w:val="22"/>
              </w:rPr>
            </w:pPr>
            <w:r w:rsidRPr="00F2163D">
              <w:rPr>
                <w:sz w:val="22"/>
                <w:szCs w:val="22"/>
              </w:rPr>
              <w:t>Werkverdeling tussen hoofd- en onderaannemer:</w:t>
            </w:r>
          </w:p>
          <w:p w14:paraId="2CFA329D" w14:textId="77777777" w:rsidR="000F37CF" w:rsidRPr="00F2163D" w:rsidRDefault="000F37CF" w:rsidP="00AC761F">
            <w:pPr>
              <w:spacing w:before="90" w:after="54" w:line="260" w:lineRule="exact"/>
              <w:rPr>
                <w:sz w:val="22"/>
                <w:szCs w:val="22"/>
              </w:rPr>
            </w:pPr>
            <w:r w:rsidRPr="00F2163D">
              <w:rPr>
                <w:sz w:val="22"/>
                <w:szCs w:val="22"/>
              </w:rPr>
              <w:t>Aanneemsommen onderaannemers</w:t>
            </w:r>
          </w:p>
        </w:tc>
        <w:tc>
          <w:tcPr>
            <w:tcW w:w="4320" w:type="dxa"/>
          </w:tcPr>
          <w:p w14:paraId="15747FB6" w14:textId="77777777" w:rsidR="000F37CF" w:rsidRPr="00F2163D" w:rsidRDefault="000F37CF" w:rsidP="00AC761F">
            <w:pPr>
              <w:spacing w:before="90" w:after="54" w:line="260" w:lineRule="exact"/>
              <w:rPr>
                <w:i/>
                <w:sz w:val="22"/>
                <w:szCs w:val="22"/>
              </w:rPr>
            </w:pPr>
          </w:p>
        </w:tc>
      </w:tr>
      <w:tr w:rsidR="000F37CF" w:rsidRPr="00F2163D" w14:paraId="78BC7597" w14:textId="77777777">
        <w:tc>
          <w:tcPr>
            <w:tcW w:w="5220" w:type="dxa"/>
          </w:tcPr>
          <w:p w14:paraId="0701550B" w14:textId="77777777" w:rsidR="000F37CF" w:rsidRPr="00F2163D" w:rsidRDefault="000F37CF" w:rsidP="00AC761F">
            <w:pPr>
              <w:spacing w:before="90" w:after="54" w:line="260" w:lineRule="exact"/>
              <w:rPr>
                <w:sz w:val="22"/>
                <w:szCs w:val="22"/>
              </w:rPr>
            </w:pPr>
            <w:r w:rsidRPr="00F2163D">
              <w:rPr>
                <w:sz w:val="22"/>
                <w:szCs w:val="22"/>
              </w:rPr>
              <w:t>Naam opdrachtgevende instantie of bedrijf:</w:t>
            </w:r>
          </w:p>
        </w:tc>
        <w:tc>
          <w:tcPr>
            <w:tcW w:w="4320" w:type="dxa"/>
          </w:tcPr>
          <w:p w14:paraId="592843C3" w14:textId="77777777" w:rsidR="000F37CF" w:rsidRPr="00F2163D" w:rsidRDefault="000F37CF" w:rsidP="00AC761F">
            <w:pPr>
              <w:spacing w:before="90" w:after="54" w:line="260" w:lineRule="exact"/>
              <w:rPr>
                <w:i/>
                <w:sz w:val="22"/>
                <w:szCs w:val="22"/>
              </w:rPr>
            </w:pPr>
          </w:p>
        </w:tc>
      </w:tr>
      <w:tr w:rsidR="000F37CF" w:rsidRPr="00F2163D" w14:paraId="333DEC2F" w14:textId="77777777">
        <w:tc>
          <w:tcPr>
            <w:tcW w:w="5220" w:type="dxa"/>
          </w:tcPr>
          <w:p w14:paraId="70F81551" w14:textId="77777777" w:rsidR="000F37CF" w:rsidRPr="00F2163D" w:rsidRDefault="000F37CF" w:rsidP="00AC761F">
            <w:pPr>
              <w:spacing w:before="90" w:after="54" w:line="260" w:lineRule="exact"/>
              <w:rPr>
                <w:sz w:val="22"/>
                <w:szCs w:val="22"/>
              </w:rPr>
            </w:pPr>
            <w:r w:rsidRPr="00F2163D">
              <w:rPr>
                <w:sz w:val="22"/>
                <w:szCs w:val="22"/>
              </w:rPr>
              <w:t>Naam contactpersoon bedrijf:</w:t>
            </w:r>
          </w:p>
        </w:tc>
        <w:tc>
          <w:tcPr>
            <w:tcW w:w="4320" w:type="dxa"/>
          </w:tcPr>
          <w:p w14:paraId="7856C12E" w14:textId="77777777" w:rsidR="000F37CF" w:rsidRPr="00F2163D" w:rsidRDefault="000F37CF" w:rsidP="00AC761F">
            <w:pPr>
              <w:spacing w:before="90" w:after="54" w:line="260" w:lineRule="exact"/>
              <w:rPr>
                <w:i/>
                <w:sz w:val="22"/>
                <w:szCs w:val="22"/>
              </w:rPr>
            </w:pPr>
          </w:p>
        </w:tc>
      </w:tr>
      <w:tr w:rsidR="000F37CF" w:rsidRPr="00F2163D" w14:paraId="0593A443" w14:textId="77777777">
        <w:tc>
          <w:tcPr>
            <w:tcW w:w="5220" w:type="dxa"/>
          </w:tcPr>
          <w:p w14:paraId="699AA542" w14:textId="77777777" w:rsidR="000F37CF" w:rsidRPr="00F2163D" w:rsidRDefault="000F37CF" w:rsidP="00AC761F">
            <w:pPr>
              <w:spacing w:before="90" w:after="54" w:line="260" w:lineRule="exact"/>
              <w:rPr>
                <w:sz w:val="22"/>
                <w:szCs w:val="22"/>
              </w:rPr>
            </w:pPr>
            <w:r w:rsidRPr="00F2163D">
              <w:rPr>
                <w:sz w:val="22"/>
                <w:szCs w:val="22"/>
              </w:rPr>
              <w:t>Telefoonnummer contactpersoon:</w:t>
            </w:r>
          </w:p>
        </w:tc>
        <w:tc>
          <w:tcPr>
            <w:tcW w:w="4320" w:type="dxa"/>
          </w:tcPr>
          <w:p w14:paraId="6CC2BB2D" w14:textId="77777777" w:rsidR="000F37CF" w:rsidRPr="00F2163D" w:rsidRDefault="000F37CF" w:rsidP="00AC761F">
            <w:pPr>
              <w:spacing w:before="90" w:after="54" w:line="260" w:lineRule="exact"/>
              <w:rPr>
                <w:i/>
                <w:sz w:val="22"/>
                <w:szCs w:val="22"/>
              </w:rPr>
            </w:pPr>
          </w:p>
        </w:tc>
      </w:tr>
      <w:tr w:rsidR="000F37CF" w:rsidRPr="00F2163D" w14:paraId="4E2C581A" w14:textId="77777777">
        <w:tc>
          <w:tcPr>
            <w:tcW w:w="5220" w:type="dxa"/>
          </w:tcPr>
          <w:p w14:paraId="0C115C02" w14:textId="77777777" w:rsidR="000F37CF" w:rsidRPr="00F2163D" w:rsidRDefault="000F37CF" w:rsidP="00AC761F">
            <w:pPr>
              <w:spacing w:before="90" w:after="54" w:line="260" w:lineRule="exact"/>
              <w:rPr>
                <w:sz w:val="22"/>
                <w:szCs w:val="22"/>
              </w:rPr>
            </w:pPr>
            <w:r w:rsidRPr="00F2163D">
              <w:rPr>
                <w:sz w:val="22"/>
                <w:szCs w:val="22"/>
              </w:rPr>
              <w:t>Emailadres contactpersoon:</w:t>
            </w:r>
          </w:p>
        </w:tc>
        <w:tc>
          <w:tcPr>
            <w:tcW w:w="4320" w:type="dxa"/>
          </w:tcPr>
          <w:p w14:paraId="11037F03" w14:textId="77777777" w:rsidR="000F37CF" w:rsidRPr="00F2163D" w:rsidRDefault="000F37CF" w:rsidP="00AC761F">
            <w:pPr>
              <w:spacing w:before="90" w:after="54" w:line="260" w:lineRule="exact"/>
              <w:rPr>
                <w:i/>
                <w:sz w:val="22"/>
                <w:szCs w:val="22"/>
              </w:rPr>
            </w:pPr>
          </w:p>
        </w:tc>
      </w:tr>
      <w:tr w:rsidR="00254F9E" w:rsidRPr="00F2163D" w14:paraId="64DBBAC4" w14:textId="77777777">
        <w:tc>
          <w:tcPr>
            <w:tcW w:w="5220" w:type="dxa"/>
          </w:tcPr>
          <w:p w14:paraId="163CB843" w14:textId="77777777" w:rsidR="00254F9E" w:rsidRPr="00F2163D" w:rsidRDefault="00254F9E" w:rsidP="00934484">
            <w:pPr>
              <w:spacing w:before="90" w:after="54" w:line="260" w:lineRule="exact"/>
              <w:rPr>
                <w:sz w:val="22"/>
                <w:szCs w:val="22"/>
              </w:rPr>
            </w:pPr>
            <w:r w:rsidRPr="00F2163D">
              <w:rPr>
                <w:sz w:val="22"/>
                <w:szCs w:val="22"/>
              </w:rPr>
              <w:t xml:space="preserve">Totaalbedrag (projectomvang in Euro </w:t>
            </w:r>
            <w:r w:rsidR="00934484" w:rsidRPr="00F2163D">
              <w:rPr>
                <w:sz w:val="22"/>
                <w:szCs w:val="22"/>
              </w:rPr>
              <w:t>excl. BTW</w:t>
            </w:r>
            <w:r w:rsidRPr="00F2163D">
              <w:rPr>
                <w:sz w:val="22"/>
                <w:szCs w:val="22"/>
              </w:rPr>
              <w:t>)</w:t>
            </w:r>
          </w:p>
        </w:tc>
        <w:tc>
          <w:tcPr>
            <w:tcW w:w="4320" w:type="dxa"/>
          </w:tcPr>
          <w:p w14:paraId="32759B83" w14:textId="77777777" w:rsidR="00254F9E" w:rsidRPr="00F2163D" w:rsidRDefault="00254F9E" w:rsidP="00AC761F">
            <w:pPr>
              <w:spacing w:before="90" w:after="54" w:line="260" w:lineRule="exact"/>
              <w:rPr>
                <w:i/>
                <w:sz w:val="22"/>
                <w:szCs w:val="22"/>
              </w:rPr>
            </w:pPr>
          </w:p>
        </w:tc>
      </w:tr>
      <w:tr w:rsidR="000F37CF" w:rsidRPr="00F2163D" w14:paraId="53FAA55F" w14:textId="77777777">
        <w:tc>
          <w:tcPr>
            <w:tcW w:w="5220" w:type="dxa"/>
          </w:tcPr>
          <w:p w14:paraId="5C98EAA9" w14:textId="77777777" w:rsidR="000F37CF" w:rsidRPr="00F2163D" w:rsidRDefault="000F37CF" w:rsidP="00934484">
            <w:pPr>
              <w:spacing w:before="90" w:after="54" w:line="260" w:lineRule="exact"/>
              <w:rPr>
                <w:sz w:val="22"/>
                <w:szCs w:val="22"/>
              </w:rPr>
            </w:pPr>
            <w:r w:rsidRPr="00F2163D">
              <w:rPr>
                <w:sz w:val="22"/>
                <w:szCs w:val="22"/>
              </w:rPr>
              <w:t xml:space="preserve">Datum start </w:t>
            </w:r>
            <w:r w:rsidR="00F3577E" w:rsidRPr="00F2163D">
              <w:rPr>
                <w:sz w:val="22"/>
                <w:szCs w:val="22"/>
              </w:rPr>
              <w:t>werk/</w:t>
            </w:r>
            <w:r w:rsidR="00934484" w:rsidRPr="00F2163D">
              <w:rPr>
                <w:sz w:val="22"/>
                <w:szCs w:val="22"/>
              </w:rPr>
              <w:t>dienst/levering</w:t>
            </w:r>
            <w:r w:rsidRPr="00F2163D">
              <w:rPr>
                <w:sz w:val="22"/>
                <w:szCs w:val="22"/>
              </w:rPr>
              <w:t>:</w:t>
            </w:r>
          </w:p>
        </w:tc>
        <w:tc>
          <w:tcPr>
            <w:tcW w:w="4320" w:type="dxa"/>
          </w:tcPr>
          <w:p w14:paraId="716F4017" w14:textId="77777777" w:rsidR="000F37CF" w:rsidRPr="00F2163D" w:rsidRDefault="000F37CF" w:rsidP="00AC761F">
            <w:pPr>
              <w:spacing w:before="90" w:after="54" w:line="260" w:lineRule="exact"/>
              <w:rPr>
                <w:i/>
                <w:sz w:val="22"/>
                <w:szCs w:val="22"/>
              </w:rPr>
            </w:pPr>
          </w:p>
        </w:tc>
      </w:tr>
      <w:tr w:rsidR="000F37CF" w:rsidRPr="00F2163D" w14:paraId="5F3EB698" w14:textId="77777777">
        <w:tc>
          <w:tcPr>
            <w:tcW w:w="5220" w:type="dxa"/>
          </w:tcPr>
          <w:p w14:paraId="51A70075" w14:textId="77777777" w:rsidR="000F37CF" w:rsidRPr="00F2163D" w:rsidRDefault="000F37CF" w:rsidP="00AC761F">
            <w:pPr>
              <w:spacing w:before="90" w:after="54" w:line="260" w:lineRule="exact"/>
              <w:rPr>
                <w:sz w:val="22"/>
                <w:szCs w:val="22"/>
              </w:rPr>
            </w:pPr>
            <w:r w:rsidRPr="00F2163D">
              <w:rPr>
                <w:sz w:val="22"/>
                <w:szCs w:val="22"/>
              </w:rPr>
              <w:t>Datum oplevering:</w:t>
            </w:r>
          </w:p>
        </w:tc>
        <w:tc>
          <w:tcPr>
            <w:tcW w:w="4320" w:type="dxa"/>
          </w:tcPr>
          <w:p w14:paraId="0EC96545" w14:textId="77777777" w:rsidR="000F37CF" w:rsidRPr="00F2163D" w:rsidRDefault="000F37CF" w:rsidP="00AC761F">
            <w:pPr>
              <w:spacing w:before="90" w:after="54" w:line="260" w:lineRule="exact"/>
              <w:rPr>
                <w:i/>
                <w:sz w:val="22"/>
                <w:szCs w:val="22"/>
              </w:rPr>
            </w:pPr>
          </w:p>
        </w:tc>
      </w:tr>
      <w:tr w:rsidR="000F37CF" w:rsidRPr="00F2163D" w14:paraId="2968D1D4" w14:textId="77777777">
        <w:tc>
          <w:tcPr>
            <w:tcW w:w="5220" w:type="dxa"/>
          </w:tcPr>
          <w:p w14:paraId="03EFDDB5" w14:textId="77777777" w:rsidR="000F37CF" w:rsidRPr="00F2163D" w:rsidRDefault="000F37CF" w:rsidP="00AC761F">
            <w:pPr>
              <w:spacing w:before="90" w:after="54" w:line="260" w:lineRule="exact"/>
              <w:rPr>
                <w:sz w:val="22"/>
                <w:szCs w:val="22"/>
              </w:rPr>
            </w:pPr>
            <w:r w:rsidRPr="00F2163D">
              <w:rPr>
                <w:sz w:val="22"/>
                <w:szCs w:val="22"/>
              </w:rPr>
              <w:t xml:space="preserve">Is een </w:t>
            </w:r>
            <w:r w:rsidR="00934484" w:rsidRPr="00F2163D">
              <w:rPr>
                <w:sz w:val="22"/>
                <w:szCs w:val="22"/>
              </w:rPr>
              <w:t>certificaat/</w:t>
            </w:r>
            <w:r w:rsidRPr="00F2163D">
              <w:rPr>
                <w:sz w:val="22"/>
                <w:szCs w:val="22"/>
              </w:rPr>
              <w:t>tevredenheidsverklaring</w:t>
            </w:r>
            <w:r w:rsidRPr="00F2163D">
              <w:rPr>
                <w:rStyle w:val="Voetnootmarkering"/>
                <w:sz w:val="22"/>
                <w:szCs w:val="22"/>
              </w:rPr>
              <w:footnoteReference w:id="1"/>
            </w:r>
            <w:r w:rsidRPr="00F2163D">
              <w:rPr>
                <w:sz w:val="22"/>
                <w:szCs w:val="22"/>
              </w:rPr>
              <w:t xml:space="preserve"> aanwezig:</w:t>
            </w:r>
          </w:p>
          <w:p w14:paraId="24191F3B" w14:textId="08B2E330" w:rsidR="000F37CF" w:rsidRPr="00F2163D" w:rsidRDefault="00934484" w:rsidP="00C95705">
            <w:pPr>
              <w:spacing w:before="90" w:after="54" w:line="260" w:lineRule="exact"/>
              <w:rPr>
                <w:sz w:val="22"/>
                <w:szCs w:val="22"/>
              </w:rPr>
            </w:pPr>
            <w:r w:rsidRPr="00F2163D">
              <w:rPr>
                <w:sz w:val="22"/>
                <w:szCs w:val="22"/>
              </w:rPr>
              <w:t xml:space="preserve">Deze dient </w:t>
            </w:r>
            <w:r w:rsidR="00F2163D">
              <w:rPr>
                <w:sz w:val="22"/>
                <w:szCs w:val="22"/>
              </w:rPr>
              <w:t xml:space="preserve">te </w:t>
            </w:r>
            <w:r w:rsidRPr="00F2163D">
              <w:rPr>
                <w:sz w:val="22"/>
                <w:szCs w:val="22"/>
              </w:rPr>
              <w:t>worden bijgevoegd</w:t>
            </w:r>
            <w:r w:rsidR="000C15DD">
              <w:rPr>
                <w:sz w:val="22"/>
                <w:szCs w:val="22"/>
              </w:rPr>
              <w:t xml:space="preserve"> als deze reeds in bezit</w:t>
            </w:r>
            <w:r w:rsidR="00C95705">
              <w:rPr>
                <w:sz w:val="22"/>
                <w:szCs w:val="22"/>
              </w:rPr>
              <w:t xml:space="preserve"> is, in ieder geval </w:t>
            </w:r>
            <w:r w:rsidR="000C15DD">
              <w:rPr>
                <w:sz w:val="22"/>
                <w:szCs w:val="22"/>
              </w:rPr>
              <w:t xml:space="preserve">6 dagen na </w:t>
            </w:r>
            <w:r w:rsidR="00C95705">
              <w:rPr>
                <w:sz w:val="22"/>
                <w:szCs w:val="22"/>
              </w:rPr>
              <w:t>verzoek opdrachtgever</w:t>
            </w:r>
          </w:p>
        </w:tc>
        <w:tc>
          <w:tcPr>
            <w:tcW w:w="4320" w:type="dxa"/>
          </w:tcPr>
          <w:p w14:paraId="72CFCFEE" w14:textId="77777777" w:rsidR="000F37CF" w:rsidRPr="00F2163D" w:rsidRDefault="000F37CF" w:rsidP="00AC761F">
            <w:pPr>
              <w:spacing w:before="90" w:after="54" w:line="260" w:lineRule="exact"/>
              <w:rPr>
                <w:i/>
                <w:sz w:val="22"/>
                <w:szCs w:val="22"/>
              </w:rPr>
            </w:pPr>
          </w:p>
        </w:tc>
      </w:tr>
    </w:tbl>
    <w:p w14:paraId="354668F0" w14:textId="73195ABF" w:rsidR="000F37CF" w:rsidRDefault="000F37CF" w:rsidP="00AC761F">
      <w:pPr>
        <w:spacing w:line="260" w:lineRule="exact"/>
        <w:rPr>
          <w:rFonts w:cs="Arial"/>
          <w:i/>
          <w:sz w:val="22"/>
          <w:szCs w:val="22"/>
        </w:rPr>
      </w:pPr>
    </w:p>
    <w:p w14:paraId="7090ACEF" w14:textId="0CE522EF" w:rsidR="00C15977" w:rsidRPr="00507ADC" w:rsidRDefault="00507ADC" w:rsidP="00C15977">
      <w:pPr>
        <w:spacing w:line="260" w:lineRule="exact"/>
        <w:rPr>
          <w:rFonts w:cs="Arial"/>
          <w:b/>
          <w:i/>
        </w:rPr>
      </w:pPr>
      <w:r w:rsidRPr="00507ADC">
        <w:rPr>
          <w:rFonts w:cs="Arial"/>
          <w:b/>
          <w:i/>
        </w:rPr>
        <w:t xml:space="preserve"> </w:t>
      </w:r>
      <w:r w:rsidR="00C15977" w:rsidRPr="00507ADC">
        <w:rPr>
          <w:rFonts w:cs="Arial"/>
          <w:b/>
          <w:i/>
        </w:rPr>
        <w:t>Ondergetekende verklaart dat hij/ zij deze verklaring naar waarheid heeft ondertekend en tevens dat</w:t>
      </w:r>
    </w:p>
    <w:p w14:paraId="2EBB3EEF" w14:textId="6892A4BA" w:rsidR="00C95705" w:rsidRPr="00507ADC" w:rsidRDefault="00507ADC" w:rsidP="00C15977">
      <w:pPr>
        <w:spacing w:line="260" w:lineRule="exact"/>
        <w:rPr>
          <w:rFonts w:cs="Arial"/>
          <w:b/>
          <w:i/>
        </w:rPr>
      </w:pPr>
      <w:r w:rsidRPr="00507ADC">
        <w:rPr>
          <w:rFonts w:cs="Arial"/>
          <w:b/>
          <w:i/>
        </w:rPr>
        <w:t xml:space="preserve"> </w:t>
      </w:r>
      <w:r w:rsidR="00C15977" w:rsidRPr="00507ADC">
        <w:rPr>
          <w:rFonts w:cs="Arial"/>
          <w:b/>
          <w:i/>
        </w:rPr>
        <w:t>hij/zij daartoe, namens Inschrijver, bevoegd is.</w:t>
      </w:r>
    </w:p>
    <w:p w14:paraId="69349E7E" w14:textId="77777777" w:rsidR="00F2163D" w:rsidRPr="00C95705" w:rsidRDefault="000F37CF" w:rsidP="00AC761F">
      <w:pPr>
        <w:spacing w:line="260" w:lineRule="exact"/>
        <w:rPr>
          <w:rFonts w:cs="Arial"/>
          <w:sz w:val="22"/>
          <w:szCs w:val="22"/>
        </w:rPr>
      </w:pPr>
      <w:r w:rsidRPr="00F2163D">
        <w:rPr>
          <w:rFonts w:cs="Arial"/>
          <w:i/>
          <w:sz w:val="22"/>
          <w:szCs w:val="22"/>
        </w:rPr>
        <w:t xml:space="preserve"> </w:t>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A51AC8" w:rsidRPr="00F2163D" w14:paraId="5CCE667B" w14:textId="77777777" w:rsidTr="00EC5986">
        <w:tc>
          <w:tcPr>
            <w:tcW w:w="5220" w:type="dxa"/>
          </w:tcPr>
          <w:p w14:paraId="787EAE5B" w14:textId="30259803" w:rsidR="00A51AC8" w:rsidRPr="00F2163D" w:rsidRDefault="00A51AC8" w:rsidP="00EC5986">
            <w:pPr>
              <w:spacing w:before="90" w:after="54" w:line="260" w:lineRule="exact"/>
              <w:rPr>
                <w:sz w:val="22"/>
                <w:szCs w:val="22"/>
              </w:rPr>
            </w:pPr>
            <w:r>
              <w:rPr>
                <w:sz w:val="22"/>
                <w:szCs w:val="22"/>
              </w:rPr>
              <w:t>Inschrijver</w:t>
            </w:r>
            <w:r w:rsidR="0053642E">
              <w:rPr>
                <w:sz w:val="22"/>
                <w:szCs w:val="22"/>
              </w:rPr>
              <w:t>:</w:t>
            </w:r>
          </w:p>
        </w:tc>
        <w:tc>
          <w:tcPr>
            <w:tcW w:w="4320" w:type="dxa"/>
          </w:tcPr>
          <w:p w14:paraId="2EF3DF68" w14:textId="77777777" w:rsidR="00A51AC8" w:rsidRPr="00F2163D" w:rsidRDefault="00A51AC8" w:rsidP="00EC5986">
            <w:pPr>
              <w:spacing w:before="90" w:after="54" w:line="260" w:lineRule="exact"/>
              <w:rPr>
                <w:i/>
                <w:sz w:val="22"/>
                <w:szCs w:val="22"/>
              </w:rPr>
            </w:pPr>
          </w:p>
        </w:tc>
      </w:tr>
      <w:tr w:rsidR="00A51AC8" w:rsidRPr="00F2163D" w14:paraId="4683EFEF" w14:textId="77777777" w:rsidTr="00EC5986">
        <w:tc>
          <w:tcPr>
            <w:tcW w:w="5220" w:type="dxa"/>
          </w:tcPr>
          <w:p w14:paraId="753E6462" w14:textId="26A372D7" w:rsidR="00A51AC8" w:rsidRPr="00F2163D" w:rsidRDefault="00A51AC8" w:rsidP="00EC5986">
            <w:pPr>
              <w:spacing w:before="90" w:after="54" w:line="260" w:lineRule="exact"/>
              <w:rPr>
                <w:sz w:val="22"/>
                <w:szCs w:val="22"/>
              </w:rPr>
            </w:pPr>
            <w:r>
              <w:rPr>
                <w:sz w:val="22"/>
                <w:szCs w:val="22"/>
              </w:rPr>
              <w:t>Rechtsgeldig vertegenwoordiger</w:t>
            </w:r>
            <w:r w:rsidR="0053642E">
              <w:rPr>
                <w:sz w:val="22"/>
                <w:szCs w:val="22"/>
              </w:rPr>
              <w:t>:</w:t>
            </w:r>
          </w:p>
        </w:tc>
        <w:tc>
          <w:tcPr>
            <w:tcW w:w="4320" w:type="dxa"/>
          </w:tcPr>
          <w:p w14:paraId="759DEC6C" w14:textId="77777777" w:rsidR="00A51AC8" w:rsidRPr="00F2163D" w:rsidRDefault="00A51AC8" w:rsidP="00EC5986">
            <w:pPr>
              <w:spacing w:before="90" w:after="54" w:line="260" w:lineRule="exact"/>
              <w:rPr>
                <w:i/>
                <w:sz w:val="22"/>
                <w:szCs w:val="22"/>
              </w:rPr>
            </w:pPr>
          </w:p>
        </w:tc>
      </w:tr>
      <w:tr w:rsidR="00A51AC8" w:rsidRPr="00F2163D" w14:paraId="48298AD8" w14:textId="77777777" w:rsidTr="00EC5986">
        <w:tc>
          <w:tcPr>
            <w:tcW w:w="5220" w:type="dxa"/>
          </w:tcPr>
          <w:p w14:paraId="4E9871AD" w14:textId="7DC8AFFF" w:rsidR="00A51AC8" w:rsidRPr="00F2163D" w:rsidRDefault="00A51AC8" w:rsidP="00EC5986">
            <w:pPr>
              <w:spacing w:before="90" w:after="54" w:line="260" w:lineRule="exact"/>
              <w:rPr>
                <w:sz w:val="22"/>
                <w:szCs w:val="22"/>
              </w:rPr>
            </w:pPr>
            <w:r>
              <w:rPr>
                <w:sz w:val="22"/>
                <w:szCs w:val="22"/>
              </w:rPr>
              <w:t>Handtekening</w:t>
            </w:r>
            <w:r w:rsidR="0053642E">
              <w:rPr>
                <w:sz w:val="22"/>
                <w:szCs w:val="22"/>
              </w:rPr>
              <w:t>:</w:t>
            </w:r>
          </w:p>
        </w:tc>
        <w:tc>
          <w:tcPr>
            <w:tcW w:w="4320" w:type="dxa"/>
          </w:tcPr>
          <w:p w14:paraId="494DC91F" w14:textId="77777777" w:rsidR="00A51AC8" w:rsidRPr="00F2163D" w:rsidRDefault="00A51AC8" w:rsidP="00EC5986">
            <w:pPr>
              <w:spacing w:before="90" w:after="54" w:line="260" w:lineRule="exact"/>
              <w:rPr>
                <w:i/>
                <w:sz w:val="22"/>
                <w:szCs w:val="22"/>
              </w:rPr>
            </w:pPr>
          </w:p>
        </w:tc>
      </w:tr>
      <w:tr w:rsidR="00A51AC8" w:rsidRPr="00F2163D" w14:paraId="7073526E" w14:textId="77777777" w:rsidTr="00EC5986">
        <w:tc>
          <w:tcPr>
            <w:tcW w:w="5220" w:type="dxa"/>
          </w:tcPr>
          <w:p w14:paraId="7CC05F79" w14:textId="49B5A949" w:rsidR="00A51AC8" w:rsidRPr="00F2163D" w:rsidRDefault="00C15977" w:rsidP="00EC5986">
            <w:pPr>
              <w:spacing w:before="90" w:after="54" w:line="260" w:lineRule="exact"/>
              <w:rPr>
                <w:sz w:val="22"/>
                <w:szCs w:val="22"/>
              </w:rPr>
            </w:pPr>
            <w:r>
              <w:rPr>
                <w:sz w:val="22"/>
                <w:szCs w:val="22"/>
              </w:rPr>
              <w:t>Functie:</w:t>
            </w:r>
          </w:p>
        </w:tc>
        <w:tc>
          <w:tcPr>
            <w:tcW w:w="4320" w:type="dxa"/>
          </w:tcPr>
          <w:p w14:paraId="7B1BB172" w14:textId="77777777" w:rsidR="00A51AC8" w:rsidRPr="00F2163D" w:rsidRDefault="00A51AC8" w:rsidP="00EC5986">
            <w:pPr>
              <w:spacing w:before="90" w:after="54" w:line="260" w:lineRule="exact"/>
              <w:rPr>
                <w:i/>
                <w:sz w:val="22"/>
                <w:szCs w:val="22"/>
              </w:rPr>
            </w:pPr>
          </w:p>
        </w:tc>
      </w:tr>
      <w:tr w:rsidR="00A51AC8" w:rsidRPr="00F2163D" w14:paraId="039936A7" w14:textId="77777777" w:rsidTr="00EC5986">
        <w:tc>
          <w:tcPr>
            <w:tcW w:w="5220" w:type="dxa"/>
          </w:tcPr>
          <w:p w14:paraId="132E3515" w14:textId="28FF1A0C" w:rsidR="00A51AC8" w:rsidRPr="00F2163D" w:rsidRDefault="00C15977" w:rsidP="00A51AC8">
            <w:pPr>
              <w:spacing w:before="90" w:after="54" w:line="260" w:lineRule="exact"/>
              <w:rPr>
                <w:sz w:val="22"/>
                <w:szCs w:val="22"/>
              </w:rPr>
            </w:pPr>
            <w:r>
              <w:rPr>
                <w:sz w:val="22"/>
                <w:szCs w:val="22"/>
              </w:rPr>
              <w:t>Datum:</w:t>
            </w:r>
          </w:p>
        </w:tc>
        <w:tc>
          <w:tcPr>
            <w:tcW w:w="4320" w:type="dxa"/>
          </w:tcPr>
          <w:p w14:paraId="6EB7287D" w14:textId="77777777" w:rsidR="00A51AC8" w:rsidRPr="00F2163D" w:rsidRDefault="00A51AC8" w:rsidP="00EC5986">
            <w:pPr>
              <w:spacing w:before="90" w:after="54" w:line="260" w:lineRule="exact"/>
              <w:rPr>
                <w:i/>
                <w:sz w:val="22"/>
                <w:szCs w:val="22"/>
              </w:rPr>
            </w:pPr>
          </w:p>
        </w:tc>
      </w:tr>
    </w:tbl>
    <w:p w14:paraId="22B149C7" w14:textId="24BD4795" w:rsidR="000F37CF" w:rsidRPr="00F2163D" w:rsidRDefault="000F37CF" w:rsidP="00AC761F">
      <w:pPr>
        <w:spacing w:line="260" w:lineRule="exact"/>
        <w:rPr>
          <w:rFonts w:cs="Arial"/>
          <w:sz w:val="22"/>
          <w:szCs w:val="22"/>
        </w:rPr>
      </w:pPr>
    </w:p>
    <w:sectPr w:rsidR="000F37CF" w:rsidRPr="00F2163D" w:rsidSect="00B42344">
      <w:headerReference w:type="default" r:id="rId8"/>
      <w:footerReference w:type="default" r:id="rId9"/>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3A343" w14:textId="77777777" w:rsidR="008A7651" w:rsidRDefault="008A7651">
      <w:r>
        <w:separator/>
      </w:r>
    </w:p>
  </w:endnote>
  <w:endnote w:type="continuationSeparator" w:id="0">
    <w:p w14:paraId="4BF46A7C" w14:textId="77777777"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E33C2" w14:textId="007EC97E" w:rsidR="00A51AC8" w:rsidRDefault="00164AB3">
    <w:pPr>
      <w:pStyle w:val="Voettekst"/>
    </w:pPr>
    <w:r>
      <w:fldChar w:fldCharType="begin"/>
    </w:r>
    <w:r>
      <w:instrText xml:space="preserve"> FILENAME   \* MERGEFORMAT </w:instrText>
    </w:r>
    <w:r>
      <w:fldChar w:fldCharType="separate"/>
    </w:r>
    <w:r w:rsidR="00B75E1C">
      <w:rPr>
        <w:noProof/>
      </w:rPr>
      <w:t>Bijlage D - Model Referentieopdrachten bestek 09-2020 Waddinxveen geluidscherm A12.versie.1.0.docx</w:t>
    </w:r>
    <w:r>
      <w:rPr>
        <w:noProof/>
      </w:rPr>
      <w:fldChar w:fldCharType="end"/>
    </w:r>
    <w:r w:rsidR="00A51AC8">
      <w:t xml:space="preserve">       </w:t>
    </w:r>
    <w:fldSimple w:instr=" DATE   \* MERGEFORMAT ">
      <w:r w:rsidR="00705774">
        <w:rPr>
          <w:noProof/>
        </w:rPr>
        <w:t>21-9-2021</w:t>
      </w:r>
    </w:fldSimple>
    <w:r w:rsidR="00A51AC8">
      <w:tab/>
    </w:r>
    <w:r w:rsidR="00B75E1C">
      <w:t xml:space="preserve">          </w:t>
    </w:r>
    <w:r w:rsidR="00A51AC8">
      <w:t xml:space="preserve">pagina </w:t>
    </w:r>
    <w:r w:rsidR="00A51AC8">
      <w:fldChar w:fldCharType="begin"/>
    </w:r>
    <w:r w:rsidR="00A51AC8">
      <w:instrText xml:space="preserve"> PAGE   \* MERGEFORMAT </w:instrText>
    </w:r>
    <w:r w:rsidR="00A51AC8">
      <w:fldChar w:fldCharType="separate"/>
    </w:r>
    <w:r>
      <w:rPr>
        <w:noProof/>
      </w:rPr>
      <w:t>1</w:t>
    </w:r>
    <w:r w:rsidR="00A51AC8">
      <w:fldChar w:fldCharType="end"/>
    </w:r>
    <w:r w:rsidR="00A51AC8">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43DED" w14:textId="77777777" w:rsidR="008A7651" w:rsidRDefault="008A7651">
      <w:r>
        <w:separator/>
      </w:r>
    </w:p>
  </w:footnote>
  <w:footnote w:type="continuationSeparator" w:id="0">
    <w:p w14:paraId="644C6F72" w14:textId="77777777" w:rsidR="008A7651" w:rsidRDefault="008A7651">
      <w:r>
        <w:continuationSeparator/>
      </w:r>
    </w:p>
  </w:footnote>
  <w:footnote w:id="1">
    <w:p w14:paraId="6743FE00"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24285" w14:textId="0ECE2A36" w:rsidR="00A51AC8" w:rsidRDefault="00A51AC8">
    <w:pPr>
      <w:pStyle w:val="Koptekst"/>
    </w:pPr>
    <w:r>
      <w:rPr>
        <w:noProof/>
      </w:rPr>
      <w:drawing>
        <wp:anchor distT="0" distB="0" distL="114300" distR="114300" simplePos="0" relativeHeight="251659264" behindDoc="1" locked="1" layoutInCell="1" allowOverlap="0" wp14:anchorId="163623E0" wp14:editId="52544D8C">
          <wp:simplePos x="0" y="0"/>
          <wp:positionH relativeFrom="page">
            <wp:align>right</wp:align>
          </wp:positionH>
          <wp:positionV relativeFrom="page">
            <wp:posOffset>-99695</wp:posOffset>
          </wp:positionV>
          <wp:extent cx="7559675" cy="1623060"/>
          <wp:effectExtent l="0" t="0" r="3175" b="0"/>
          <wp:wrapNone/>
          <wp:docPr id="5" name="Afbeelding 5" descr="Bovenbalk" title="Boven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Bovenbalk" title="Bovenbalk"/>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6230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5EC33FB"/>
    <w:multiLevelType w:val="hybridMultilevel"/>
    <w:tmpl w:val="880238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2"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FD76817"/>
    <w:multiLevelType w:val="hybridMultilevel"/>
    <w:tmpl w:val="2346B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abstractNumId w:val="15"/>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1"/>
  </w:num>
  <w:num w:numId="13">
    <w:abstractNumId w:val="12"/>
  </w:num>
  <w:num w:numId="14">
    <w:abstractNumId w:val="14"/>
  </w:num>
  <w:num w:numId="15">
    <w:abstractNumId w:val="13"/>
  </w:num>
  <w:num w:numId="16">
    <w:abstractNumId w:val="10"/>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7CF"/>
    <w:rsid w:val="00023E83"/>
    <w:rsid w:val="00097147"/>
    <w:rsid w:val="000B61A3"/>
    <w:rsid w:val="000C15DD"/>
    <w:rsid w:val="000D115C"/>
    <w:rsid w:val="000F37CF"/>
    <w:rsid w:val="00164AB3"/>
    <w:rsid w:val="00254F9E"/>
    <w:rsid w:val="002648D9"/>
    <w:rsid w:val="002D7F61"/>
    <w:rsid w:val="003A77A7"/>
    <w:rsid w:val="003C4B81"/>
    <w:rsid w:val="00507ADC"/>
    <w:rsid w:val="0053642E"/>
    <w:rsid w:val="00566B1F"/>
    <w:rsid w:val="0059361C"/>
    <w:rsid w:val="005F3C1C"/>
    <w:rsid w:val="005F511F"/>
    <w:rsid w:val="006060C0"/>
    <w:rsid w:val="00643D70"/>
    <w:rsid w:val="006D0AAC"/>
    <w:rsid w:val="006D2DFA"/>
    <w:rsid w:val="00705774"/>
    <w:rsid w:val="00743FCE"/>
    <w:rsid w:val="00754104"/>
    <w:rsid w:val="007A50BA"/>
    <w:rsid w:val="008268DF"/>
    <w:rsid w:val="0086618B"/>
    <w:rsid w:val="008863FD"/>
    <w:rsid w:val="008A302E"/>
    <w:rsid w:val="008A7651"/>
    <w:rsid w:val="00934484"/>
    <w:rsid w:val="00990DDD"/>
    <w:rsid w:val="009A365F"/>
    <w:rsid w:val="009A4D67"/>
    <w:rsid w:val="00A51AC8"/>
    <w:rsid w:val="00A973FC"/>
    <w:rsid w:val="00AC761F"/>
    <w:rsid w:val="00AD4E5E"/>
    <w:rsid w:val="00AE4423"/>
    <w:rsid w:val="00AE5307"/>
    <w:rsid w:val="00B41D9B"/>
    <w:rsid w:val="00B42344"/>
    <w:rsid w:val="00B75E1C"/>
    <w:rsid w:val="00C15977"/>
    <w:rsid w:val="00C935BB"/>
    <w:rsid w:val="00C95705"/>
    <w:rsid w:val="00CC5CD6"/>
    <w:rsid w:val="00CF74BA"/>
    <w:rsid w:val="00D22F90"/>
    <w:rsid w:val="00D273C2"/>
    <w:rsid w:val="00D3519C"/>
    <w:rsid w:val="00D35ABD"/>
    <w:rsid w:val="00D36EDA"/>
    <w:rsid w:val="00D755E7"/>
    <w:rsid w:val="00E053B9"/>
    <w:rsid w:val="00EC769C"/>
    <w:rsid w:val="00F2163D"/>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3074A"/>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link w:val="TekstopmerkingChar"/>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 w:type="paragraph" w:styleId="Lijstalinea">
    <w:name w:val="List Paragraph"/>
    <w:basedOn w:val="Standaard"/>
    <w:uiPriority w:val="34"/>
    <w:qFormat/>
    <w:rsid w:val="00F2163D"/>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643D70"/>
    <w:rPr>
      <w:b/>
      <w:bCs/>
    </w:rPr>
  </w:style>
  <w:style w:type="character" w:customStyle="1" w:styleId="TekstopmerkingChar">
    <w:name w:val="Tekst opmerking Char"/>
    <w:basedOn w:val="Standaardalinea-lettertype"/>
    <w:link w:val="Tekstopmerking"/>
    <w:semiHidden/>
    <w:rsid w:val="00643D70"/>
    <w:rPr>
      <w:rFonts w:ascii="Arial" w:hAnsi="Arial"/>
    </w:rPr>
  </w:style>
  <w:style w:type="character" w:customStyle="1" w:styleId="OnderwerpvanopmerkingChar">
    <w:name w:val="Onderwerp van opmerking Char"/>
    <w:basedOn w:val="TekstopmerkingChar"/>
    <w:link w:val="Onderwerpvanopmerking"/>
    <w:uiPriority w:val="99"/>
    <w:semiHidden/>
    <w:rsid w:val="00643D7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10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5B347E-FF5C-4209-8A01-8D0944DAB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363</Words>
  <Characters>2551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Hennie Zandbergen</cp:lastModifiedBy>
  <cp:revision>8</cp:revision>
  <cp:lastPrinted>2012-03-21T09:28:00Z</cp:lastPrinted>
  <dcterms:created xsi:type="dcterms:W3CDTF">2021-09-08T12:14:00Z</dcterms:created>
  <dcterms:modified xsi:type="dcterms:W3CDTF">2021-09-21T11:48:00Z</dcterms:modified>
</cp:coreProperties>
</file>