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5BDC5" w14:textId="77777777" w:rsidR="00142BCD" w:rsidRDefault="00142BCD" w:rsidP="001F50B8">
      <w:pPr>
        <w:ind w:left="-851"/>
        <w:rPr>
          <w:lang w:val="en-GB"/>
        </w:rPr>
      </w:pPr>
      <w:bookmarkStart w:id="0" w:name="_GoBack"/>
      <w:bookmarkEnd w:id="0"/>
    </w:p>
    <w:p w14:paraId="698DE975" w14:textId="77777777" w:rsidR="00905394" w:rsidRDefault="00905394" w:rsidP="00645EC4">
      <w:pPr>
        <w:pStyle w:val="Kopzondernummering"/>
      </w:pPr>
    </w:p>
    <w:p w14:paraId="044224DE" w14:textId="77777777" w:rsidR="00905394" w:rsidRPr="00905394" w:rsidRDefault="00905394" w:rsidP="00905394"/>
    <w:p w14:paraId="788D19AF" w14:textId="77777777"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2861A1" wp14:editId="2C3634C8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58826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EF4C92A" w14:textId="1B5C1097" w:rsidR="00341E34" w:rsidRDefault="00194D90" w:rsidP="00194D90">
                            <w:pPr>
                              <w:pStyle w:val="Geenafstand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1E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Bijlage </w:t>
                            </w:r>
                            <w:r w:rsidR="00952775" w:rsidRPr="00341E34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341E34" w:rsidRPr="00341E34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310601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Pr="00341E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D612F2" w14:textId="7F1CF036" w:rsidR="00194D90" w:rsidRPr="00341E34" w:rsidRDefault="00194D90" w:rsidP="00194D90">
                            <w:pPr>
                              <w:pStyle w:val="Geenafstand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1E34">
                              <w:rPr>
                                <w:b/>
                                <w:sz w:val="28"/>
                                <w:szCs w:val="28"/>
                              </w:rPr>
                              <w:t>Specificatie referentieopdracht</w:t>
                            </w:r>
                            <w:r w:rsidR="00341E34" w:rsidRPr="00341E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Perceel </w:t>
                            </w:r>
                            <w:r w:rsidR="00310601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42A19AB7" w14:textId="77777777" w:rsidR="00194D90" w:rsidRPr="00341E34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</w:p>
                          <w:p w14:paraId="4CB93F4A" w14:textId="77777777" w:rsidR="000D6FA0" w:rsidRPr="00341E34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56"/>
                                <w:szCs w:val="56"/>
                              </w:rPr>
                            </w:pPr>
                            <w:r w:rsidRPr="00341E34">
                              <w:rPr>
                                <w:color w:val="00B0F0"/>
                                <w:sz w:val="56"/>
                                <w:szCs w:val="56"/>
                              </w:rPr>
                              <w:t>Europese aanbesteding</w:t>
                            </w:r>
                          </w:p>
                          <w:p w14:paraId="79BDC76E" w14:textId="77777777" w:rsidR="00F74EE0" w:rsidRPr="00341E34" w:rsidRDefault="00341E34" w:rsidP="00F74EE0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A&amp;AG</w:t>
                            </w:r>
                          </w:p>
                          <w:p w14:paraId="0098C718" w14:textId="77777777" w:rsidR="00194D90" w:rsidRDefault="00194D90" w:rsidP="00F74EE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01A8837" w14:textId="77777777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 xml:space="preserve">Kenmerk 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341E34">
                              <w:rPr>
                                <w:sz w:val="32"/>
                                <w:szCs w:val="32"/>
                              </w:rPr>
                              <w:t>IUC/DJI/IENEA/MVV/2020-4</w:t>
                            </w:r>
                          </w:p>
                          <w:p w14:paraId="14E844B5" w14:textId="3748007A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95767D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="00F86D96">
                              <w:rPr>
                                <w:sz w:val="32"/>
                                <w:szCs w:val="32"/>
                              </w:rPr>
                              <w:t xml:space="preserve"> mei</w:t>
                            </w:r>
                            <w:r w:rsidR="00341E34">
                              <w:rPr>
                                <w:sz w:val="32"/>
                                <w:szCs w:val="32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86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14:paraId="13758826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EF4C92A" w14:textId="1B5C1097" w:rsidR="00341E34" w:rsidRDefault="00194D90" w:rsidP="00194D90">
                      <w:pPr>
                        <w:pStyle w:val="Geenafstand"/>
                        <w:rPr>
                          <w:b/>
                          <w:sz w:val="28"/>
                          <w:szCs w:val="28"/>
                        </w:rPr>
                      </w:pPr>
                      <w:r w:rsidRPr="00341E34">
                        <w:rPr>
                          <w:b/>
                          <w:sz w:val="28"/>
                          <w:szCs w:val="28"/>
                        </w:rPr>
                        <w:t xml:space="preserve">Bijlage </w:t>
                      </w:r>
                      <w:r w:rsidR="00952775" w:rsidRPr="00341E34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="00341E34" w:rsidRPr="00341E34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310601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Pr="00341E3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FD612F2" w14:textId="7F1CF036" w:rsidR="00194D90" w:rsidRPr="00341E34" w:rsidRDefault="00194D90" w:rsidP="00194D90">
                      <w:pPr>
                        <w:pStyle w:val="Geenafstand"/>
                        <w:rPr>
                          <w:b/>
                          <w:sz w:val="28"/>
                          <w:szCs w:val="28"/>
                        </w:rPr>
                      </w:pPr>
                      <w:r w:rsidRPr="00341E34">
                        <w:rPr>
                          <w:b/>
                          <w:sz w:val="28"/>
                          <w:szCs w:val="28"/>
                        </w:rPr>
                        <w:t>Specificatie referentieopdracht</w:t>
                      </w:r>
                      <w:r w:rsidR="00341E34" w:rsidRPr="00341E34">
                        <w:rPr>
                          <w:b/>
                          <w:sz w:val="28"/>
                          <w:szCs w:val="28"/>
                        </w:rPr>
                        <w:t xml:space="preserve"> Perceel </w:t>
                      </w:r>
                      <w:r w:rsidR="00310601">
                        <w:rPr>
                          <w:b/>
                          <w:sz w:val="28"/>
                          <w:szCs w:val="28"/>
                        </w:rPr>
                        <w:t>2</w:t>
                      </w:r>
                    </w:p>
                    <w:p w14:paraId="42A19AB7" w14:textId="77777777" w:rsidR="00194D90" w:rsidRPr="00341E34" w:rsidRDefault="00194D90" w:rsidP="00F74EE0">
                      <w:pPr>
                        <w:pStyle w:val="Geenafstand"/>
                        <w:rPr>
                          <w:color w:val="00B0F0"/>
                          <w:sz w:val="28"/>
                          <w:szCs w:val="28"/>
                        </w:rPr>
                      </w:pPr>
                    </w:p>
                    <w:p w14:paraId="4CB93F4A" w14:textId="77777777" w:rsidR="000D6FA0" w:rsidRPr="00341E34" w:rsidRDefault="00194D90" w:rsidP="00F74EE0">
                      <w:pPr>
                        <w:pStyle w:val="Geenafstand"/>
                        <w:rPr>
                          <w:color w:val="00B0F0"/>
                          <w:sz w:val="56"/>
                          <w:szCs w:val="56"/>
                        </w:rPr>
                      </w:pPr>
                      <w:r w:rsidRPr="00341E34">
                        <w:rPr>
                          <w:color w:val="00B0F0"/>
                          <w:sz w:val="56"/>
                          <w:szCs w:val="56"/>
                        </w:rPr>
                        <w:t>Europese aanbesteding</w:t>
                      </w:r>
                    </w:p>
                    <w:p w14:paraId="79BDC76E" w14:textId="77777777" w:rsidR="00F74EE0" w:rsidRPr="00341E34" w:rsidRDefault="00341E34" w:rsidP="00F74EE0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A&amp;AG</w:t>
                      </w:r>
                    </w:p>
                    <w:p w14:paraId="0098C718" w14:textId="77777777" w:rsidR="00194D90" w:rsidRDefault="00194D90" w:rsidP="00F74EE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  <w:p w14:paraId="001A8837" w14:textId="77777777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 xml:space="preserve">Kenmerk 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341E34">
                        <w:rPr>
                          <w:sz w:val="32"/>
                          <w:szCs w:val="32"/>
                        </w:rPr>
                        <w:t>IUC/DJI/IENEA/MVV/2020-4</w:t>
                      </w:r>
                    </w:p>
                    <w:p w14:paraId="14E844B5" w14:textId="3748007A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Versienummer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95767D">
                        <w:rPr>
                          <w:sz w:val="32"/>
                          <w:szCs w:val="32"/>
                        </w:rPr>
                        <w:t>3</w:t>
                      </w:r>
                      <w:r w:rsidR="00F86D96">
                        <w:rPr>
                          <w:sz w:val="32"/>
                          <w:szCs w:val="32"/>
                        </w:rPr>
                        <w:t xml:space="preserve"> mei</w:t>
                      </w:r>
                      <w:r w:rsidR="00341E34">
                        <w:rPr>
                          <w:sz w:val="32"/>
                          <w:szCs w:val="32"/>
                        </w:rPr>
                        <w:t xml:space="preserve">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581F41E3" w14:textId="77777777" w:rsidR="00905394" w:rsidRPr="00905394" w:rsidRDefault="00905394" w:rsidP="00905394"/>
    <w:p w14:paraId="422F9049" w14:textId="77777777" w:rsidR="00905394" w:rsidRPr="00905394" w:rsidRDefault="00905394" w:rsidP="00905394"/>
    <w:p w14:paraId="35BF0CCC" w14:textId="77777777" w:rsidR="00905394" w:rsidRPr="00905394" w:rsidRDefault="00905394" w:rsidP="00905394"/>
    <w:p w14:paraId="7D5AC480" w14:textId="77777777" w:rsidR="00905394" w:rsidRPr="00905394" w:rsidRDefault="00905394" w:rsidP="00905394"/>
    <w:p w14:paraId="1E314CE7" w14:textId="77777777" w:rsidR="00905394" w:rsidRPr="00905394" w:rsidRDefault="00905394" w:rsidP="00905394"/>
    <w:p w14:paraId="645FEAB2" w14:textId="77777777" w:rsidR="00905394" w:rsidRPr="00905394" w:rsidRDefault="00905394" w:rsidP="00905394"/>
    <w:p w14:paraId="4EBB9205" w14:textId="77777777" w:rsidR="00905394" w:rsidRPr="00905394" w:rsidRDefault="00905394" w:rsidP="00905394">
      <w:pPr>
        <w:jc w:val="right"/>
      </w:pPr>
    </w:p>
    <w:p w14:paraId="0CDD9E1D" w14:textId="77777777" w:rsidR="00905394" w:rsidRPr="00905394" w:rsidRDefault="00905394" w:rsidP="00905394"/>
    <w:p w14:paraId="2D077F46" w14:textId="77777777" w:rsidR="00BC75D5" w:rsidRDefault="00BC75D5" w:rsidP="0089074F">
      <w:pPr>
        <w:pStyle w:val="Kopzondernummering"/>
        <w:ind w:left="-993" w:firstLine="993"/>
      </w:pPr>
      <w:bookmarkStart w:id="1" w:name="_Toc209500354"/>
      <w:bookmarkStart w:id="2" w:name="_Toc209580557"/>
    </w:p>
    <w:p w14:paraId="13AA77E0" w14:textId="77777777" w:rsidR="00BC75D5" w:rsidRDefault="00BC75D5" w:rsidP="0089074F">
      <w:pPr>
        <w:pStyle w:val="Kopzondernummering"/>
        <w:ind w:left="-993" w:firstLine="993"/>
      </w:pPr>
    </w:p>
    <w:p w14:paraId="0DC57EE1" w14:textId="77777777" w:rsidR="00BC75D5" w:rsidRDefault="00BC75D5" w:rsidP="0089074F">
      <w:pPr>
        <w:pStyle w:val="Kopzondernummering"/>
        <w:ind w:left="-993" w:firstLine="993"/>
      </w:pPr>
    </w:p>
    <w:p w14:paraId="6CA1418C" w14:textId="77777777" w:rsidR="00BC75D5" w:rsidRDefault="00BC75D5" w:rsidP="0089074F">
      <w:pPr>
        <w:pStyle w:val="Kopzondernummering"/>
        <w:ind w:left="-993" w:firstLine="993"/>
      </w:pPr>
    </w:p>
    <w:p w14:paraId="015C8077" w14:textId="77777777" w:rsidR="00BC75D5" w:rsidRDefault="00BC75D5" w:rsidP="0089074F">
      <w:pPr>
        <w:pStyle w:val="Kopzondernummering"/>
        <w:ind w:left="-993" w:firstLine="993"/>
      </w:pPr>
    </w:p>
    <w:p w14:paraId="54B8F839" w14:textId="77777777" w:rsidR="00BC75D5" w:rsidRDefault="00BC75D5" w:rsidP="0089074F">
      <w:pPr>
        <w:pStyle w:val="Kopzondernummering"/>
        <w:ind w:left="-993" w:firstLine="993"/>
      </w:pPr>
    </w:p>
    <w:p w14:paraId="571775E1" w14:textId="77777777" w:rsidR="00BC75D5" w:rsidRDefault="00BC75D5" w:rsidP="0089074F">
      <w:pPr>
        <w:pStyle w:val="Kopzondernummering"/>
        <w:ind w:left="-993" w:firstLine="993"/>
      </w:pPr>
    </w:p>
    <w:p w14:paraId="3A120F82" w14:textId="77777777" w:rsidR="00BC75D5" w:rsidRDefault="00BC75D5" w:rsidP="0089074F">
      <w:pPr>
        <w:pStyle w:val="Kopzondernummering"/>
        <w:ind w:left="-993" w:firstLine="993"/>
      </w:pPr>
    </w:p>
    <w:p w14:paraId="61E9AEBD" w14:textId="77777777" w:rsidR="00BC75D5" w:rsidRDefault="00BC75D5" w:rsidP="0089074F">
      <w:pPr>
        <w:pStyle w:val="Kopzondernummering"/>
        <w:ind w:left="-993" w:firstLine="993"/>
      </w:pPr>
    </w:p>
    <w:p w14:paraId="5CE1718F" w14:textId="77777777" w:rsidR="00BC75D5" w:rsidRDefault="00BC75D5" w:rsidP="0089074F">
      <w:pPr>
        <w:pStyle w:val="Kopzondernummering"/>
        <w:ind w:left="-993" w:firstLine="993"/>
      </w:pPr>
    </w:p>
    <w:p w14:paraId="4FCE602D" w14:textId="77777777" w:rsidR="00BC75D5" w:rsidRDefault="00BC75D5" w:rsidP="0089074F">
      <w:pPr>
        <w:pStyle w:val="Kopzondernummering"/>
        <w:ind w:left="-993" w:firstLine="993"/>
      </w:pPr>
    </w:p>
    <w:p w14:paraId="3B4C8766" w14:textId="77777777" w:rsidR="00BC75D5" w:rsidRDefault="00BC75D5" w:rsidP="0089074F">
      <w:pPr>
        <w:pStyle w:val="Kopzondernummering"/>
        <w:ind w:left="-993" w:firstLine="993"/>
      </w:pPr>
    </w:p>
    <w:p w14:paraId="01F320DC" w14:textId="77777777" w:rsidR="00BC75D5" w:rsidRDefault="00BC75D5" w:rsidP="0089074F">
      <w:pPr>
        <w:pStyle w:val="Kopzondernummering"/>
        <w:ind w:left="-993" w:firstLine="993"/>
      </w:pPr>
    </w:p>
    <w:p w14:paraId="6740525D" w14:textId="77777777" w:rsidR="00BC75D5" w:rsidRDefault="00BC75D5" w:rsidP="0089074F">
      <w:pPr>
        <w:pStyle w:val="Kopzondernummering"/>
        <w:ind w:left="-993" w:firstLine="993"/>
      </w:pPr>
    </w:p>
    <w:p w14:paraId="29A4ADB4" w14:textId="77777777" w:rsidR="00BC75D5" w:rsidRDefault="00BC75D5" w:rsidP="0089074F">
      <w:pPr>
        <w:pStyle w:val="Kopzondernummering"/>
        <w:ind w:left="-993" w:firstLine="993"/>
      </w:pPr>
    </w:p>
    <w:p w14:paraId="2DA89CCC" w14:textId="77777777" w:rsidR="00BC75D5" w:rsidRDefault="00BC75D5" w:rsidP="0089074F">
      <w:pPr>
        <w:pStyle w:val="Kopzondernummering"/>
        <w:ind w:left="-993" w:firstLine="993"/>
      </w:pPr>
    </w:p>
    <w:p w14:paraId="3893FFBF" w14:textId="77777777" w:rsidR="00BC75D5" w:rsidRDefault="00BC75D5" w:rsidP="0089074F">
      <w:pPr>
        <w:pStyle w:val="Kopzondernummering"/>
        <w:ind w:left="-993" w:firstLine="993"/>
      </w:pPr>
    </w:p>
    <w:p w14:paraId="20C720B9" w14:textId="77777777" w:rsidR="00BC75D5" w:rsidRDefault="00BC75D5" w:rsidP="0089074F">
      <w:pPr>
        <w:pStyle w:val="Kopzondernummering"/>
        <w:ind w:left="-993" w:firstLine="993"/>
      </w:pPr>
    </w:p>
    <w:p w14:paraId="123F26FC" w14:textId="77777777" w:rsidR="00BC75D5" w:rsidRDefault="00BC75D5" w:rsidP="0089074F">
      <w:pPr>
        <w:pStyle w:val="Kopzondernummering"/>
        <w:ind w:left="-993" w:firstLine="993"/>
      </w:pPr>
    </w:p>
    <w:p w14:paraId="1BC759DB" w14:textId="77777777" w:rsidR="00BC75D5" w:rsidRDefault="00BC75D5" w:rsidP="0089074F">
      <w:pPr>
        <w:pStyle w:val="Kopzondernummering"/>
        <w:ind w:left="-993" w:firstLine="993"/>
      </w:pPr>
    </w:p>
    <w:p w14:paraId="49CEE4E6" w14:textId="77777777" w:rsidR="00BC75D5" w:rsidRDefault="00BC75D5" w:rsidP="0089074F">
      <w:pPr>
        <w:pStyle w:val="Kopzondernummering"/>
        <w:ind w:left="-993" w:firstLine="993"/>
      </w:pPr>
    </w:p>
    <w:p w14:paraId="21302A31" w14:textId="77777777" w:rsidR="00BC75D5" w:rsidRDefault="00BC75D5" w:rsidP="0089074F">
      <w:pPr>
        <w:pStyle w:val="Kopzondernummering"/>
        <w:ind w:left="-993" w:firstLine="993"/>
      </w:pPr>
    </w:p>
    <w:p w14:paraId="4FCF5D16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6132F32D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7AA7EB8C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170450C6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1B9B7999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3694A8DE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1"/>
    <w:bookmarkEnd w:id="2"/>
    <w:p w14:paraId="001F0EAA" w14:textId="77777777"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42824435" w14:textId="77777777"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14:paraId="1A7F84CB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4EBB6594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291611F3" w14:textId="320278C5" w:rsidR="00227FC7" w:rsidRPr="00952775" w:rsidRDefault="00227FC7" w:rsidP="0031060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3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3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41E34">
              <w:rPr>
                <w:rFonts w:eastAsia="MS Mincho"/>
                <w:b/>
                <w:kern w:val="28"/>
                <w:sz w:val="24"/>
              </w:rPr>
              <w:t>A&amp;A</w:t>
            </w:r>
            <w:r w:rsidR="00310601">
              <w:rPr>
                <w:rFonts w:eastAsia="MS Mincho"/>
                <w:b/>
                <w:kern w:val="28"/>
                <w:sz w:val="24"/>
              </w:rPr>
              <w:t xml:space="preserve">G </w:t>
            </w:r>
            <w:r w:rsidR="00341E34">
              <w:rPr>
                <w:rFonts w:eastAsia="MS Mincho"/>
                <w:b/>
                <w:kern w:val="28"/>
                <w:sz w:val="24"/>
              </w:rPr>
              <w:t xml:space="preserve">Perceel </w:t>
            </w:r>
            <w:r w:rsidR="00310601">
              <w:rPr>
                <w:rFonts w:eastAsia="MS Mincho"/>
                <w:b/>
                <w:kern w:val="28"/>
                <w:sz w:val="24"/>
              </w:rPr>
              <w:t>2</w:t>
            </w:r>
          </w:p>
        </w:tc>
      </w:tr>
      <w:tr w:rsidR="00952775" w:rsidRPr="00952775" w14:paraId="4B111A99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634B17E" w14:textId="77777777"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14:paraId="22EE75C3" w14:textId="77777777" w:rsidR="00D2399E" w:rsidRPr="00767FAB" w:rsidRDefault="00D2399E" w:rsidP="00D2399E">
            <w:pPr>
              <w:spacing w:line="0" w:lineRule="atLeast"/>
              <w:rPr>
                <w:szCs w:val="18"/>
              </w:rPr>
            </w:pPr>
            <w:r>
              <w:t xml:space="preserve">Inschrijver dient aan te tonen dat hij in de laatste 3 jaar voorafgaande aan de datum van </w:t>
            </w:r>
            <w:r w:rsidRPr="00767FAB">
              <w:rPr>
                <w:szCs w:val="18"/>
              </w:rPr>
              <w:t>Inschrijving ervaring heeft met het werven, selecteren en ter beschikking stellen van Specialisten (via een tussenpartij, in loondienst of als ZZP’er) voor tijdelijke inhuuropdrachten</w:t>
            </w:r>
            <w:r>
              <w:rPr>
                <w:szCs w:val="18"/>
              </w:rPr>
              <w:t xml:space="preserve"> (inclusief administratieve afhandeling)</w:t>
            </w:r>
            <w:r w:rsidRPr="00767FAB">
              <w:rPr>
                <w:szCs w:val="18"/>
              </w:rPr>
              <w:t>:</w:t>
            </w:r>
          </w:p>
          <w:p w14:paraId="31286D2B" w14:textId="77777777" w:rsidR="00D2399E" w:rsidRPr="00767FAB" w:rsidRDefault="00D2399E" w:rsidP="00D2399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767FAB">
              <w:rPr>
                <w:szCs w:val="18"/>
              </w:rPr>
              <w:t>Voor minimaal één complexe* organisatie met professionals op gebied van veiligheid en/of zorg;</w:t>
            </w:r>
          </w:p>
          <w:p w14:paraId="76F0CE5A" w14:textId="77777777" w:rsidR="00D2399E" w:rsidRPr="00767FAB" w:rsidRDefault="00D2399E" w:rsidP="00D2399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767FAB">
              <w:rPr>
                <w:szCs w:val="18"/>
              </w:rPr>
              <w:t>Waarbij de Specialisten ingezet zijn als re-integratieadviseurs</w:t>
            </w:r>
            <w:r>
              <w:rPr>
                <w:szCs w:val="18"/>
              </w:rPr>
              <w:t>/casemanagers</w:t>
            </w:r>
            <w:r w:rsidRPr="00767FAB">
              <w:rPr>
                <w:szCs w:val="18"/>
              </w:rPr>
              <w:t xml:space="preserve"> en als casemanagers ERD (aard van de werkzaamheden zijn vergelijkbaar met onderhavige Opdracht);</w:t>
            </w:r>
          </w:p>
          <w:p w14:paraId="0F295AB2" w14:textId="77777777" w:rsidR="00D2399E" w:rsidRPr="00767FAB" w:rsidRDefault="00D2399E" w:rsidP="00D2399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767FAB">
              <w:rPr>
                <w:szCs w:val="18"/>
              </w:rPr>
              <w:t xml:space="preserve">Waarbij </w:t>
            </w:r>
            <w:r>
              <w:rPr>
                <w:szCs w:val="18"/>
              </w:rPr>
              <w:t xml:space="preserve">de Specialisten ingezet zijn in </w:t>
            </w:r>
            <w:r w:rsidRPr="00767FAB">
              <w:rPr>
                <w:szCs w:val="18"/>
              </w:rPr>
              <w:t>alle vier de regio’s (noord, oost, we</w:t>
            </w:r>
            <w:r>
              <w:rPr>
                <w:szCs w:val="18"/>
              </w:rPr>
              <w:t>s</w:t>
            </w:r>
            <w:r w:rsidRPr="00767FAB">
              <w:rPr>
                <w:szCs w:val="18"/>
              </w:rPr>
              <w:t xml:space="preserve">t en zuid) </w:t>
            </w:r>
            <w:r>
              <w:rPr>
                <w:szCs w:val="18"/>
              </w:rPr>
              <w:t xml:space="preserve">en kennis hebben </w:t>
            </w:r>
            <w:r w:rsidRPr="00767FAB">
              <w:rPr>
                <w:szCs w:val="18"/>
              </w:rPr>
              <w:t>van de sociale kaart</w:t>
            </w:r>
            <w:r>
              <w:rPr>
                <w:szCs w:val="18"/>
              </w:rPr>
              <w:t xml:space="preserve"> van de regio waar zij ingezet zijn</w:t>
            </w:r>
            <w:r w:rsidRPr="00767FAB">
              <w:rPr>
                <w:szCs w:val="18"/>
              </w:rPr>
              <w:t>;</w:t>
            </w:r>
          </w:p>
          <w:p w14:paraId="408905DA" w14:textId="77777777" w:rsidR="00D2399E" w:rsidRPr="00767FAB" w:rsidRDefault="00D2399E" w:rsidP="00D2399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767FAB">
              <w:rPr>
                <w:szCs w:val="18"/>
              </w:rPr>
              <w:t xml:space="preserve">Waarbij de opdrachtwaarde over 3 jaar genomen gemiddeld minimaal </w:t>
            </w:r>
            <w:r>
              <w:rPr>
                <w:szCs w:val="18"/>
              </w:rPr>
              <w:t>3.400</w:t>
            </w:r>
            <w:r w:rsidRPr="00767FAB">
              <w:rPr>
                <w:szCs w:val="18"/>
              </w:rPr>
              <w:t xml:space="preserve"> daadwerkelijk gewerkte uren op jaarbasis bedraagt.</w:t>
            </w:r>
          </w:p>
          <w:p w14:paraId="63B255F5" w14:textId="77777777" w:rsidR="00D2399E" w:rsidRPr="00767FAB" w:rsidRDefault="00D2399E" w:rsidP="00D2399E">
            <w:pPr>
              <w:pStyle w:val="Default"/>
              <w:rPr>
                <w:color w:val="auto"/>
                <w:sz w:val="18"/>
                <w:szCs w:val="18"/>
              </w:rPr>
            </w:pPr>
          </w:p>
          <w:p w14:paraId="4B988912" w14:textId="77777777" w:rsidR="00D2399E" w:rsidRPr="00767FAB" w:rsidRDefault="00D2399E" w:rsidP="00D2399E">
            <w:pPr>
              <w:pStyle w:val="Default"/>
              <w:rPr>
                <w:color w:val="auto"/>
                <w:sz w:val="18"/>
                <w:szCs w:val="18"/>
              </w:rPr>
            </w:pPr>
            <w:r w:rsidRPr="00767FAB">
              <w:rPr>
                <w:color w:val="auto"/>
                <w:sz w:val="18"/>
                <w:szCs w:val="18"/>
              </w:rPr>
              <w:t xml:space="preserve">* Complex in de zin dat de organisatie een ingewikkelde organisatiestructuur heeft, sprake is van interne politiek </w:t>
            </w:r>
            <w:r>
              <w:rPr>
                <w:color w:val="auto"/>
                <w:sz w:val="18"/>
                <w:szCs w:val="18"/>
              </w:rPr>
              <w:t xml:space="preserve">en met </w:t>
            </w:r>
            <w:r w:rsidRPr="00767FAB">
              <w:rPr>
                <w:color w:val="auto"/>
                <w:sz w:val="18"/>
                <w:szCs w:val="18"/>
              </w:rPr>
              <w:t>diverse actoren (units, afdelingen, functionarissen)</w:t>
            </w:r>
            <w:r>
              <w:rPr>
                <w:color w:val="auto"/>
                <w:sz w:val="18"/>
                <w:szCs w:val="18"/>
              </w:rPr>
              <w:t xml:space="preserve"> die </w:t>
            </w:r>
            <w:r w:rsidRPr="00767FAB">
              <w:rPr>
                <w:color w:val="auto"/>
                <w:sz w:val="18"/>
                <w:szCs w:val="18"/>
              </w:rPr>
              <w:t>verschillende belangen</w:t>
            </w:r>
            <w:r>
              <w:rPr>
                <w:color w:val="auto"/>
                <w:sz w:val="18"/>
                <w:szCs w:val="18"/>
              </w:rPr>
              <w:t xml:space="preserve"> hebben</w:t>
            </w:r>
            <w:r w:rsidRPr="00767FAB">
              <w:rPr>
                <w:color w:val="auto"/>
                <w:sz w:val="18"/>
                <w:szCs w:val="18"/>
              </w:rPr>
              <w:t>.</w:t>
            </w:r>
          </w:p>
          <w:p w14:paraId="4A26BC42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952775" w:rsidRPr="00952775" w14:paraId="4000367B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6A364BA0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75E0128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336E21A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4B8CDBFB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DFF3B74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033F041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5394C96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DE0AFFE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3988C1D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5E43E623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C48E5E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FCC96F6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46C8469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2133F93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3A96B1E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757F5CA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14:paraId="7CC305C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277AC571" w14:textId="77777777"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14:paraId="2BF54E21" w14:textId="77777777"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150ED39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60C2840E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14:paraId="378C3743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8A958E8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53C494C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04A325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930DC2F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027BBE8F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63C5EA2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97AFF6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1EA4757F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</w:tbl>
    <w:p w14:paraId="2CA5CBA9" w14:textId="77777777" w:rsidR="00564762" w:rsidRDefault="00564762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952775" w:rsidRPr="00952775" w14:paraId="2EE2D781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750729FD" w14:textId="0F403108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3 Omschrijving opdracht</w:t>
            </w:r>
          </w:p>
        </w:tc>
      </w:tr>
      <w:tr w:rsidR="00952775" w:rsidRPr="00952775" w14:paraId="62FA6FC4" w14:textId="77777777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4F724ECC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6F45C74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7AC3B54A" w14:textId="77777777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3C9E99FB" w14:textId="77777777"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2B85FB9D" w14:textId="77777777" w:rsidR="00CB6129" w:rsidRDefault="00CB6129" w:rsidP="00EA0723">
            <w:pPr>
              <w:tabs>
                <w:tab w:val="left" w:pos="1843"/>
              </w:tabs>
              <w:spacing w:line="0" w:lineRule="atLeast"/>
            </w:pPr>
          </w:p>
          <w:p w14:paraId="015C649E" w14:textId="54CFF231" w:rsidR="00D2399E" w:rsidRDefault="00D2399E" w:rsidP="00D2399E">
            <w:pPr>
              <w:pStyle w:val="Lijstalinea"/>
              <w:numPr>
                <w:ilvl w:val="0"/>
                <w:numId w:val="43"/>
              </w:numPr>
              <w:spacing w:line="0" w:lineRule="atLeast"/>
              <w:ind w:left="0" w:firstLine="0"/>
            </w:pPr>
            <w:r>
              <w:t xml:space="preserve">Soort organisatie </w:t>
            </w:r>
          </w:p>
          <w:p w14:paraId="57A661E0" w14:textId="77777777" w:rsidR="00D2399E" w:rsidRDefault="00D2399E" w:rsidP="00D2399E">
            <w:pPr>
              <w:tabs>
                <w:tab w:val="left" w:pos="1843"/>
              </w:tabs>
              <w:spacing w:line="0" w:lineRule="atLeast"/>
            </w:pPr>
          </w:p>
          <w:p w14:paraId="1285CA31" w14:textId="5A4D6AF1" w:rsidR="00D2399E" w:rsidRDefault="00D2399E" w:rsidP="00D2399E">
            <w:pPr>
              <w:pStyle w:val="Lijstalinea"/>
              <w:numPr>
                <w:ilvl w:val="0"/>
                <w:numId w:val="43"/>
              </w:numPr>
              <w:spacing w:line="0" w:lineRule="atLeast"/>
              <w:ind w:left="0" w:firstLine="0"/>
            </w:pPr>
            <w:r>
              <w:t>Beschrijving onderwerp dienstverlening</w:t>
            </w:r>
          </w:p>
          <w:p w14:paraId="670C7A96" w14:textId="77777777" w:rsidR="00D2399E" w:rsidRDefault="00D2399E" w:rsidP="00D2399E">
            <w:pPr>
              <w:spacing w:line="0" w:lineRule="atLeast"/>
            </w:pPr>
          </w:p>
          <w:p w14:paraId="31AA6962" w14:textId="0CD5EBC0" w:rsidR="00D2399E" w:rsidRDefault="00D2399E" w:rsidP="00D2399E">
            <w:pPr>
              <w:pStyle w:val="Lijstalinea"/>
              <w:numPr>
                <w:ilvl w:val="0"/>
                <w:numId w:val="43"/>
              </w:numPr>
              <w:spacing w:line="0" w:lineRule="atLeast"/>
              <w:ind w:left="0" w:firstLine="0"/>
            </w:pPr>
            <w:r>
              <w:t>Specialist(en) is/zijn ingezet in regio’s en hebben kennis van de sociale kaart waar men is ingezet</w:t>
            </w:r>
          </w:p>
          <w:p w14:paraId="2BFD424F" w14:textId="77777777" w:rsidR="00D2399E" w:rsidRDefault="00D2399E" w:rsidP="00D2399E">
            <w:pPr>
              <w:tabs>
                <w:tab w:val="left" w:pos="1843"/>
              </w:tabs>
              <w:spacing w:line="0" w:lineRule="atLeast"/>
            </w:pPr>
          </w:p>
          <w:p w14:paraId="2DE58B85" w14:textId="0E02DDCE" w:rsidR="00D2399E" w:rsidRDefault="00D2399E" w:rsidP="00D2399E">
            <w:pPr>
              <w:tabs>
                <w:tab w:val="left" w:pos="1843"/>
              </w:tabs>
              <w:spacing w:line="0" w:lineRule="atLeast"/>
            </w:pPr>
            <w:r>
              <w:t>4.Gemiddelde opdrachtwaarde uitgedrukt in gewerkte uren per jaar</w:t>
            </w:r>
            <w:r w:rsidRPr="00952775">
              <w:t xml:space="preserve"> </w:t>
            </w:r>
          </w:p>
          <w:p w14:paraId="5BE2420C" w14:textId="2BCA7F63"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</w:p>
        </w:tc>
        <w:tc>
          <w:tcPr>
            <w:tcW w:w="5107" w:type="dxa"/>
          </w:tcPr>
          <w:p w14:paraId="120CB315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C3EF59D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661385D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ABC27B2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956A16C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1B7B8746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418B252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3.</w:t>
            </w:r>
          </w:p>
          <w:p w14:paraId="276DAB3D" w14:textId="77777777" w:rsidR="00D2399E" w:rsidRDefault="00D2399E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6CCDE10" w14:textId="77777777" w:rsidR="00D2399E" w:rsidRDefault="00D2399E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8E58CA" w14:textId="77777777" w:rsidR="00D2399E" w:rsidRDefault="00D2399E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760770A" w14:textId="5C4BAA08" w:rsidR="00D2399E" w:rsidRPr="00952775" w:rsidRDefault="00D2399E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4.</w:t>
            </w:r>
          </w:p>
        </w:tc>
      </w:tr>
      <w:tr w:rsidR="00952775" w:rsidRPr="00952775" w14:paraId="0BA5D47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10EBEFC" w14:textId="77777777" w:rsidR="00CB6129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</w:t>
            </w:r>
          </w:p>
          <w:p w14:paraId="6DC1A0FC" w14:textId="77777777" w:rsidR="00952775" w:rsidRPr="00952775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 w:rsidR="00CB6129">
              <w:rPr>
                <w:szCs w:val="18"/>
              </w:rPr>
              <w:t>/levering</w:t>
            </w:r>
            <w:r w:rsidR="00AC71D7">
              <w:rPr>
                <w:szCs w:val="18"/>
              </w:rPr>
              <w:t xml:space="preserve">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107" w:type="dxa"/>
          </w:tcPr>
          <w:p w14:paraId="3849E2C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58DB042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7AF7DCA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796F80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B72F0E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99516B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509C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413CF2D7" w14:textId="0437DC80" w:rsidR="00CB6129" w:rsidRDefault="00CB6129">
      <w:pPr>
        <w:spacing w:line="240" w:lineRule="auto"/>
        <w:rPr>
          <w:rFonts w:eastAsia="MS Mincho"/>
          <w:b/>
          <w:szCs w:val="18"/>
        </w:rPr>
      </w:pPr>
    </w:p>
    <w:p w14:paraId="5A3D0888" w14:textId="77777777" w:rsidR="00227FC7" w:rsidRPr="001F50B8" w:rsidRDefault="00227FC7" w:rsidP="00564762">
      <w:pPr>
        <w:pStyle w:val="Toelichting"/>
        <w:ind w:left="-1560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68BDD977" w14:textId="77777777" w:rsidTr="0049119A">
        <w:tc>
          <w:tcPr>
            <w:tcW w:w="3403" w:type="dxa"/>
          </w:tcPr>
          <w:p w14:paraId="727D2EDB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477B8583" w14:textId="77777777" w:rsidR="00227FC7" w:rsidRDefault="00227FC7" w:rsidP="00846C23"/>
        </w:tc>
      </w:tr>
      <w:tr w:rsidR="00227FC7" w14:paraId="0E20AD09" w14:textId="77777777" w:rsidTr="0049119A">
        <w:tc>
          <w:tcPr>
            <w:tcW w:w="3403" w:type="dxa"/>
          </w:tcPr>
          <w:p w14:paraId="564C9321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52B53E37" w14:textId="77777777" w:rsidR="00227FC7" w:rsidRDefault="00227FC7" w:rsidP="00846C23"/>
        </w:tc>
      </w:tr>
      <w:tr w:rsidR="00227FC7" w14:paraId="21B5F9DE" w14:textId="77777777" w:rsidTr="0049119A">
        <w:tc>
          <w:tcPr>
            <w:tcW w:w="3403" w:type="dxa"/>
            <w:tcBorders>
              <w:bottom w:val="nil"/>
            </w:tcBorders>
          </w:tcPr>
          <w:p w14:paraId="169AD8B6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4D787890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7CCB711B" w14:textId="77777777" w:rsidTr="0049119A">
        <w:trPr>
          <w:trHeight w:val="1760"/>
        </w:trPr>
        <w:tc>
          <w:tcPr>
            <w:tcW w:w="3403" w:type="dxa"/>
          </w:tcPr>
          <w:p w14:paraId="5D3F6D0C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6547566D" w14:textId="77777777" w:rsidR="00227FC7" w:rsidRDefault="00227FC7" w:rsidP="00846C23"/>
        </w:tc>
      </w:tr>
      <w:tr w:rsidR="00227FC7" w14:paraId="48941898" w14:textId="77777777" w:rsidTr="0049119A">
        <w:tc>
          <w:tcPr>
            <w:tcW w:w="3403" w:type="dxa"/>
          </w:tcPr>
          <w:p w14:paraId="23BF0D06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73636E87" w14:textId="77777777" w:rsidR="00227FC7" w:rsidRDefault="00227FC7" w:rsidP="00846C23"/>
        </w:tc>
      </w:tr>
    </w:tbl>
    <w:p w14:paraId="74805A41" w14:textId="77777777" w:rsidR="00227FC7" w:rsidRPr="001F50B8" w:rsidRDefault="00227FC7" w:rsidP="00564762">
      <w:pPr>
        <w:pStyle w:val="Toelichting"/>
        <w:ind w:left="-1560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326A73F4" w14:textId="77777777" w:rsidTr="0049119A">
        <w:tc>
          <w:tcPr>
            <w:tcW w:w="3403" w:type="dxa"/>
          </w:tcPr>
          <w:p w14:paraId="7B13640C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31F22B0E" w14:textId="77777777" w:rsidR="00227FC7" w:rsidRDefault="00227FC7" w:rsidP="00846C23"/>
        </w:tc>
      </w:tr>
      <w:tr w:rsidR="00227FC7" w14:paraId="4F5CEC1F" w14:textId="77777777" w:rsidTr="0049119A">
        <w:tc>
          <w:tcPr>
            <w:tcW w:w="3403" w:type="dxa"/>
          </w:tcPr>
          <w:p w14:paraId="38EF3680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4C0AA4B1" w14:textId="77777777" w:rsidR="00227FC7" w:rsidRDefault="00227FC7" w:rsidP="00846C23"/>
        </w:tc>
      </w:tr>
      <w:tr w:rsidR="00227FC7" w14:paraId="0A809A9C" w14:textId="77777777" w:rsidTr="0049119A">
        <w:tc>
          <w:tcPr>
            <w:tcW w:w="3403" w:type="dxa"/>
          </w:tcPr>
          <w:p w14:paraId="3ADB4897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097C8ED8" w14:textId="77777777" w:rsidR="00227FC7" w:rsidRDefault="00227FC7" w:rsidP="00846C23"/>
        </w:tc>
      </w:tr>
      <w:tr w:rsidR="00227FC7" w14:paraId="074BCF3E" w14:textId="77777777" w:rsidTr="0049119A">
        <w:trPr>
          <w:trHeight w:val="1779"/>
        </w:trPr>
        <w:tc>
          <w:tcPr>
            <w:tcW w:w="3403" w:type="dxa"/>
          </w:tcPr>
          <w:p w14:paraId="02B8179C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6B6E7357" w14:textId="77777777" w:rsidR="00227FC7" w:rsidRDefault="00227FC7" w:rsidP="00846C23"/>
        </w:tc>
      </w:tr>
      <w:tr w:rsidR="00227FC7" w14:paraId="6BDBD9B6" w14:textId="77777777" w:rsidTr="0049119A">
        <w:tc>
          <w:tcPr>
            <w:tcW w:w="3403" w:type="dxa"/>
          </w:tcPr>
          <w:p w14:paraId="025A20AB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56A3FADD" w14:textId="77777777" w:rsidR="00227FC7" w:rsidRDefault="00227FC7" w:rsidP="00846C23"/>
        </w:tc>
      </w:tr>
    </w:tbl>
    <w:p w14:paraId="6C3BFB66" w14:textId="77777777"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44110" w14:textId="77777777" w:rsidR="00D72223" w:rsidRDefault="00D72223">
      <w:r>
        <w:separator/>
      </w:r>
    </w:p>
    <w:p w14:paraId="0B10B970" w14:textId="77777777" w:rsidR="00D72223" w:rsidRDefault="00D72223"/>
    <w:p w14:paraId="1BA6C120" w14:textId="77777777" w:rsidR="00D72223" w:rsidRDefault="00D72223"/>
    <w:p w14:paraId="674BAE62" w14:textId="77777777" w:rsidR="00A22467" w:rsidRDefault="00A22467"/>
  </w:endnote>
  <w:endnote w:type="continuationSeparator" w:id="0">
    <w:p w14:paraId="56F43C9C" w14:textId="77777777" w:rsidR="00D72223" w:rsidRDefault="00D72223">
      <w:r>
        <w:continuationSeparator/>
      </w:r>
    </w:p>
    <w:p w14:paraId="72C60995" w14:textId="77777777" w:rsidR="00D72223" w:rsidRDefault="00D72223"/>
    <w:p w14:paraId="326A7BF6" w14:textId="77777777" w:rsidR="00D72223" w:rsidRDefault="00D72223"/>
    <w:p w14:paraId="3A225652" w14:textId="77777777"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AFEE" w14:textId="77777777" w:rsidR="00492A5E" w:rsidRDefault="00492A5E">
    <w:pPr>
      <w:pStyle w:val="Voettekst"/>
    </w:pPr>
  </w:p>
  <w:p w14:paraId="4AF4FF06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6B0C5668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33E8608C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74CCACC1" w14:textId="633568FD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FD6A74">
              <w:t>3</w:t>
            </w:r>
          </w:fldSimple>
        </w:p>
      </w:tc>
    </w:tr>
  </w:tbl>
  <w:p w14:paraId="535BBC01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0C2B6888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14865AF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51718C97" w14:textId="705175C6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FD6A74">
              <w:t>3</w:t>
            </w:r>
          </w:fldSimple>
        </w:p>
      </w:tc>
    </w:tr>
  </w:tbl>
  <w:p w14:paraId="7855E904" w14:textId="77777777" w:rsidR="00A22467" w:rsidRDefault="00A22467"/>
  <w:p w14:paraId="12D946D3" w14:textId="77777777" w:rsidR="00A22467" w:rsidRDefault="00A22467"/>
  <w:p w14:paraId="347ED69C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6C38DECD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5954DAFB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2761C114" w14:textId="44557FB7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FD6A74">
            <w:t>3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FD6A74">
              <w:t>3</w:t>
            </w:r>
          </w:fldSimple>
        </w:p>
      </w:tc>
    </w:tr>
  </w:tbl>
  <w:p w14:paraId="5CC843B3" w14:textId="77777777" w:rsidR="00A22467" w:rsidRDefault="00A22467"/>
  <w:p w14:paraId="09DA1328" w14:textId="77777777"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9E271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A2D26" w14:textId="77777777" w:rsidR="00D72223" w:rsidRPr="00B35331" w:rsidRDefault="00D72223" w:rsidP="00B35331">
      <w:pPr>
        <w:pStyle w:val="Voettekst"/>
      </w:pPr>
    </w:p>
    <w:p w14:paraId="35B2CDDE" w14:textId="77777777" w:rsidR="00A22467" w:rsidRDefault="00A22467"/>
  </w:footnote>
  <w:footnote w:type="continuationSeparator" w:id="0">
    <w:p w14:paraId="6E9524A9" w14:textId="77777777" w:rsidR="00D72223" w:rsidRDefault="00D72223">
      <w:r>
        <w:continuationSeparator/>
      </w:r>
    </w:p>
    <w:p w14:paraId="6AAC5D2E" w14:textId="77777777" w:rsidR="00D72223" w:rsidRDefault="00D72223"/>
    <w:p w14:paraId="717F9C3A" w14:textId="77777777" w:rsidR="00D72223" w:rsidRDefault="00D72223"/>
    <w:p w14:paraId="47995A33" w14:textId="77777777"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73CAA" w14:textId="77777777" w:rsidR="00492A5E" w:rsidRDefault="00492A5E">
    <w:pPr>
      <w:pStyle w:val="Koptekst"/>
    </w:pPr>
  </w:p>
  <w:p w14:paraId="572F37A6" w14:textId="77777777" w:rsidR="00492A5E" w:rsidRDefault="00492A5E"/>
  <w:p w14:paraId="4976B8BD" w14:textId="77777777" w:rsidR="00492A5E" w:rsidRDefault="00492A5E"/>
  <w:p w14:paraId="6A9A17E7" w14:textId="77777777" w:rsidR="00A22467" w:rsidRDefault="00A22467"/>
  <w:p w14:paraId="3493F2AD" w14:textId="77777777" w:rsidR="00A22467" w:rsidRDefault="00A22467"/>
  <w:p w14:paraId="2AD1B70F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B5FC5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50D1FEFD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77B5D045" w14:textId="760D3A11" w:rsidR="00341E34" w:rsidRDefault="00EA0D09" w:rsidP="00341E34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341E34">
            <w:rPr>
              <w:rStyle w:val="Huisstijl-Koptekst"/>
            </w:rPr>
            <w:t>.</w:t>
          </w:r>
          <w:r w:rsidR="00310601">
            <w:rPr>
              <w:rStyle w:val="Huisstijl-Koptekst"/>
            </w:rPr>
            <w:t>2</w:t>
          </w:r>
          <w:r w:rsidR="005F4A65">
            <w:rPr>
              <w:rStyle w:val="Huisstijl-Koptekst"/>
            </w:rPr>
            <w:t xml:space="preserve"> |</w:t>
          </w:r>
          <w:r w:rsidR="00227FC7">
            <w:rPr>
              <w:rStyle w:val="Huisstijl-Koptekst"/>
            </w:rPr>
            <w:t xml:space="preserve"> Specificatie referentieopdracht</w:t>
          </w:r>
          <w:r w:rsidR="00492A5E" w:rsidRPr="00A41EFC">
            <w:rPr>
              <w:rStyle w:val="Huisstijl-Koptekst"/>
            </w:rPr>
            <w:t xml:space="preserve"> </w:t>
          </w:r>
          <w:r w:rsidR="00341E34">
            <w:rPr>
              <w:rStyle w:val="Huisstijl-Koptekst"/>
            </w:rPr>
            <w:t xml:space="preserve">Perceel </w:t>
          </w:r>
          <w:r w:rsidR="00310601">
            <w:rPr>
              <w:rStyle w:val="Huisstijl-Koptekst"/>
            </w:rPr>
            <w:t>2</w:t>
          </w:r>
          <w:r w:rsidR="00492A5E" w:rsidRPr="00A41EFC">
            <w:rPr>
              <w:rStyle w:val="Huisstijl-Koptekst"/>
            </w:rPr>
            <w:t xml:space="preserve">| </w:t>
          </w:r>
        </w:p>
        <w:p w14:paraId="1503E0C1" w14:textId="0452A435" w:rsidR="00492A5E" w:rsidRPr="002E14E1" w:rsidRDefault="00952775" w:rsidP="00F86D96">
          <w:pPr>
            <w:adjustRightInd w:val="0"/>
            <w:spacing w:line="180" w:lineRule="exact"/>
            <w:rPr>
              <w:sz w:val="13"/>
            </w:rPr>
          </w:pPr>
          <w:r w:rsidRPr="00341E34">
            <w:rPr>
              <w:rStyle w:val="Huisstijl-Koptekst"/>
            </w:rPr>
            <w:t xml:space="preserve">Europese aanbesteding </w:t>
          </w:r>
          <w:r w:rsidR="00341E34" w:rsidRPr="00341E34">
            <w:rPr>
              <w:rStyle w:val="Huisstijl-Koptekst"/>
            </w:rPr>
            <w:t>A&amp;AG, IUC/DJI/IENEA/MVV/2020-4</w:t>
          </w:r>
          <w:r w:rsidRPr="00341E34">
            <w:rPr>
              <w:rStyle w:val="Huisstijl-Koptekst"/>
            </w:rPr>
            <w:t xml:space="preserve">| </w:t>
          </w:r>
          <w:r w:rsidR="00BC75D5" w:rsidRPr="00341E34">
            <w:rPr>
              <w:rStyle w:val="Huisstijl-Koptekst"/>
            </w:rPr>
            <w:t xml:space="preserve">versienummer </w:t>
          </w:r>
          <w:r w:rsidR="0095767D">
            <w:rPr>
              <w:rStyle w:val="Huisstijl-Koptekst"/>
            </w:rPr>
            <w:t>3</w:t>
          </w:r>
          <w:r w:rsidR="00F86D96">
            <w:rPr>
              <w:rStyle w:val="Huisstijl-Koptekst"/>
            </w:rPr>
            <w:t xml:space="preserve"> mei 2021</w:t>
          </w:r>
        </w:p>
      </w:tc>
    </w:tr>
  </w:tbl>
  <w:p w14:paraId="23301690" w14:textId="77777777"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ADDE0" w14:textId="77777777"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9FA1CD" wp14:editId="020EF91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 w14:paraId="49EF5D6E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06AB4BAA" w14:textId="77777777"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C74160B" wp14:editId="0C7EAF84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7482687C" w14:textId="77777777" w:rsidR="00492A5E" w:rsidRDefault="00044CD2" w:rsidP="006E263E">
                                <w:pPr>
                                  <w:spacing w:line="240" w:lineRule="auto"/>
                                </w:pPr>
                                <w:bookmarkStart w:id="4" w:name="woordmerk_bk"/>
                                <w:r w:rsidRPr="00044CD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32016D1" wp14:editId="31185526">
                                      <wp:extent cx="2340869" cy="1583439"/>
                                      <wp:effectExtent l="0" t="0" r="0" b="0"/>
                                      <wp:docPr id="1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4"/>
                              </w:p>
                            </w:tc>
                          </w:tr>
                        </w:tbl>
                        <w:p w14:paraId="7EE033A0" w14:textId="77777777"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FA1CD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 w14:paraId="49EF5D6E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06AB4BAA" w14:textId="77777777"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74160B" wp14:editId="0C7EAF84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7482687C" w14:textId="77777777" w:rsidR="00492A5E" w:rsidRDefault="00044CD2" w:rsidP="006E263E">
                          <w:pPr>
                            <w:spacing w:line="240" w:lineRule="auto"/>
                          </w:pPr>
                          <w:bookmarkStart w:id="5" w:name="woordmerk_bk"/>
                          <w:r w:rsidRPr="00044CD2">
                            <w:rPr>
                              <w:noProof/>
                            </w:rPr>
                            <w:drawing>
                              <wp:inline distT="0" distB="0" distL="0" distR="0" wp14:anchorId="732016D1" wp14:editId="31185526">
                                <wp:extent cx="2340869" cy="1583439"/>
                                <wp:effectExtent l="0" t="0" r="0" b="0"/>
                                <wp:docPr id="1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5"/>
                        </w:p>
                      </w:tc>
                    </w:tr>
                  </w:tbl>
                  <w:p w14:paraId="7EE033A0" w14:textId="77777777"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14:paraId="133EA84E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89E5268"/>
    <w:multiLevelType w:val="hybridMultilevel"/>
    <w:tmpl w:val="5EC2C8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454E3"/>
    <w:multiLevelType w:val="hybridMultilevel"/>
    <w:tmpl w:val="B4105D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2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30"/>
  </w:num>
  <w:num w:numId="17">
    <w:abstractNumId w:val="15"/>
  </w:num>
  <w:num w:numId="18">
    <w:abstractNumId w:val="27"/>
  </w:num>
  <w:num w:numId="19">
    <w:abstractNumId w:val="29"/>
  </w:num>
  <w:num w:numId="20">
    <w:abstractNumId w:val="26"/>
  </w:num>
  <w:num w:numId="21">
    <w:abstractNumId w:val="33"/>
  </w:num>
  <w:num w:numId="22">
    <w:abstractNumId w:val="22"/>
  </w:num>
  <w:num w:numId="23">
    <w:abstractNumId w:val="17"/>
  </w:num>
  <w:num w:numId="24">
    <w:abstractNumId w:val="18"/>
  </w:num>
  <w:num w:numId="25">
    <w:abstractNumId w:val="28"/>
  </w:num>
  <w:num w:numId="26">
    <w:abstractNumId w:val="39"/>
  </w:num>
  <w:num w:numId="27">
    <w:abstractNumId w:val="35"/>
  </w:num>
  <w:num w:numId="28">
    <w:abstractNumId w:val="16"/>
  </w:num>
  <w:num w:numId="29">
    <w:abstractNumId w:val="34"/>
  </w:num>
  <w:num w:numId="30">
    <w:abstractNumId w:val="19"/>
  </w:num>
  <w:num w:numId="31">
    <w:abstractNumId w:val="40"/>
  </w:num>
  <w:num w:numId="32">
    <w:abstractNumId w:val="37"/>
  </w:num>
  <w:num w:numId="33">
    <w:abstractNumId w:val="24"/>
  </w:num>
  <w:num w:numId="34">
    <w:abstractNumId w:val="31"/>
  </w:num>
  <w:num w:numId="35">
    <w:abstractNumId w:val="21"/>
  </w:num>
  <w:num w:numId="36">
    <w:abstractNumId w:val="20"/>
  </w:num>
  <w:num w:numId="37">
    <w:abstractNumId w:val="12"/>
  </w:num>
  <w:num w:numId="38">
    <w:abstractNumId w:val="41"/>
  </w:num>
  <w:num w:numId="39">
    <w:abstractNumId w:val="23"/>
  </w:num>
  <w:num w:numId="40">
    <w:abstractNumId w:val="42"/>
  </w:num>
  <w:num w:numId="41">
    <w:abstractNumId w:val="13"/>
  </w:num>
  <w:num w:numId="42">
    <w:abstractNumId w:val="25"/>
  </w:num>
  <w:num w:numId="43">
    <w:abstractNumId w:val="3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481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0601"/>
    <w:rsid w:val="00312597"/>
    <w:rsid w:val="00341E34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64762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6F5B7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61B3"/>
    <w:rsid w:val="007777DF"/>
    <w:rsid w:val="00783559"/>
    <w:rsid w:val="007A4105"/>
    <w:rsid w:val="007A474C"/>
    <w:rsid w:val="007B0280"/>
    <w:rsid w:val="007C406E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5767D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399E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86D96"/>
    <w:rsid w:val="00FA1759"/>
    <w:rsid w:val="00FB06ED"/>
    <w:rsid w:val="00FB76DB"/>
    <w:rsid w:val="00FC36AB"/>
    <w:rsid w:val="00FD1727"/>
    <w:rsid w:val="00FD2798"/>
    <w:rsid w:val="00FD6A74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1F264A34"/>
  <w15:docId w15:val="{DF8B1B3A-54D8-40E5-8032-309CB501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D2399E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D2399E"/>
    <w:rPr>
      <w:rFonts w:ascii="Verdana" w:eastAsia="MS Mincho" w:hAnsi="Verdana"/>
      <w:sz w:val="18"/>
      <w:szCs w:val="24"/>
    </w:rPr>
  </w:style>
  <w:style w:type="paragraph" w:customStyle="1" w:styleId="Default">
    <w:name w:val="Default"/>
    <w:basedOn w:val="Standaard"/>
    <w:qFormat/>
    <w:rsid w:val="00D2399E"/>
    <w:pPr>
      <w:autoSpaceDE w:val="0"/>
      <w:autoSpaceDN w:val="0"/>
      <w:spacing w:line="240" w:lineRule="auto"/>
    </w:pPr>
    <w:rPr>
      <w:rFonts w:eastAsiaTheme="minorHAnsi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2BB36-E5E2-48DC-893C-3BBDADC5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2227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Vliet, van, Mahena</cp:lastModifiedBy>
  <cp:revision>3</cp:revision>
  <cp:lastPrinted>2021-05-03T14:51:00Z</cp:lastPrinted>
  <dcterms:created xsi:type="dcterms:W3CDTF">2021-05-03T14:50:00Z</dcterms:created>
  <dcterms:modified xsi:type="dcterms:W3CDTF">2021-05-03T14:51:00Z</dcterms:modified>
</cp:coreProperties>
</file>