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5BDC5" w14:textId="77777777" w:rsidR="00142BCD" w:rsidRDefault="00142BCD" w:rsidP="001F50B8">
      <w:pPr>
        <w:ind w:left="-851"/>
        <w:rPr>
          <w:lang w:val="en-GB"/>
        </w:rPr>
      </w:pPr>
      <w:bookmarkStart w:id="0" w:name="_GoBack"/>
      <w:bookmarkEnd w:id="0"/>
    </w:p>
    <w:p w14:paraId="698DE975" w14:textId="77777777" w:rsidR="00905394" w:rsidRDefault="00905394" w:rsidP="00645EC4">
      <w:pPr>
        <w:pStyle w:val="Kopzondernummering"/>
      </w:pPr>
    </w:p>
    <w:p w14:paraId="044224DE" w14:textId="77777777" w:rsidR="00905394" w:rsidRPr="00905394" w:rsidRDefault="00905394" w:rsidP="00905394"/>
    <w:p w14:paraId="788D19AF" w14:textId="77777777"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2861A1" wp14:editId="2C3634C8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58826" w14:textId="77777777"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EF4C92A" w14:textId="77777777" w:rsidR="00341E34" w:rsidRDefault="00194D90" w:rsidP="00194D90">
                            <w:pPr>
                              <w:pStyle w:val="Geenafstand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1E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Bijlage </w:t>
                            </w:r>
                            <w:r w:rsidR="00952775" w:rsidRPr="00341E34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341E34" w:rsidRPr="00341E34">
                              <w:rPr>
                                <w:b/>
                                <w:sz w:val="28"/>
                                <w:szCs w:val="28"/>
                              </w:rPr>
                              <w:t>.1</w:t>
                            </w:r>
                            <w:r w:rsidRPr="00341E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FD612F2" w14:textId="77777777" w:rsidR="00194D90" w:rsidRPr="00341E34" w:rsidRDefault="00194D90" w:rsidP="00194D90">
                            <w:pPr>
                              <w:pStyle w:val="Geenafstand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1E34">
                              <w:rPr>
                                <w:b/>
                                <w:sz w:val="28"/>
                                <w:szCs w:val="28"/>
                              </w:rPr>
                              <w:t>Specificatie referentieopdracht</w:t>
                            </w:r>
                            <w:r w:rsidR="00341E34" w:rsidRPr="00341E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Perceel 1</w:t>
                            </w:r>
                          </w:p>
                          <w:p w14:paraId="42A19AB7" w14:textId="77777777" w:rsidR="00194D90" w:rsidRPr="00341E34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</w:p>
                          <w:p w14:paraId="4CB93F4A" w14:textId="77777777" w:rsidR="000D6FA0" w:rsidRPr="00341E34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56"/>
                                <w:szCs w:val="56"/>
                              </w:rPr>
                            </w:pPr>
                            <w:r w:rsidRPr="00341E34">
                              <w:rPr>
                                <w:color w:val="00B0F0"/>
                                <w:sz w:val="56"/>
                                <w:szCs w:val="56"/>
                              </w:rPr>
                              <w:t>Europese aanbesteding</w:t>
                            </w:r>
                          </w:p>
                          <w:p w14:paraId="79BDC76E" w14:textId="77777777" w:rsidR="00F74EE0" w:rsidRPr="00341E34" w:rsidRDefault="00341E34" w:rsidP="00F74EE0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A&amp;AG</w:t>
                            </w:r>
                          </w:p>
                          <w:p w14:paraId="0098C718" w14:textId="77777777" w:rsidR="00194D90" w:rsidRDefault="00194D90" w:rsidP="00F74EE0">
                            <w:pPr>
                              <w:pStyle w:val="Geenafstand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01A8837" w14:textId="77777777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 xml:space="preserve">Kenmerk 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341E34">
                              <w:rPr>
                                <w:sz w:val="32"/>
                                <w:szCs w:val="32"/>
                              </w:rPr>
                              <w:t>IUC/DJI/IENEA/MVV/2020-4</w:t>
                            </w:r>
                          </w:p>
                          <w:p w14:paraId="14E844B5" w14:textId="428F97E2" w:rsidR="00BC75D5" w:rsidRPr="00BC75D5" w:rsidRDefault="00BC75D5" w:rsidP="00F74EE0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7844CE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r w:rsidR="00CF151D">
                              <w:rPr>
                                <w:sz w:val="32"/>
                                <w:szCs w:val="32"/>
                              </w:rPr>
                              <w:t xml:space="preserve"> mei</w:t>
                            </w:r>
                            <w:r w:rsidR="00341E34">
                              <w:rPr>
                                <w:sz w:val="32"/>
                                <w:szCs w:val="32"/>
                              </w:rPr>
                              <w:t xml:space="preserve"> 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2861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14:paraId="13758826" w14:textId="77777777"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EF4C92A" w14:textId="77777777" w:rsidR="00341E34" w:rsidRDefault="00194D90" w:rsidP="00194D90">
                      <w:pPr>
                        <w:pStyle w:val="Geenafstand"/>
                        <w:rPr>
                          <w:b/>
                          <w:sz w:val="28"/>
                          <w:szCs w:val="28"/>
                        </w:rPr>
                      </w:pPr>
                      <w:r w:rsidRPr="00341E34">
                        <w:rPr>
                          <w:b/>
                          <w:sz w:val="28"/>
                          <w:szCs w:val="28"/>
                        </w:rPr>
                        <w:t xml:space="preserve">Bijlage </w:t>
                      </w:r>
                      <w:r w:rsidR="00952775" w:rsidRPr="00341E34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="00341E34" w:rsidRPr="00341E34">
                        <w:rPr>
                          <w:b/>
                          <w:sz w:val="28"/>
                          <w:szCs w:val="28"/>
                        </w:rPr>
                        <w:t>.1</w:t>
                      </w:r>
                      <w:r w:rsidRPr="00341E3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FD612F2" w14:textId="77777777" w:rsidR="00194D90" w:rsidRPr="00341E34" w:rsidRDefault="00194D90" w:rsidP="00194D90">
                      <w:pPr>
                        <w:pStyle w:val="Geenafstand"/>
                        <w:rPr>
                          <w:b/>
                          <w:sz w:val="28"/>
                          <w:szCs w:val="28"/>
                        </w:rPr>
                      </w:pPr>
                      <w:r w:rsidRPr="00341E34">
                        <w:rPr>
                          <w:b/>
                          <w:sz w:val="28"/>
                          <w:szCs w:val="28"/>
                        </w:rPr>
                        <w:t>Specificatie referentieopdracht</w:t>
                      </w:r>
                      <w:r w:rsidR="00341E34" w:rsidRPr="00341E34">
                        <w:rPr>
                          <w:b/>
                          <w:sz w:val="28"/>
                          <w:szCs w:val="28"/>
                        </w:rPr>
                        <w:t xml:space="preserve"> Perceel 1</w:t>
                      </w:r>
                    </w:p>
                    <w:p w14:paraId="42A19AB7" w14:textId="77777777" w:rsidR="00194D90" w:rsidRPr="00341E34" w:rsidRDefault="00194D90" w:rsidP="00F74EE0">
                      <w:pPr>
                        <w:pStyle w:val="Geenafstand"/>
                        <w:rPr>
                          <w:color w:val="00B0F0"/>
                          <w:sz w:val="28"/>
                          <w:szCs w:val="28"/>
                        </w:rPr>
                      </w:pPr>
                    </w:p>
                    <w:p w14:paraId="4CB93F4A" w14:textId="77777777" w:rsidR="000D6FA0" w:rsidRPr="00341E34" w:rsidRDefault="00194D90" w:rsidP="00F74EE0">
                      <w:pPr>
                        <w:pStyle w:val="Geenafstand"/>
                        <w:rPr>
                          <w:color w:val="00B0F0"/>
                          <w:sz w:val="56"/>
                          <w:szCs w:val="56"/>
                        </w:rPr>
                      </w:pPr>
                      <w:r w:rsidRPr="00341E34">
                        <w:rPr>
                          <w:color w:val="00B0F0"/>
                          <w:sz w:val="56"/>
                          <w:szCs w:val="56"/>
                        </w:rPr>
                        <w:t>Europese aanbesteding</w:t>
                      </w:r>
                    </w:p>
                    <w:p w14:paraId="79BDC76E" w14:textId="77777777" w:rsidR="00F74EE0" w:rsidRPr="00341E34" w:rsidRDefault="00341E34" w:rsidP="00F74EE0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A&amp;AG</w:t>
                      </w:r>
                    </w:p>
                    <w:p w14:paraId="0098C718" w14:textId="77777777" w:rsidR="00194D90" w:rsidRDefault="00194D90" w:rsidP="00F74EE0">
                      <w:pPr>
                        <w:pStyle w:val="Geenafstand"/>
                        <w:rPr>
                          <w:sz w:val="28"/>
                          <w:szCs w:val="28"/>
                        </w:rPr>
                      </w:pPr>
                    </w:p>
                    <w:p w14:paraId="001A8837" w14:textId="77777777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 xml:space="preserve">Kenmerk 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341E34">
                        <w:rPr>
                          <w:sz w:val="32"/>
                          <w:szCs w:val="32"/>
                        </w:rPr>
                        <w:t>IUC/DJI/IENEA/MVV/2020-4</w:t>
                      </w:r>
                    </w:p>
                    <w:p w14:paraId="14E844B5" w14:textId="428F97E2" w:rsidR="00BC75D5" w:rsidRPr="00BC75D5" w:rsidRDefault="00BC75D5" w:rsidP="00F74EE0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>Versienummer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="007844CE">
                        <w:rPr>
                          <w:sz w:val="32"/>
                          <w:szCs w:val="32"/>
                        </w:rPr>
                        <w:t>3</w:t>
                      </w:r>
                      <w:r w:rsidR="00CF151D">
                        <w:rPr>
                          <w:sz w:val="32"/>
                          <w:szCs w:val="32"/>
                        </w:rPr>
                        <w:t xml:space="preserve"> mei</w:t>
                      </w:r>
                      <w:r w:rsidR="00341E34">
                        <w:rPr>
                          <w:sz w:val="32"/>
                          <w:szCs w:val="32"/>
                        </w:rPr>
                        <w:t xml:space="preserve"> 2021</w:t>
                      </w:r>
                    </w:p>
                  </w:txbxContent>
                </v:textbox>
              </v:shape>
            </w:pict>
          </mc:Fallback>
        </mc:AlternateContent>
      </w:r>
    </w:p>
    <w:p w14:paraId="581F41E3" w14:textId="77777777" w:rsidR="00905394" w:rsidRPr="00905394" w:rsidRDefault="00905394" w:rsidP="00905394"/>
    <w:p w14:paraId="422F9049" w14:textId="77777777" w:rsidR="00905394" w:rsidRPr="00905394" w:rsidRDefault="00905394" w:rsidP="00905394"/>
    <w:p w14:paraId="35BF0CCC" w14:textId="77777777" w:rsidR="00905394" w:rsidRPr="00905394" w:rsidRDefault="00905394" w:rsidP="00905394"/>
    <w:p w14:paraId="7D5AC480" w14:textId="77777777" w:rsidR="00905394" w:rsidRPr="00905394" w:rsidRDefault="00905394" w:rsidP="00905394"/>
    <w:p w14:paraId="1E314CE7" w14:textId="77777777" w:rsidR="00905394" w:rsidRPr="00905394" w:rsidRDefault="00905394" w:rsidP="00905394"/>
    <w:p w14:paraId="645FEAB2" w14:textId="77777777" w:rsidR="00905394" w:rsidRPr="00905394" w:rsidRDefault="00905394" w:rsidP="00905394"/>
    <w:p w14:paraId="4EBB9205" w14:textId="77777777" w:rsidR="00905394" w:rsidRPr="00905394" w:rsidRDefault="00905394" w:rsidP="00905394">
      <w:pPr>
        <w:jc w:val="right"/>
      </w:pPr>
    </w:p>
    <w:p w14:paraId="0CDD9E1D" w14:textId="77777777" w:rsidR="00905394" w:rsidRPr="00905394" w:rsidRDefault="00905394" w:rsidP="00905394"/>
    <w:p w14:paraId="2D077F46" w14:textId="77777777" w:rsidR="00BC75D5" w:rsidRDefault="00BC75D5" w:rsidP="0089074F">
      <w:pPr>
        <w:pStyle w:val="Kopzondernummering"/>
        <w:ind w:left="-993" w:firstLine="993"/>
      </w:pPr>
      <w:bookmarkStart w:id="1" w:name="_Toc209500354"/>
      <w:bookmarkStart w:id="2" w:name="_Toc209580557"/>
    </w:p>
    <w:p w14:paraId="13AA77E0" w14:textId="77777777" w:rsidR="00BC75D5" w:rsidRDefault="00BC75D5" w:rsidP="0089074F">
      <w:pPr>
        <w:pStyle w:val="Kopzondernummering"/>
        <w:ind w:left="-993" w:firstLine="993"/>
      </w:pPr>
    </w:p>
    <w:p w14:paraId="0DC57EE1" w14:textId="77777777" w:rsidR="00BC75D5" w:rsidRDefault="00BC75D5" w:rsidP="0089074F">
      <w:pPr>
        <w:pStyle w:val="Kopzondernummering"/>
        <w:ind w:left="-993" w:firstLine="993"/>
      </w:pPr>
    </w:p>
    <w:p w14:paraId="6CA1418C" w14:textId="77777777" w:rsidR="00BC75D5" w:rsidRDefault="00BC75D5" w:rsidP="0089074F">
      <w:pPr>
        <w:pStyle w:val="Kopzondernummering"/>
        <w:ind w:left="-993" w:firstLine="993"/>
      </w:pPr>
    </w:p>
    <w:p w14:paraId="015C8077" w14:textId="77777777" w:rsidR="00BC75D5" w:rsidRDefault="00BC75D5" w:rsidP="0089074F">
      <w:pPr>
        <w:pStyle w:val="Kopzondernummering"/>
        <w:ind w:left="-993" w:firstLine="993"/>
      </w:pPr>
    </w:p>
    <w:p w14:paraId="54B8F839" w14:textId="77777777" w:rsidR="00BC75D5" w:rsidRDefault="00BC75D5" w:rsidP="0089074F">
      <w:pPr>
        <w:pStyle w:val="Kopzondernummering"/>
        <w:ind w:left="-993" w:firstLine="993"/>
      </w:pPr>
    </w:p>
    <w:p w14:paraId="571775E1" w14:textId="77777777" w:rsidR="00BC75D5" w:rsidRDefault="00BC75D5" w:rsidP="0089074F">
      <w:pPr>
        <w:pStyle w:val="Kopzondernummering"/>
        <w:ind w:left="-993" w:firstLine="993"/>
      </w:pPr>
    </w:p>
    <w:p w14:paraId="3A120F82" w14:textId="77777777" w:rsidR="00BC75D5" w:rsidRDefault="00BC75D5" w:rsidP="0089074F">
      <w:pPr>
        <w:pStyle w:val="Kopzondernummering"/>
        <w:ind w:left="-993" w:firstLine="993"/>
      </w:pPr>
    </w:p>
    <w:p w14:paraId="61E9AEBD" w14:textId="77777777" w:rsidR="00BC75D5" w:rsidRDefault="00BC75D5" w:rsidP="0089074F">
      <w:pPr>
        <w:pStyle w:val="Kopzondernummering"/>
        <w:ind w:left="-993" w:firstLine="993"/>
      </w:pPr>
    </w:p>
    <w:p w14:paraId="5CE1718F" w14:textId="77777777" w:rsidR="00BC75D5" w:rsidRDefault="00BC75D5" w:rsidP="0089074F">
      <w:pPr>
        <w:pStyle w:val="Kopzondernummering"/>
        <w:ind w:left="-993" w:firstLine="993"/>
      </w:pPr>
    </w:p>
    <w:p w14:paraId="4FCE602D" w14:textId="77777777" w:rsidR="00BC75D5" w:rsidRDefault="00BC75D5" w:rsidP="0089074F">
      <w:pPr>
        <w:pStyle w:val="Kopzondernummering"/>
        <w:ind w:left="-993" w:firstLine="993"/>
      </w:pPr>
    </w:p>
    <w:p w14:paraId="3B4C8766" w14:textId="77777777" w:rsidR="00BC75D5" w:rsidRDefault="00BC75D5" w:rsidP="0089074F">
      <w:pPr>
        <w:pStyle w:val="Kopzondernummering"/>
        <w:ind w:left="-993" w:firstLine="993"/>
      </w:pPr>
    </w:p>
    <w:p w14:paraId="01F320DC" w14:textId="77777777" w:rsidR="00BC75D5" w:rsidRDefault="00BC75D5" w:rsidP="0089074F">
      <w:pPr>
        <w:pStyle w:val="Kopzondernummering"/>
        <w:ind w:left="-993" w:firstLine="993"/>
      </w:pPr>
    </w:p>
    <w:p w14:paraId="6740525D" w14:textId="77777777" w:rsidR="00BC75D5" w:rsidRDefault="00BC75D5" w:rsidP="0089074F">
      <w:pPr>
        <w:pStyle w:val="Kopzondernummering"/>
        <w:ind w:left="-993" w:firstLine="993"/>
      </w:pPr>
    </w:p>
    <w:p w14:paraId="29A4ADB4" w14:textId="77777777" w:rsidR="00BC75D5" w:rsidRDefault="00BC75D5" w:rsidP="0089074F">
      <w:pPr>
        <w:pStyle w:val="Kopzondernummering"/>
        <w:ind w:left="-993" w:firstLine="993"/>
      </w:pPr>
    </w:p>
    <w:p w14:paraId="2DA89CCC" w14:textId="77777777" w:rsidR="00BC75D5" w:rsidRDefault="00BC75D5" w:rsidP="0089074F">
      <w:pPr>
        <w:pStyle w:val="Kopzondernummering"/>
        <w:ind w:left="-993" w:firstLine="993"/>
      </w:pPr>
    </w:p>
    <w:p w14:paraId="3893FFBF" w14:textId="77777777" w:rsidR="00BC75D5" w:rsidRDefault="00BC75D5" w:rsidP="0089074F">
      <w:pPr>
        <w:pStyle w:val="Kopzondernummering"/>
        <w:ind w:left="-993" w:firstLine="993"/>
      </w:pPr>
    </w:p>
    <w:p w14:paraId="20C720B9" w14:textId="77777777" w:rsidR="00BC75D5" w:rsidRDefault="00BC75D5" w:rsidP="0089074F">
      <w:pPr>
        <w:pStyle w:val="Kopzondernummering"/>
        <w:ind w:left="-993" w:firstLine="993"/>
      </w:pPr>
    </w:p>
    <w:p w14:paraId="123F26FC" w14:textId="77777777" w:rsidR="00BC75D5" w:rsidRDefault="00BC75D5" w:rsidP="0089074F">
      <w:pPr>
        <w:pStyle w:val="Kopzondernummering"/>
        <w:ind w:left="-993" w:firstLine="993"/>
      </w:pPr>
    </w:p>
    <w:p w14:paraId="1BC759DB" w14:textId="77777777" w:rsidR="00BC75D5" w:rsidRDefault="00BC75D5" w:rsidP="0089074F">
      <w:pPr>
        <w:pStyle w:val="Kopzondernummering"/>
        <w:ind w:left="-993" w:firstLine="993"/>
      </w:pPr>
    </w:p>
    <w:p w14:paraId="49CEE4E6" w14:textId="77777777" w:rsidR="00BC75D5" w:rsidRDefault="00BC75D5" w:rsidP="0089074F">
      <w:pPr>
        <w:pStyle w:val="Kopzondernummering"/>
        <w:ind w:left="-993" w:firstLine="993"/>
      </w:pPr>
    </w:p>
    <w:p w14:paraId="21302A31" w14:textId="77777777" w:rsidR="00BC75D5" w:rsidRDefault="00BC75D5" w:rsidP="0089074F">
      <w:pPr>
        <w:pStyle w:val="Kopzondernummering"/>
        <w:ind w:left="-993" w:firstLine="993"/>
      </w:pPr>
    </w:p>
    <w:p w14:paraId="4FCF5D16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6132F32D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7AA7EB8C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170450C6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1B9B7999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p w14:paraId="3694A8DE" w14:textId="77777777"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1"/>
    <w:bookmarkEnd w:id="2"/>
    <w:p w14:paraId="001F0EAA" w14:textId="77777777"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14:paraId="42824435" w14:textId="77777777"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14:paraId="1A7F84CB" w14:textId="77777777"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14:paraId="4EBB6594" w14:textId="77777777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14:paraId="291611F3" w14:textId="5472217A" w:rsidR="00227FC7" w:rsidRPr="00952775" w:rsidRDefault="00227FC7" w:rsidP="00524ACF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3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3"/>
            <w:r w:rsidRPr="00952775">
              <w:rPr>
                <w:rFonts w:eastAsia="MS Mincho"/>
                <w:b/>
                <w:kern w:val="28"/>
                <w:sz w:val="24"/>
              </w:rPr>
              <w:t xml:space="preserve">opdracht i.h.k.v. </w:t>
            </w:r>
            <w:r w:rsidR="00341E34">
              <w:rPr>
                <w:rFonts w:eastAsia="MS Mincho"/>
                <w:b/>
                <w:kern w:val="28"/>
                <w:sz w:val="24"/>
              </w:rPr>
              <w:t>A&amp;A</w:t>
            </w:r>
            <w:r w:rsidR="00524ACF">
              <w:rPr>
                <w:rFonts w:eastAsia="MS Mincho"/>
                <w:b/>
                <w:kern w:val="28"/>
                <w:sz w:val="24"/>
              </w:rPr>
              <w:t>G</w:t>
            </w:r>
            <w:r w:rsidR="00341E34">
              <w:rPr>
                <w:rFonts w:eastAsia="MS Mincho"/>
                <w:b/>
                <w:kern w:val="28"/>
                <w:sz w:val="24"/>
              </w:rPr>
              <w:t xml:space="preserve"> Perceel 1</w:t>
            </w:r>
          </w:p>
        </w:tc>
      </w:tr>
      <w:tr w:rsidR="00952775" w:rsidRPr="00952775" w14:paraId="4B111A99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0634B17E" w14:textId="77777777"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14:paraId="60C261D1" w14:textId="725ED95A" w:rsidR="00972878" w:rsidRPr="00972878" w:rsidRDefault="00972878" w:rsidP="00972878">
            <w:pPr>
              <w:tabs>
                <w:tab w:val="left" w:pos="326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72878">
              <w:rPr>
                <w:szCs w:val="18"/>
              </w:rPr>
              <w:t>Geschiktheidseis 3.1.1</w:t>
            </w:r>
          </w:p>
          <w:p w14:paraId="400A9D03" w14:textId="51A1619D" w:rsidR="00972878" w:rsidRPr="00A469D1" w:rsidRDefault="00972878" w:rsidP="00972878">
            <w:pPr>
              <w:spacing w:line="0" w:lineRule="atLeast"/>
              <w:rPr>
                <w:szCs w:val="18"/>
              </w:rPr>
            </w:pPr>
            <w:r>
              <w:t xml:space="preserve">Inschrijver dient aan te tonen dat hij in de laatste 3 jaar voorafgaande aan de datum van </w:t>
            </w:r>
            <w:r w:rsidRPr="00767FAB">
              <w:rPr>
                <w:szCs w:val="18"/>
              </w:rPr>
              <w:t>Inschrijving ervaring heeft met het werven, selecteren en ter beschikking stellen van Specialisten</w:t>
            </w:r>
            <w:r>
              <w:rPr>
                <w:szCs w:val="18"/>
              </w:rPr>
              <w:t>- psychologen-</w:t>
            </w:r>
            <w:r w:rsidRPr="00767FAB">
              <w:rPr>
                <w:szCs w:val="18"/>
              </w:rPr>
              <w:t xml:space="preserve"> (via een tussenpartij, in loondienst of als ZZP’er) voor tijdelijke inhuuropdrachten</w:t>
            </w:r>
            <w:r>
              <w:rPr>
                <w:szCs w:val="18"/>
              </w:rPr>
              <w:t xml:space="preserve"> (inclusief administratieve afhandeling) </w:t>
            </w:r>
            <w:r w:rsidRPr="00A469D1">
              <w:rPr>
                <w:szCs w:val="18"/>
              </w:rPr>
              <w:t>betrekking hebbend op de instroom van personeel van opdrachtgever:</w:t>
            </w:r>
          </w:p>
          <w:p w14:paraId="7236648A" w14:textId="77777777" w:rsidR="00972878" w:rsidRPr="00A469D1" w:rsidRDefault="00972878" w:rsidP="00972878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A469D1">
              <w:rPr>
                <w:szCs w:val="18"/>
              </w:rPr>
              <w:t xml:space="preserve">Voor minimaal één vergelijkbare organisatie zoals Politie, Defensie, Belastingdienst, Brandweer, NS, Zorg etc. </w:t>
            </w:r>
            <w:r w:rsidRPr="00ED689E">
              <w:rPr>
                <w:szCs w:val="18"/>
              </w:rPr>
              <w:t>of een organisatie waarbij op te maken is dat voor een specifieke doelgroep gezocht is naar een ideale match tussen Specialist (psycholoog) en opdracht;</w:t>
            </w:r>
          </w:p>
          <w:p w14:paraId="2BBBE3EA" w14:textId="41AE809F" w:rsidR="00972878" w:rsidRDefault="00972878" w:rsidP="00972878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767FAB">
              <w:rPr>
                <w:szCs w:val="18"/>
              </w:rPr>
              <w:t xml:space="preserve">Waarbij de opdrachtwaarde over 3 jaar genomen gemiddeld minimaal </w:t>
            </w:r>
            <w:r>
              <w:rPr>
                <w:szCs w:val="18"/>
              </w:rPr>
              <w:t>4.200</w:t>
            </w:r>
            <w:r w:rsidRPr="00767FAB">
              <w:rPr>
                <w:szCs w:val="18"/>
              </w:rPr>
              <w:t xml:space="preserve"> daadwerkelijk gewerkte uren op jaarbasis bedraagt.</w:t>
            </w:r>
          </w:p>
          <w:p w14:paraId="5E893372" w14:textId="23A7B55A" w:rsidR="00972878" w:rsidRDefault="00972878" w:rsidP="00972878">
            <w:pPr>
              <w:spacing w:line="0" w:lineRule="atLeast"/>
              <w:rPr>
                <w:szCs w:val="18"/>
              </w:rPr>
            </w:pPr>
          </w:p>
          <w:p w14:paraId="73E50A7E" w14:textId="636716AE" w:rsidR="00972878" w:rsidRDefault="00972878" w:rsidP="00972878">
            <w:pPr>
              <w:spacing w:line="0" w:lineRule="atLeast"/>
              <w:rPr>
                <w:szCs w:val="18"/>
              </w:rPr>
            </w:pPr>
            <w:r>
              <w:rPr>
                <w:szCs w:val="18"/>
              </w:rPr>
              <w:t>Geschiktheidseis 3.1.2</w:t>
            </w:r>
          </w:p>
          <w:p w14:paraId="4EF272AF" w14:textId="77777777" w:rsidR="00972878" w:rsidRPr="00ED689E" w:rsidRDefault="00972878" w:rsidP="00972878">
            <w:pPr>
              <w:pStyle w:val="Default"/>
              <w:rPr>
                <w:rFonts w:eastAsia="Times New Roman"/>
                <w:color w:val="auto"/>
                <w:sz w:val="18"/>
                <w:lang w:eastAsia="nl-NL"/>
              </w:rPr>
            </w:pPr>
            <w:r w:rsidRPr="00A469D1">
              <w:rPr>
                <w:rFonts w:eastAsia="Times New Roman"/>
                <w:color w:val="auto"/>
                <w:sz w:val="18"/>
                <w:lang w:eastAsia="nl-NL"/>
              </w:rPr>
              <w:t xml:space="preserve">Inschrijver dient aan te tonen dat hij in de laatste 3 jaar voorafgaande aan de datum van Inschrijving ervaring heeft met het werven, selecteren en ter beschikking stellen van Specialisten- psychologen- (via een tussenpartij, in loondienst of als ZZP’er) voor tijdelijke inhuuropdrachten (inclusief administratieve afhandeling) betrekking hebbend op </w:t>
            </w:r>
            <w:r w:rsidRPr="00ED689E">
              <w:rPr>
                <w:rFonts w:eastAsia="Times New Roman"/>
                <w:color w:val="auto"/>
                <w:sz w:val="18"/>
                <w:lang w:eastAsia="nl-NL"/>
              </w:rPr>
              <w:t>het uitvoeren van volledige assessments:</w:t>
            </w:r>
          </w:p>
          <w:p w14:paraId="462688CD" w14:textId="77777777" w:rsidR="00972878" w:rsidRPr="00ED689E" w:rsidRDefault="00972878" w:rsidP="00972878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ED689E">
              <w:rPr>
                <w:szCs w:val="18"/>
              </w:rPr>
              <w:t>Voor minimaal één vergelijkbare organisatie zoals Politie, Defensie, Belastingdienst, Brandweer, NS, Zorg etc.; of een organisatie waarbij op te maken is dat voor een specifieke doelgroep gezocht is naar een ideale match tussen Specialist (psycholoog) en opdracht;</w:t>
            </w:r>
          </w:p>
          <w:p w14:paraId="4F5B0986" w14:textId="77777777" w:rsidR="00972878" w:rsidRPr="00767FAB" w:rsidRDefault="00972878" w:rsidP="00972878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  <w:rPr>
                <w:szCs w:val="18"/>
              </w:rPr>
            </w:pPr>
            <w:r w:rsidRPr="00767FAB">
              <w:rPr>
                <w:szCs w:val="18"/>
              </w:rPr>
              <w:t xml:space="preserve">Waarbij de opdrachtwaarde over 3 jaar genomen gemiddeld minimaal </w:t>
            </w:r>
            <w:r>
              <w:rPr>
                <w:szCs w:val="18"/>
              </w:rPr>
              <w:t>3.000</w:t>
            </w:r>
            <w:r w:rsidRPr="00767FAB">
              <w:rPr>
                <w:szCs w:val="18"/>
              </w:rPr>
              <w:t xml:space="preserve"> daadwerkelijk gewerkte uren op jaarbasis bedraagt.</w:t>
            </w:r>
          </w:p>
          <w:p w14:paraId="04DDEBBA" w14:textId="77777777" w:rsidR="00972878" w:rsidRPr="00972878" w:rsidRDefault="00972878" w:rsidP="00972878">
            <w:pPr>
              <w:spacing w:line="0" w:lineRule="atLeast"/>
              <w:rPr>
                <w:szCs w:val="18"/>
              </w:rPr>
            </w:pPr>
          </w:p>
          <w:p w14:paraId="4A26BC42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952775" w:rsidRPr="00952775" w14:paraId="4000367B" w14:textId="77777777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6A364BA0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14:paraId="75E01288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336E21A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14:paraId="4B8CDBFB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DFF3B74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033F041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14:paraId="5394C966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DE0AFFE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3988C1D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14:paraId="5E43E623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C48E5E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5FCC96F6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14:paraId="46C8469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32133F93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63A96B1E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14:paraId="757F5CAD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14:paraId="7CC305C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277AC571" w14:textId="77777777"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14:paraId="2BF54E21" w14:textId="77777777"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150ED39" w14:textId="77777777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14:paraId="60C2840E" w14:textId="77777777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14:paraId="378C3743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38A958E8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14:paraId="53C494C5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604A325D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930DC2F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14:paraId="027BBE8F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263C5EA2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197AFF65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14:paraId="1EA4757F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</w:tbl>
    <w:p w14:paraId="158EE73A" w14:textId="77777777" w:rsidR="00972878" w:rsidRDefault="00972878">
      <w:r>
        <w:br w:type="page"/>
      </w:r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952775" w:rsidRPr="00952775" w14:paraId="2EE2D781" w14:textId="77777777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14:paraId="750729FD" w14:textId="69E51CCD"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lastRenderedPageBreak/>
              <w:t>3 Omschrijving opdracht</w:t>
            </w:r>
          </w:p>
        </w:tc>
      </w:tr>
      <w:tr w:rsidR="00952775" w:rsidRPr="00952775" w14:paraId="62FA6FC4" w14:textId="77777777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14:paraId="4F724ECC" w14:textId="77777777"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14:paraId="6F45C744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7AC3B54A" w14:textId="77777777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14:paraId="3C9E99FB" w14:textId="77777777" w:rsidR="00952775" w:rsidRPr="00952775" w:rsidRDefault="00952775" w:rsidP="00EA0723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2B85FB9D" w14:textId="32C0AF8D" w:rsidR="00CB6129" w:rsidRDefault="00CB6129" w:rsidP="00EA0723">
            <w:pPr>
              <w:tabs>
                <w:tab w:val="left" w:pos="1843"/>
              </w:tabs>
              <w:spacing w:line="0" w:lineRule="atLeast"/>
            </w:pPr>
          </w:p>
          <w:p w14:paraId="251B7AF5" w14:textId="13A9422F" w:rsidR="00972878" w:rsidRPr="00CF151D" w:rsidRDefault="00972878" w:rsidP="00EA0723">
            <w:pPr>
              <w:tabs>
                <w:tab w:val="left" w:pos="1843"/>
              </w:tabs>
              <w:spacing w:line="0" w:lineRule="atLeast"/>
              <w:rPr>
                <w:b/>
              </w:rPr>
            </w:pPr>
            <w:r w:rsidRPr="00CF151D">
              <w:rPr>
                <w:b/>
              </w:rPr>
              <w:t>Geschiktheidseis 3.1.1.</w:t>
            </w:r>
          </w:p>
          <w:p w14:paraId="4E12902C" w14:textId="2A6115C1" w:rsidR="00CB6129" w:rsidRDefault="00972878" w:rsidP="00EA0723">
            <w:pPr>
              <w:tabs>
                <w:tab w:val="left" w:pos="1843"/>
              </w:tabs>
              <w:spacing w:line="0" w:lineRule="atLeast"/>
            </w:pPr>
            <w:r>
              <w:t>1. B</w:t>
            </w:r>
            <w:r w:rsidR="00EA0723">
              <w:t>eschrijving onderwerp dienstverlening</w:t>
            </w:r>
          </w:p>
          <w:p w14:paraId="3931D588" w14:textId="77777777" w:rsidR="00EA0723" w:rsidRDefault="00EA0723" w:rsidP="00EA0723">
            <w:pPr>
              <w:tabs>
                <w:tab w:val="left" w:pos="1843"/>
              </w:tabs>
              <w:spacing w:line="0" w:lineRule="atLeast"/>
            </w:pPr>
          </w:p>
          <w:p w14:paraId="47D98B50" w14:textId="1772F416" w:rsidR="00EA0723" w:rsidRDefault="00EA0723" w:rsidP="00EA0723">
            <w:pPr>
              <w:tabs>
                <w:tab w:val="left" w:pos="1843"/>
              </w:tabs>
              <w:spacing w:line="0" w:lineRule="atLeast"/>
            </w:pPr>
            <w:r>
              <w:t xml:space="preserve">2. </w:t>
            </w:r>
            <w:r w:rsidR="00972878">
              <w:t>Soort organisatie</w:t>
            </w:r>
          </w:p>
          <w:p w14:paraId="7FC24BC8" w14:textId="77777777" w:rsidR="00EA0723" w:rsidRDefault="00EA0723" w:rsidP="00EA0723">
            <w:pPr>
              <w:tabs>
                <w:tab w:val="left" w:pos="1843"/>
              </w:tabs>
              <w:spacing w:line="0" w:lineRule="atLeast"/>
            </w:pPr>
          </w:p>
          <w:p w14:paraId="2CCC763A" w14:textId="27AA5F14" w:rsidR="00952775" w:rsidRDefault="00EA0723" w:rsidP="00EA0723">
            <w:pPr>
              <w:tabs>
                <w:tab w:val="left" w:pos="1843"/>
              </w:tabs>
              <w:spacing w:line="0" w:lineRule="atLeast"/>
            </w:pPr>
            <w:r>
              <w:t>3.</w:t>
            </w:r>
            <w:r w:rsidR="00972878">
              <w:t>G</w:t>
            </w:r>
            <w:r>
              <w:t xml:space="preserve">emiddelde opdrachtwaarde </w:t>
            </w:r>
            <w:r w:rsidR="00972878">
              <w:t xml:space="preserve">uitgedrukt in gewerkte uren </w:t>
            </w:r>
            <w:r>
              <w:t>per jaar</w:t>
            </w:r>
            <w:r w:rsidR="00952775" w:rsidRPr="00952775">
              <w:t xml:space="preserve"> </w:t>
            </w:r>
          </w:p>
          <w:p w14:paraId="31B4F93B" w14:textId="77777777" w:rsidR="00972878" w:rsidRDefault="00972878" w:rsidP="00EA0723">
            <w:pPr>
              <w:tabs>
                <w:tab w:val="left" w:pos="1843"/>
              </w:tabs>
              <w:spacing w:line="0" w:lineRule="atLeast"/>
            </w:pPr>
          </w:p>
          <w:p w14:paraId="237CA6AE" w14:textId="462C82BE" w:rsidR="00972878" w:rsidRPr="00CF151D" w:rsidRDefault="00972878" w:rsidP="00972878">
            <w:pPr>
              <w:tabs>
                <w:tab w:val="left" w:pos="1843"/>
              </w:tabs>
              <w:spacing w:line="0" w:lineRule="atLeast"/>
              <w:rPr>
                <w:b/>
              </w:rPr>
            </w:pPr>
            <w:r w:rsidRPr="00CF151D">
              <w:rPr>
                <w:b/>
              </w:rPr>
              <w:t>Geschiktheidseis 3.1.2.</w:t>
            </w:r>
          </w:p>
          <w:p w14:paraId="0013301D" w14:textId="76A38D93" w:rsidR="00972878" w:rsidRDefault="00972878" w:rsidP="00972878">
            <w:pPr>
              <w:tabs>
                <w:tab w:val="left" w:pos="1843"/>
              </w:tabs>
              <w:spacing w:line="0" w:lineRule="atLeast"/>
            </w:pPr>
            <w:r>
              <w:t>1. Beschrijving onderwerp dienstverlening</w:t>
            </w:r>
          </w:p>
          <w:p w14:paraId="7B298646" w14:textId="77777777" w:rsidR="00972878" w:rsidRDefault="00972878" w:rsidP="00972878">
            <w:pPr>
              <w:tabs>
                <w:tab w:val="left" w:pos="1843"/>
              </w:tabs>
              <w:spacing w:line="0" w:lineRule="atLeast"/>
            </w:pPr>
          </w:p>
          <w:p w14:paraId="03111F0D" w14:textId="77777777" w:rsidR="00972878" w:rsidRDefault="00972878" w:rsidP="00972878">
            <w:pPr>
              <w:tabs>
                <w:tab w:val="left" w:pos="1843"/>
              </w:tabs>
              <w:spacing w:line="0" w:lineRule="atLeast"/>
            </w:pPr>
            <w:r>
              <w:t>2. Soort organisatie</w:t>
            </w:r>
          </w:p>
          <w:p w14:paraId="42E0DAF6" w14:textId="77777777" w:rsidR="00972878" w:rsidRDefault="00972878" w:rsidP="00972878">
            <w:pPr>
              <w:tabs>
                <w:tab w:val="left" w:pos="1843"/>
              </w:tabs>
              <w:spacing w:line="0" w:lineRule="atLeast"/>
            </w:pPr>
          </w:p>
          <w:p w14:paraId="5BE2420C" w14:textId="7071466B" w:rsidR="00972878" w:rsidRPr="00952775" w:rsidRDefault="00972878" w:rsidP="00972878">
            <w:pPr>
              <w:tabs>
                <w:tab w:val="left" w:pos="1843"/>
              </w:tabs>
              <w:spacing w:line="0" w:lineRule="atLeast"/>
            </w:pPr>
            <w:r>
              <w:t>3.Gemiddelde opdrachtwaarde uitgedrukt in gewerkte uren per jaar</w:t>
            </w:r>
          </w:p>
        </w:tc>
        <w:tc>
          <w:tcPr>
            <w:tcW w:w="5107" w:type="dxa"/>
          </w:tcPr>
          <w:p w14:paraId="120CB315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C3EF59D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C41364F" w14:textId="78F850C9" w:rsidR="00972878" w:rsidRPr="00CF151D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b/>
                <w:szCs w:val="20"/>
              </w:rPr>
            </w:pPr>
            <w:r w:rsidRPr="00CF151D">
              <w:rPr>
                <w:rFonts w:eastAsia="MS Mincho"/>
                <w:b/>
                <w:szCs w:val="20"/>
              </w:rPr>
              <w:t>Geschiktheidseis 3.1.1</w:t>
            </w:r>
          </w:p>
          <w:p w14:paraId="6661385D" w14:textId="1427F726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ABC27B2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956A16C" w14:textId="1CDC1862" w:rsidR="00EA0723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</w:t>
            </w:r>
            <w:r w:rsidR="00EA0723">
              <w:rPr>
                <w:rFonts w:eastAsia="MS Mincho"/>
                <w:szCs w:val="20"/>
              </w:rPr>
              <w:t>.</w:t>
            </w:r>
          </w:p>
          <w:p w14:paraId="1B7B8746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FE5F099" w14:textId="77777777" w:rsidR="00EA0723" w:rsidRDefault="00EA0723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3.</w:t>
            </w:r>
          </w:p>
          <w:p w14:paraId="112E157A" w14:textId="77777777" w:rsidR="00972878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81C2800" w14:textId="662322D3" w:rsidR="00972878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CFBF5DB" w14:textId="20BF54FD" w:rsidR="00972878" w:rsidRPr="00CF151D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b/>
                <w:szCs w:val="20"/>
              </w:rPr>
            </w:pPr>
            <w:r w:rsidRPr="00CF151D">
              <w:rPr>
                <w:rFonts w:eastAsia="MS Mincho"/>
                <w:b/>
                <w:szCs w:val="20"/>
              </w:rPr>
              <w:t>Geschiktheidseis 3.1.2</w:t>
            </w:r>
          </w:p>
          <w:p w14:paraId="107E56BB" w14:textId="5327BB4D" w:rsidR="00972878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64963BF" w14:textId="4A207610" w:rsidR="00972878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5A5E19D4" w14:textId="67711BEC" w:rsidR="00972878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79490C44" w14:textId="5C7CA035" w:rsidR="00972878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341AE7B9" w14:textId="64E89597" w:rsidR="00972878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3.</w:t>
            </w:r>
          </w:p>
          <w:p w14:paraId="6760770A" w14:textId="2B333F9D" w:rsidR="00972878" w:rsidRPr="00952775" w:rsidRDefault="00972878" w:rsidP="00EA0723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14:paraId="0BA5D478" w14:textId="77777777" w:rsidTr="00952775">
        <w:trPr>
          <w:cantSplit/>
        </w:trPr>
        <w:tc>
          <w:tcPr>
            <w:tcW w:w="4537" w:type="dxa"/>
            <w:shd w:val="pct30" w:color="FFFF00" w:fill="auto"/>
          </w:tcPr>
          <w:p w14:paraId="410EBEFC" w14:textId="77777777" w:rsidR="00CB6129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 xml:space="preserve">Rol Inschrijver </w:t>
            </w:r>
          </w:p>
          <w:p w14:paraId="6DC1A0FC" w14:textId="77777777" w:rsidR="00952775" w:rsidRPr="00952775" w:rsidRDefault="00952775" w:rsidP="00CB6129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 w:rsidR="00CB6129">
              <w:rPr>
                <w:szCs w:val="18"/>
              </w:rPr>
              <w:t>/levering</w:t>
            </w:r>
            <w:r w:rsidR="00AC71D7">
              <w:rPr>
                <w:szCs w:val="18"/>
              </w:rPr>
              <w:t xml:space="preserve"> en indien van toepassing als hoofd- of onderaannemer, samenwerkingsverband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107" w:type="dxa"/>
          </w:tcPr>
          <w:p w14:paraId="3849E2C7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58DB042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7AF7DCA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796F80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B72F0E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99516B6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509CD" w14:textId="77777777"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73D4AEA5" w14:textId="77777777" w:rsidR="00CB6129" w:rsidRDefault="00CB6129" w:rsidP="00227FC7">
      <w:pPr>
        <w:pStyle w:val="Toelichting"/>
        <w:rPr>
          <w:rFonts w:ascii="Verdana" w:hAnsi="Verdana"/>
          <w:sz w:val="18"/>
          <w:szCs w:val="18"/>
        </w:rPr>
      </w:pPr>
    </w:p>
    <w:p w14:paraId="5A3D0888" w14:textId="77777777" w:rsidR="00227FC7" w:rsidRPr="001F50B8" w:rsidRDefault="00227FC7" w:rsidP="00972878">
      <w:pPr>
        <w:pStyle w:val="Toelichting"/>
        <w:ind w:left="-1560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68BDD977" w14:textId="77777777" w:rsidTr="0049119A">
        <w:tc>
          <w:tcPr>
            <w:tcW w:w="3403" w:type="dxa"/>
          </w:tcPr>
          <w:p w14:paraId="727D2EDB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477B8583" w14:textId="77777777" w:rsidR="00227FC7" w:rsidRDefault="00227FC7" w:rsidP="00846C23"/>
        </w:tc>
      </w:tr>
      <w:tr w:rsidR="00227FC7" w14:paraId="0E20AD09" w14:textId="77777777" w:rsidTr="0049119A">
        <w:tc>
          <w:tcPr>
            <w:tcW w:w="3403" w:type="dxa"/>
          </w:tcPr>
          <w:p w14:paraId="564C9321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52B53E37" w14:textId="77777777" w:rsidR="00227FC7" w:rsidRDefault="00227FC7" w:rsidP="00846C23"/>
        </w:tc>
      </w:tr>
      <w:tr w:rsidR="00227FC7" w14:paraId="21B5F9DE" w14:textId="77777777" w:rsidTr="0049119A">
        <w:tc>
          <w:tcPr>
            <w:tcW w:w="3403" w:type="dxa"/>
            <w:tcBorders>
              <w:bottom w:val="nil"/>
            </w:tcBorders>
          </w:tcPr>
          <w:p w14:paraId="169AD8B6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4D787890" w14:textId="77777777"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14:paraId="7CCB711B" w14:textId="77777777" w:rsidTr="0049119A">
        <w:trPr>
          <w:trHeight w:val="1760"/>
        </w:trPr>
        <w:tc>
          <w:tcPr>
            <w:tcW w:w="3403" w:type="dxa"/>
          </w:tcPr>
          <w:p w14:paraId="5D3F6D0C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6547566D" w14:textId="77777777" w:rsidR="00227FC7" w:rsidRDefault="00227FC7" w:rsidP="00846C23"/>
        </w:tc>
      </w:tr>
      <w:tr w:rsidR="00227FC7" w14:paraId="48941898" w14:textId="77777777" w:rsidTr="0049119A">
        <w:tc>
          <w:tcPr>
            <w:tcW w:w="3403" w:type="dxa"/>
          </w:tcPr>
          <w:p w14:paraId="23BF0D06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73636E87" w14:textId="77777777" w:rsidR="00227FC7" w:rsidRDefault="00227FC7" w:rsidP="00846C23"/>
        </w:tc>
      </w:tr>
    </w:tbl>
    <w:p w14:paraId="74805A41" w14:textId="77777777" w:rsidR="00227FC7" w:rsidRPr="001F50B8" w:rsidRDefault="00227FC7" w:rsidP="00972878">
      <w:pPr>
        <w:pStyle w:val="Toelichting"/>
        <w:ind w:left="-1560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14:paraId="326A73F4" w14:textId="77777777" w:rsidTr="0049119A">
        <w:tc>
          <w:tcPr>
            <w:tcW w:w="3403" w:type="dxa"/>
          </w:tcPr>
          <w:p w14:paraId="7B13640C" w14:textId="77777777"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14:paraId="31F22B0E" w14:textId="77777777" w:rsidR="00227FC7" w:rsidRDefault="00227FC7" w:rsidP="00846C23"/>
        </w:tc>
      </w:tr>
      <w:tr w:rsidR="00227FC7" w14:paraId="4F5CEC1F" w14:textId="77777777" w:rsidTr="0049119A">
        <w:tc>
          <w:tcPr>
            <w:tcW w:w="3403" w:type="dxa"/>
          </w:tcPr>
          <w:p w14:paraId="38EF3680" w14:textId="77777777"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14:paraId="4C0AA4B1" w14:textId="77777777" w:rsidR="00227FC7" w:rsidRDefault="00227FC7" w:rsidP="00846C23"/>
        </w:tc>
      </w:tr>
      <w:tr w:rsidR="00227FC7" w14:paraId="0A809A9C" w14:textId="77777777" w:rsidTr="0049119A">
        <w:tc>
          <w:tcPr>
            <w:tcW w:w="3403" w:type="dxa"/>
          </w:tcPr>
          <w:p w14:paraId="3ADB4897" w14:textId="77777777"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14:paraId="097C8ED8" w14:textId="77777777" w:rsidR="00227FC7" w:rsidRDefault="00227FC7" w:rsidP="00846C23"/>
        </w:tc>
      </w:tr>
      <w:tr w:rsidR="00227FC7" w14:paraId="074BCF3E" w14:textId="77777777" w:rsidTr="0049119A">
        <w:trPr>
          <w:trHeight w:val="1779"/>
        </w:trPr>
        <w:tc>
          <w:tcPr>
            <w:tcW w:w="3403" w:type="dxa"/>
          </w:tcPr>
          <w:p w14:paraId="02B8179C" w14:textId="77777777"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14:paraId="6B6E7357" w14:textId="77777777" w:rsidR="00227FC7" w:rsidRDefault="00227FC7" w:rsidP="00846C23"/>
        </w:tc>
      </w:tr>
      <w:tr w:rsidR="00227FC7" w14:paraId="6BDBD9B6" w14:textId="77777777" w:rsidTr="0049119A">
        <w:tc>
          <w:tcPr>
            <w:tcW w:w="3403" w:type="dxa"/>
          </w:tcPr>
          <w:p w14:paraId="025A20AB" w14:textId="77777777"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14:paraId="56A3FADD" w14:textId="77777777" w:rsidR="00227FC7" w:rsidRDefault="00227FC7" w:rsidP="00846C23"/>
        </w:tc>
      </w:tr>
    </w:tbl>
    <w:p w14:paraId="6C3BFB66" w14:textId="77777777"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44110" w14:textId="77777777" w:rsidR="00D72223" w:rsidRDefault="00D72223">
      <w:r>
        <w:separator/>
      </w:r>
    </w:p>
    <w:p w14:paraId="0B10B970" w14:textId="77777777" w:rsidR="00D72223" w:rsidRDefault="00D72223"/>
    <w:p w14:paraId="1BA6C120" w14:textId="77777777" w:rsidR="00D72223" w:rsidRDefault="00D72223"/>
    <w:p w14:paraId="674BAE62" w14:textId="77777777" w:rsidR="00A22467" w:rsidRDefault="00A22467"/>
  </w:endnote>
  <w:endnote w:type="continuationSeparator" w:id="0">
    <w:p w14:paraId="56F43C9C" w14:textId="77777777" w:rsidR="00D72223" w:rsidRDefault="00D72223">
      <w:r>
        <w:continuationSeparator/>
      </w:r>
    </w:p>
    <w:p w14:paraId="72C60995" w14:textId="77777777" w:rsidR="00D72223" w:rsidRDefault="00D72223"/>
    <w:p w14:paraId="326A7BF6" w14:textId="77777777" w:rsidR="00D72223" w:rsidRDefault="00D72223"/>
    <w:p w14:paraId="3A225652" w14:textId="77777777"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7AFEE" w14:textId="77777777" w:rsidR="00492A5E" w:rsidRDefault="00492A5E">
    <w:pPr>
      <w:pStyle w:val="Voettekst"/>
    </w:pPr>
  </w:p>
  <w:p w14:paraId="4AF4FF06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6B0C5668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33E8608C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74CCACC1" w14:textId="18C1CF66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6944D6">
            <w:fldChar w:fldCharType="begin"/>
          </w:r>
          <w:r w:rsidR="006944D6">
            <w:instrText xml:space="preserve"> NUMPAGES   \* MERGEFORMAT </w:instrText>
          </w:r>
          <w:r w:rsidR="006944D6">
            <w:fldChar w:fldCharType="separate"/>
          </w:r>
          <w:r w:rsidR="006944D6">
            <w:t>3</w:t>
          </w:r>
          <w:r w:rsidR="006944D6">
            <w:fldChar w:fldCharType="end"/>
          </w:r>
        </w:p>
      </w:tc>
    </w:tr>
  </w:tbl>
  <w:p w14:paraId="535BBC01" w14:textId="77777777"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 w14:paraId="0C2B6888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14865AF" w14:textId="77777777" w:rsidR="00492A5E" w:rsidRDefault="00492A5E" w:rsidP="00C26079">
          <w:r>
            <w:t>VERTROUWELIJK</w:t>
          </w:r>
        </w:p>
      </w:tc>
      <w:tc>
        <w:tcPr>
          <w:tcW w:w="2148" w:type="dxa"/>
        </w:tcPr>
        <w:p w14:paraId="51718C97" w14:textId="1663FB88"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r w:rsidR="006944D6">
            <w:fldChar w:fldCharType="begin"/>
          </w:r>
          <w:r w:rsidR="006944D6">
            <w:instrText xml:space="preserve"> NUMPAGES   \* MERGEFORMAT </w:instrText>
          </w:r>
          <w:r w:rsidR="006944D6">
            <w:fldChar w:fldCharType="separate"/>
          </w:r>
          <w:r w:rsidR="006944D6">
            <w:t>3</w:t>
          </w:r>
          <w:r w:rsidR="006944D6">
            <w:fldChar w:fldCharType="end"/>
          </w:r>
        </w:p>
      </w:tc>
    </w:tr>
  </w:tbl>
  <w:p w14:paraId="7855E904" w14:textId="77777777" w:rsidR="00A22467" w:rsidRDefault="00A22467"/>
  <w:p w14:paraId="12D946D3" w14:textId="77777777" w:rsidR="00A22467" w:rsidRDefault="00A22467"/>
  <w:p w14:paraId="347ED69C" w14:textId="77777777"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14:paraId="6C38DECD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5954DAFB" w14:textId="77777777"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2761C114" w14:textId="135D7C5C"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6944D6">
            <w:t>3</w:t>
          </w:r>
          <w:r w:rsidR="00D72223">
            <w:fldChar w:fldCharType="end"/>
          </w:r>
          <w:r w:rsidRPr="006B1455">
            <w:t xml:space="preserve"> van </w:t>
          </w:r>
          <w:r w:rsidR="006944D6">
            <w:fldChar w:fldCharType="begin"/>
          </w:r>
          <w:r w:rsidR="006944D6">
            <w:instrText xml:space="preserve"> NUMPAGES   \* MERGEFORMAT </w:instrText>
          </w:r>
          <w:r w:rsidR="006944D6">
            <w:fldChar w:fldCharType="separate"/>
          </w:r>
          <w:r w:rsidR="006944D6">
            <w:t>3</w:t>
          </w:r>
          <w:r w:rsidR="006944D6">
            <w:fldChar w:fldCharType="end"/>
          </w:r>
        </w:p>
      </w:tc>
    </w:tr>
  </w:tbl>
  <w:p w14:paraId="5CC843B3" w14:textId="77777777" w:rsidR="00A22467" w:rsidRDefault="00A22467" w:rsidP="0097287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9E271" w14:textId="77777777"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A2D26" w14:textId="77777777" w:rsidR="00D72223" w:rsidRPr="00B35331" w:rsidRDefault="00D72223" w:rsidP="00B35331">
      <w:pPr>
        <w:pStyle w:val="Voettekst"/>
      </w:pPr>
    </w:p>
    <w:p w14:paraId="35B2CDDE" w14:textId="77777777" w:rsidR="00A22467" w:rsidRDefault="00A22467"/>
  </w:footnote>
  <w:footnote w:type="continuationSeparator" w:id="0">
    <w:p w14:paraId="6E9524A9" w14:textId="77777777" w:rsidR="00D72223" w:rsidRDefault="00D72223">
      <w:r>
        <w:continuationSeparator/>
      </w:r>
    </w:p>
    <w:p w14:paraId="6AAC5D2E" w14:textId="77777777" w:rsidR="00D72223" w:rsidRDefault="00D72223"/>
    <w:p w14:paraId="717F9C3A" w14:textId="77777777" w:rsidR="00D72223" w:rsidRDefault="00D72223"/>
    <w:p w14:paraId="47995A33" w14:textId="77777777"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73CAA" w14:textId="77777777" w:rsidR="00492A5E" w:rsidRDefault="00492A5E">
    <w:pPr>
      <w:pStyle w:val="Koptekst"/>
    </w:pPr>
  </w:p>
  <w:p w14:paraId="572F37A6" w14:textId="77777777" w:rsidR="00492A5E" w:rsidRDefault="00492A5E"/>
  <w:p w14:paraId="4976B8BD" w14:textId="77777777" w:rsidR="00492A5E" w:rsidRDefault="00492A5E"/>
  <w:p w14:paraId="6A9A17E7" w14:textId="77777777" w:rsidR="00A22467" w:rsidRDefault="00A22467"/>
  <w:p w14:paraId="3493F2AD" w14:textId="77777777" w:rsidR="00A22467" w:rsidRDefault="00A22467"/>
  <w:p w14:paraId="2AD1B70F" w14:textId="77777777"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B5FC5" w14:textId="77777777"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14:paraId="50D1FEFD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77B5D045" w14:textId="77777777" w:rsidR="00341E34" w:rsidRDefault="00EA0D09" w:rsidP="00341E34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341E34">
            <w:rPr>
              <w:rStyle w:val="Huisstijl-Koptekst"/>
            </w:rPr>
            <w:t>.1</w:t>
          </w:r>
          <w:r w:rsidR="005F4A65">
            <w:rPr>
              <w:rStyle w:val="Huisstijl-Koptekst"/>
            </w:rPr>
            <w:t xml:space="preserve"> |</w:t>
          </w:r>
          <w:r w:rsidR="00227FC7">
            <w:rPr>
              <w:rStyle w:val="Huisstijl-Koptekst"/>
            </w:rPr>
            <w:t xml:space="preserve"> Specificatie referentieopdracht</w:t>
          </w:r>
          <w:r w:rsidR="00492A5E" w:rsidRPr="00A41EFC">
            <w:rPr>
              <w:rStyle w:val="Huisstijl-Koptekst"/>
            </w:rPr>
            <w:t xml:space="preserve"> </w:t>
          </w:r>
          <w:r w:rsidR="00341E34">
            <w:rPr>
              <w:rStyle w:val="Huisstijl-Koptekst"/>
            </w:rPr>
            <w:t>Perceel 1</w:t>
          </w:r>
          <w:r w:rsidR="00492A5E" w:rsidRPr="00A41EFC">
            <w:rPr>
              <w:rStyle w:val="Huisstijl-Koptekst"/>
            </w:rPr>
            <w:t xml:space="preserve">| </w:t>
          </w:r>
        </w:p>
        <w:p w14:paraId="1503E0C1" w14:textId="67F9128A" w:rsidR="00492A5E" w:rsidRPr="002E14E1" w:rsidRDefault="00952775" w:rsidP="00CF151D">
          <w:pPr>
            <w:adjustRightInd w:val="0"/>
            <w:spacing w:line="180" w:lineRule="exact"/>
            <w:rPr>
              <w:sz w:val="13"/>
            </w:rPr>
          </w:pPr>
          <w:r w:rsidRPr="00341E34">
            <w:rPr>
              <w:rStyle w:val="Huisstijl-Koptekst"/>
            </w:rPr>
            <w:t xml:space="preserve">Europese aanbesteding </w:t>
          </w:r>
          <w:r w:rsidR="00341E34" w:rsidRPr="00341E34">
            <w:rPr>
              <w:rStyle w:val="Huisstijl-Koptekst"/>
            </w:rPr>
            <w:t>A&amp;AG, IUC/DJI/IENEA/MVV/2020-4</w:t>
          </w:r>
          <w:r w:rsidRPr="00341E34">
            <w:rPr>
              <w:rStyle w:val="Huisstijl-Koptekst"/>
            </w:rPr>
            <w:t xml:space="preserve">| </w:t>
          </w:r>
          <w:r w:rsidR="00BC75D5" w:rsidRPr="00341E34">
            <w:rPr>
              <w:rStyle w:val="Huisstijl-Koptekst"/>
            </w:rPr>
            <w:t xml:space="preserve">versienummer </w:t>
          </w:r>
          <w:r w:rsidR="007844CE">
            <w:rPr>
              <w:rStyle w:val="Huisstijl-Koptekst"/>
            </w:rPr>
            <w:t>3</w:t>
          </w:r>
          <w:r w:rsidR="00CF151D">
            <w:rPr>
              <w:rStyle w:val="Huisstijl-Koptekst"/>
            </w:rPr>
            <w:t xml:space="preserve"> mei</w:t>
          </w:r>
          <w:r w:rsidR="00341E34" w:rsidRPr="00341E34">
            <w:rPr>
              <w:rStyle w:val="Huisstijl-Koptekst"/>
            </w:rPr>
            <w:t xml:space="preserve"> 2021</w:t>
          </w:r>
          <w:r w:rsidR="00972878">
            <w:rPr>
              <w:rStyle w:val="Huisstijl-Koptekst"/>
            </w:rPr>
            <w:t>#</w:t>
          </w:r>
        </w:p>
      </w:tc>
    </w:tr>
  </w:tbl>
  <w:p w14:paraId="23301690" w14:textId="77777777" w:rsidR="00A22467" w:rsidRDefault="00A22467" w:rsidP="0097287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ADDE0" w14:textId="77777777"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9FA1CD" wp14:editId="020EF910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 w14:paraId="49EF5D6E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06AB4BAA" w14:textId="77777777"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C74160B" wp14:editId="0C7EAF84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7482687C" w14:textId="77777777" w:rsidR="00492A5E" w:rsidRDefault="00044CD2" w:rsidP="006E263E">
                                <w:pPr>
                                  <w:spacing w:line="240" w:lineRule="auto"/>
                                </w:pPr>
                                <w:bookmarkStart w:id="4" w:name="woordmerk_bk"/>
                                <w:r w:rsidRPr="00044CD2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32016D1" wp14:editId="31185526">
                                      <wp:extent cx="2340869" cy="1583439"/>
                                      <wp:effectExtent l="0" t="0" r="0" b="0"/>
                                      <wp:docPr id="1" name="Afbeelding 1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4"/>
                              </w:p>
                            </w:tc>
                          </w:tr>
                        </w:tbl>
                        <w:p w14:paraId="7EE033A0" w14:textId="77777777"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FA1CD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 w14:paraId="49EF5D6E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06AB4BAA" w14:textId="77777777"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74160B" wp14:editId="0C7EAF84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7482687C" w14:textId="77777777" w:rsidR="00492A5E" w:rsidRDefault="00044CD2" w:rsidP="006E263E">
                          <w:pPr>
                            <w:spacing w:line="240" w:lineRule="auto"/>
                          </w:pPr>
                          <w:bookmarkStart w:id="5" w:name="woordmerk_bk"/>
                          <w:r w:rsidRPr="00044CD2">
                            <w:rPr>
                              <w:noProof/>
                            </w:rPr>
                            <w:drawing>
                              <wp:inline distT="0" distB="0" distL="0" distR="0" wp14:anchorId="732016D1" wp14:editId="31185526">
                                <wp:extent cx="2340869" cy="1583439"/>
                                <wp:effectExtent l="0" t="0" r="0" b="0"/>
                                <wp:docPr id="1" name="Afbeelding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5"/>
                        </w:p>
                      </w:tc>
                    </w:tr>
                  </w:tbl>
                  <w:p w14:paraId="7EE033A0" w14:textId="77777777"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14:paraId="133EA84E" w14:textId="77777777"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4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8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0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6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4"/>
  </w:num>
  <w:num w:numId="16">
    <w:abstractNumId w:val="29"/>
  </w:num>
  <w:num w:numId="17">
    <w:abstractNumId w:val="15"/>
  </w:num>
  <w:num w:numId="18">
    <w:abstractNumId w:val="26"/>
  </w:num>
  <w:num w:numId="19">
    <w:abstractNumId w:val="28"/>
  </w:num>
  <w:num w:numId="20">
    <w:abstractNumId w:val="25"/>
  </w:num>
  <w:num w:numId="21">
    <w:abstractNumId w:val="31"/>
  </w:num>
  <w:num w:numId="22">
    <w:abstractNumId w:val="22"/>
  </w:num>
  <w:num w:numId="23">
    <w:abstractNumId w:val="17"/>
  </w:num>
  <w:num w:numId="24">
    <w:abstractNumId w:val="18"/>
  </w:num>
  <w:num w:numId="25">
    <w:abstractNumId w:val="27"/>
  </w:num>
  <w:num w:numId="26">
    <w:abstractNumId w:val="37"/>
  </w:num>
  <w:num w:numId="27">
    <w:abstractNumId w:val="33"/>
  </w:num>
  <w:num w:numId="28">
    <w:abstractNumId w:val="16"/>
  </w:num>
  <w:num w:numId="29">
    <w:abstractNumId w:val="32"/>
  </w:num>
  <w:num w:numId="30">
    <w:abstractNumId w:val="19"/>
  </w:num>
  <w:num w:numId="31">
    <w:abstractNumId w:val="38"/>
  </w:num>
  <w:num w:numId="32">
    <w:abstractNumId w:val="35"/>
  </w:num>
  <w:num w:numId="33">
    <w:abstractNumId w:val="24"/>
  </w:num>
  <w:num w:numId="34">
    <w:abstractNumId w:val="30"/>
  </w:num>
  <w:num w:numId="35">
    <w:abstractNumId w:val="21"/>
  </w:num>
  <w:num w:numId="36">
    <w:abstractNumId w:val="20"/>
  </w:num>
  <w:num w:numId="37">
    <w:abstractNumId w:val="12"/>
  </w:num>
  <w:num w:numId="38">
    <w:abstractNumId w:val="39"/>
  </w:num>
  <w:num w:numId="39">
    <w:abstractNumId w:val="23"/>
  </w:num>
  <w:num w:numId="40">
    <w:abstractNumId w:val="40"/>
  </w:num>
  <w:num w:numId="4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6865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41E34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24ACF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944D6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844CE"/>
    <w:rsid w:val="007A4105"/>
    <w:rsid w:val="007A474C"/>
    <w:rsid w:val="007B0280"/>
    <w:rsid w:val="007C406E"/>
    <w:rsid w:val="007F428E"/>
    <w:rsid w:val="00812028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6777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2878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BF7E3B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B6129"/>
    <w:rsid w:val="00CD604A"/>
    <w:rsid w:val="00CD6791"/>
    <w:rsid w:val="00CD700D"/>
    <w:rsid w:val="00CE2EA9"/>
    <w:rsid w:val="00CE74D9"/>
    <w:rsid w:val="00CF053F"/>
    <w:rsid w:val="00CF151D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723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5037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1F264A34"/>
  <w15:docId w15:val="{DF8B1B3A-54D8-40E5-8032-309CB501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972878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972878"/>
    <w:rPr>
      <w:rFonts w:ascii="Verdana" w:eastAsia="MS Mincho" w:hAnsi="Verdana"/>
      <w:sz w:val="18"/>
      <w:szCs w:val="24"/>
    </w:rPr>
  </w:style>
  <w:style w:type="paragraph" w:customStyle="1" w:styleId="Default">
    <w:name w:val="Default"/>
    <w:basedOn w:val="Standaard"/>
    <w:qFormat/>
    <w:rsid w:val="00972878"/>
    <w:pPr>
      <w:autoSpaceDE w:val="0"/>
      <w:autoSpaceDN w:val="0"/>
      <w:spacing w:line="240" w:lineRule="auto"/>
    </w:pPr>
    <w:rPr>
      <w:rFonts w:eastAsiaTheme="minorHAnsi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20F951-81AD-440E-B733-9FE0A0D05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2889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Vliet, van, Mahena</cp:lastModifiedBy>
  <cp:revision>3</cp:revision>
  <cp:lastPrinted>2021-05-03T14:49:00Z</cp:lastPrinted>
  <dcterms:created xsi:type="dcterms:W3CDTF">2021-05-03T14:49:00Z</dcterms:created>
  <dcterms:modified xsi:type="dcterms:W3CDTF">2021-05-03T14:50:00Z</dcterms:modified>
</cp:coreProperties>
</file>