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50715" w14:textId="77777777" w:rsidR="00A112ED" w:rsidRPr="00300406" w:rsidRDefault="00A112ED" w:rsidP="00A112ED">
      <w:pPr>
        <w:pStyle w:val="BijlageGenummerdKop"/>
        <w:numPr>
          <w:ilvl w:val="0"/>
          <w:numId w:val="0"/>
        </w:numPr>
      </w:pPr>
      <w:bookmarkStart w:id="0" w:name="_Toc496111699"/>
      <w:bookmarkStart w:id="1" w:name="_Toc13126484"/>
      <w:bookmarkStart w:id="2" w:name="_Toc35960898"/>
      <w:r>
        <w:t>Bijlage C</w:t>
      </w:r>
      <w:r>
        <w:tab/>
      </w:r>
      <w:r w:rsidRPr="00300406">
        <w:t>Aanvullende eigen verklaring</w:t>
      </w:r>
      <w:bookmarkEnd w:id="0"/>
      <w:bookmarkEnd w:id="1"/>
      <w:bookmarkEnd w:id="2"/>
    </w:p>
    <w:p w14:paraId="318D5A24" w14:textId="77777777" w:rsidR="00A112ED" w:rsidRPr="00300406" w:rsidRDefault="00A112ED" w:rsidP="00A112ED">
      <w:pPr>
        <w:tabs>
          <w:tab w:val="num" w:pos="900"/>
        </w:tabs>
        <w:ind w:left="993"/>
        <w:rPr>
          <w:rFonts w:cs="V&amp;W Syntax (Adobe)"/>
          <w:bCs/>
          <w:szCs w:val="18"/>
        </w:rPr>
      </w:pPr>
      <w:r w:rsidRPr="00300406">
        <w:rPr>
          <w:rFonts w:cs="V&amp;W Syntax (Adobe)"/>
          <w:bCs/>
          <w:szCs w:val="18"/>
        </w:rPr>
        <w:t xml:space="preserve">Naam en adres van de onderneming: </w:t>
      </w:r>
    </w:p>
    <w:p w14:paraId="16C7E2AF" w14:textId="77777777" w:rsidR="00A112ED" w:rsidRPr="00300406" w:rsidRDefault="00A112ED" w:rsidP="00A112ED">
      <w:pPr>
        <w:tabs>
          <w:tab w:val="num" w:pos="900"/>
        </w:tabs>
        <w:ind w:left="993"/>
        <w:rPr>
          <w:rFonts w:cs="V&amp;W Syntax (Adobe)"/>
          <w:bCs/>
          <w:szCs w:val="18"/>
        </w:rPr>
      </w:pPr>
    </w:p>
    <w:p w14:paraId="0D50119E" w14:textId="77777777" w:rsidR="00A112ED" w:rsidRPr="00300406" w:rsidRDefault="00A112ED" w:rsidP="00A112ED">
      <w:pPr>
        <w:tabs>
          <w:tab w:val="num" w:pos="900"/>
        </w:tabs>
        <w:ind w:left="993"/>
        <w:rPr>
          <w:rFonts w:cs="V&amp;W Syntax (Adobe)"/>
        </w:rPr>
      </w:pPr>
      <w:r w:rsidRPr="00300406">
        <w:rPr>
          <w:rFonts w:cs="V&amp;W Syntax (Adobe)"/>
        </w:rPr>
        <w:t>…………………………………………………………………………………………………………………………………………</w:t>
      </w:r>
    </w:p>
    <w:p w14:paraId="53C09D29" w14:textId="77777777" w:rsidR="00A112ED" w:rsidRPr="00300406" w:rsidRDefault="00A112ED" w:rsidP="00A112ED">
      <w:pPr>
        <w:tabs>
          <w:tab w:val="num" w:pos="900"/>
        </w:tabs>
        <w:ind w:left="993"/>
        <w:rPr>
          <w:rFonts w:cs="V&amp;W Syntax (Adobe)"/>
          <w:bCs/>
          <w:szCs w:val="18"/>
        </w:rPr>
      </w:pPr>
    </w:p>
    <w:p w14:paraId="1F5A01AB" w14:textId="77777777" w:rsidR="00A112ED" w:rsidRPr="00300406" w:rsidRDefault="00A112ED" w:rsidP="00A112ED">
      <w:pPr>
        <w:tabs>
          <w:tab w:val="num" w:pos="900"/>
        </w:tabs>
        <w:ind w:left="993"/>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5AFEB371" w14:textId="77777777" w:rsidR="00A112ED" w:rsidRPr="00300406" w:rsidRDefault="00A112ED" w:rsidP="00A112ED">
      <w:pPr>
        <w:tabs>
          <w:tab w:val="num" w:pos="900"/>
        </w:tabs>
        <w:ind w:left="993"/>
        <w:rPr>
          <w:rFonts w:cs="V&amp;W Syntax (Adobe)"/>
          <w:bCs/>
          <w:szCs w:val="18"/>
        </w:rPr>
      </w:pPr>
    </w:p>
    <w:p w14:paraId="7836EA56" w14:textId="77777777" w:rsidR="00A112ED" w:rsidRPr="00300406" w:rsidRDefault="00A112ED" w:rsidP="00A112ED">
      <w:pPr>
        <w:tabs>
          <w:tab w:val="num" w:pos="900"/>
        </w:tabs>
        <w:ind w:left="993"/>
        <w:rPr>
          <w:rFonts w:cs="V&amp;W Syntax (Adobe)"/>
        </w:rPr>
      </w:pPr>
      <w:r w:rsidRPr="00300406">
        <w:rPr>
          <w:rFonts w:cs="V&amp;W Syntax (Adobe)"/>
        </w:rPr>
        <w:t>KvK-nummer: ………</w:t>
      </w:r>
    </w:p>
    <w:p w14:paraId="6DC8E1D8" w14:textId="77777777" w:rsidR="00A112ED" w:rsidRPr="00300406" w:rsidRDefault="00A112ED" w:rsidP="00A112ED">
      <w:pPr>
        <w:tabs>
          <w:tab w:val="num" w:pos="900"/>
        </w:tabs>
        <w:ind w:left="993"/>
        <w:rPr>
          <w:rFonts w:cs="V&amp;W Syntax (Adobe)"/>
        </w:rPr>
      </w:pPr>
    </w:p>
    <w:p w14:paraId="4E8D1E5E" w14:textId="77777777" w:rsidR="00A112ED" w:rsidRPr="00300406" w:rsidRDefault="00A112ED" w:rsidP="00A112ED">
      <w:pPr>
        <w:tabs>
          <w:tab w:val="num" w:pos="900"/>
        </w:tabs>
        <w:ind w:left="993"/>
        <w:rPr>
          <w:rFonts w:cs="V&amp;W Syntax (Adobe)"/>
        </w:rPr>
      </w:pPr>
      <w:r w:rsidRPr="00300406">
        <w:rPr>
          <w:rFonts w:cs="V&amp;W Syntax (Adobe)"/>
        </w:rPr>
        <w:t xml:space="preserve">Vestigingsnummer: ………… </w:t>
      </w:r>
    </w:p>
    <w:p w14:paraId="16D2E294" w14:textId="77777777" w:rsidR="00A112ED" w:rsidRPr="00300406" w:rsidRDefault="00A112ED" w:rsidP="00A112ED">
      <w:pPr>
        <w:tabs>
          <w:tab w:val="num" w:pos="900"/>
        </w:tabs>
        <w:ind w:left="993"/>
        <w:rPr>
          <w:rFonts w:cs="V&amp;W Syntax (Adobe)"/>
          <w:bCs/>
          <w:szCs w:val="18"/>
        </w:rPr>
      </w:pPr>
    </w:p>
    <w:p w14:paraId="334B06DB" w14:textId="77777777" w:rsidR="00A112ED" w:rsidRPr="00300406" w:rsidRDefault="00A112ED" w:rsidP="00A112ED">
      <w:pPr>
        <w:tabs>
          <w:tab w:val="num" w:pos="900"/>
        </w:tabs>
        <w:ind w:left="993"/>
        <w:rPr>
          <w:rFonts w:cs="V&amp;W Syntax (Adobe)"/>
          <w:bCs/>
          <w:szCs w:val="18"/>
        </w:rPr>
      </w:pPr>
      <w:r w:rsidRPr="00300406">
        <w:rPr>
          <w:rFonts w:cs="V&amp;W Syntax (Adobe)"/>
          <w:bCs/>
          <w:szCs w:val="18"/>
        </w:rPr>
        <w:t>Contactpersoon van de onderneming (naam, email, telefoon):</w:t>
      </w:r>
    </w:p>
    <w:p w14:paraId="6052D726" w14:textId="77777777" w:rsidR="00A112ED" w:rsidRPr="00300406" w:rsidRDefault="00A112ED" w:rsidP="00A112ED">
      <w:pPr>
        <w:tabs>
          <w:tab w:val="num" w:pos="900"/>
        </w:tabs>
        <w:ind w:left="993"/>
        <w:rPr>
          <w:rFonts w:cs="V&amp;W Syntax (Adobe)"/>
          <w:bCs/>
          <w:szCs w:val="18"/>
        </w:rPr>
      </w:pPr>
      <w:bookmarkStart w:id="3" w:name="_GoBack"/>
      <w:bookmarkEnd w:id="3"/>
    </w:p>
    <w:p w14:paraId="6514B39B" w14:textId="77777777" w:rsidR="00A112ED" w:rsidRPr="00300406" w:rsidRDefault="00A112ED" w:rsidP="00A112ED">
      <w:pPr>
        <w:tabs>
          <w:tab w:val="num" w:pos="900"/>
        </w:tabs>
        <w:ind w:left="993"/>
        <w:rPr>
          <w:rFonts w:cs="V&amp;W Syntax (Adobe)"/>
        </w:rPr>
      </w:pPr>
      <w:r w:rsidRPr="00300406">
        <w:rPr>
          <w:rFonts w:cs="V&amp;W Syntax (Adobe)"/>
        </w:rPr>
        <w:t>…………………………………………………………………………………………………………………………………………</w:t>
      </w:r>
    </w:p>
    <w:p w14:paraId="663B233D" w14:textId="77777777" w:rsidR="00A112ED" w:rsidRPr="00300406" w:rsidRDefault="00A112ED" w:rsidP="00A112ED">
      <w:pPr>
        <w:tabs>
          <w:tab w:val="num" w:pos="900"/>
        </w:tabs>
        <w:ind w:left="993"/>
        <w:rPr>
          <w:rFonts w:cs="V&amp;W Syntax (Adobe)"/>
        </w:rPr>
      </w:pPr>
    </w:p>
    <w:p w14:paraId="05C3C483" w14:textId="77777777" w:rsidR="00A112ED" w:rsidRPr="00300406" w:rsidRDefault="00A112ED" w:rsidP="00A112ED">
      <w:pPr>
        <w:tabs>
          <w:tab w:val="num" w:pos="900"/>
        </w:tabs>
        <w:ind w:left="993"/>
        <w:rPr>
          <w:rFonts w:cs="V&amp;W Syntax (Adobe)"/>
        </w:rPr>
      </w:pPr>
    </w:p>
    <w:p w14:paraId="425697E7" w14:textId="77777777" w:rsidR="00A112ED" w:rsidRPr="00300406" w:rsidRDefault="00A112ED" w:rsidP="00A112ED">
      <w:pPr>
        <w:numPr>
          <w:ilvl w:val="0"/>
          <w:numId w:val="34"/>
        </w:numPr>
        <w:tabs>
          <w:tab w:val="clear" w:pos="720"/>
          <w:tab w:val="num" w:pos="2706"/>
        </w:tabs>
        <w:spacing w:line="260" w:lineRule="atLeast"/>
        <w:ind w:left="993"/>
        <w:rPr>
          <w:rFonts w:cs="Verdana"/>
          <w:b/>
          <w:bCs/>
          <w:szCs w:val="18"/>
        </w:rPr>
      </w:pPr>
      <w:r w:rsidRPr="00300406">
        <w:rPr>
          <w:rFonts w:cs="Verdana"/>
          <w:b/>
          <w:bCs/>
          <w:szCs w:val="18"/>
        </w:rPr>
        <w:t>VRAGEN TEN AANZIEN VAN VOORKENNIS EN BELANGENVERSTRENGELING</w:t>
      </w:r>
    </w:p>
    <w:p w14:paraId="0F0E493F" w14:textId="77777777" w:rsidR="00A112ED" w:rsidRPr="00300406" w:rsidRDefault="00A112ED" w:rsidP="00A112ED">
      <w:pPr>
        <w:spacing w:line="260" w:lineRule="atLeast"/>
        <w:ind w:left="993" w:hanging="709"/>
        <w:rPr>
          <w:rFonts w:cs="Verdana"/>
          <w:szCs w:val="18"/>
        </w:rPr>
      </w:pPr>
    </w:p>
    <w:p w14:paraId="321C9E93" w14:textId="77777777" w:rsidR="00A112ED" w:rsidRPr="00300406" w:rsidRDefault="00A112ED" w:rsidP="00A112ED">
      <w:pPr>
        <w:numPr>
          <w:ilvl w:val="1"/>
          <w:numId w:val="34"/>
        </w:numPr>
        <w:tabs>
          <w:tab w:val="clear" w:pos="720"/>
          <w:tab w:val="num" w:pos="2706"/>
        </w:tabs>
        <w:spacing w:line="260" w:lineRule="atLeast"/>
        <w:ind w:left="993"/>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EFC3915" w14:textId="77777777" w:rsidR="00A112ED" w:rsidRPr="00300406" w:rsidRDefault="00A112ED" w:rsidP="00A112ED">
      <w:pPr>
        <w:spacing w:line="260" w:lineRule="atLeast"/>
        <w:ind w:left="993" w:hanging="709"/>
        <w:rPr>
          <w:rFonts w:cs="Verdana"/>
          <w:szCs w:val="18"/>
        </w:rPr>
      </w:pPr>
    </w:p>
    <w:p w14:paraId="7D269FA2" w14:textId="77777777" w:rsidR="00A112ED" w:rsidRPr="00300406" w:rsidRDefault="00A112ED" w:rsidP="00A112ED">
      <w:pPr>
        <w:spacing w:line="260" w:lineRule="atLeast"/>
        <w:ind w:left="993" w:hanging="1"/>
        <w:rPr>
          <w:rFonts w:cs="Verdana"/>
          <w:szCs w:val="18"/>
        </w:rPr>
      </w:pPr>
      <w:r w:rsidRPr="00300406">
        <w:rPr>
          <w:rFonts w:cs="Verdana"/>
          <w:szCs w:val="18"/>
        </w:rPr>
        <w:t>Ja / nee (doorhalen wat niet van toepassing is)</w:t>
      </w:r>
    </w:p>
    <w:p w14:paraId="4DC71538" w14:textId="77777777" w:rsidR="00A112ED" w:rsidRPr="00300406" w:rsidRDefault="00A112ED" w:rsidP="00A112ED">
      <w:pPr>
        <w:spacing w:line="260" w:lineRule="atLeast"/>
        <w:ind w:left="993" w:hanging="1"/>
        <w:rPr>
          <w:rFonts w:cs="Verdana"/>
          <w:szCs w:val="18"/>
        </w:rPr>
      </w:pPr>
    </w:p>
    <w:p w14:paraId="6985D97C" w14:textId="77777777" w:rsidR="00A112ED" w:rsidRPr="00300406" w:rsidRDefault="00A112ED" w:rsidP="00A112ED">
      <w:pPr>
        <w:spacing w:line="260" w:lineRule="atLeast"/>
        <w:ind w:left="993"/>
        <w:rPr>
          <w:rFonts w:cs="Verdana"/>
          <w:szCs w:val="18"/>
        </w:rPr>
      </w:pPr>
      <w:r w:rsidRPr="00300406">
        <w:rPr>
          <w:rFonts w:cs="Verdana"/>
          <w:szCs w:val="18"/>
        </w:rPr>
        <w:t xml:space="preserve">Zo ja, vermeld de aard van de betreffende werkzaamheden of diensten, dan wel die betrokkenheid. </w:t>
      </w:r>
    </w:p>
    <w:p w14:paraId="4EF56993" w14:textId="77777777" w:rsidR="00A112ED" w:rsidRPr="00300406" w:rsidRDefault="00A112ED" w:rsidP="00A112ED">
      <w:pPr>
        <w:spacing w:line="260" w:lineRule="atLeast"/>
        <w:ind w:left="993" w:hanging="709"/>
        <w:rPr>
          <w:rFonts w:cs="Verdana"/>
          <w:szCs w:val="18"/>
        </w:rPr>
      </w:pPr>
    </w:p>
    <w:p w14:paraId="37E00C16" w14:textId="77777777" w:rsidR="00A112ED" w:rsidRPr="00300406" w:rsidRDefault="00A112ED" w:rsidP="00A112ED">
      <w:pPr>
        <w:spacing w:line="260" w:lineRule="atLeast"/>
        <w:ind w:left="993"/>
        <w:rPr>
          <w:rFonts w:cs="Verdana"/>
          <w:szCs w:val="18"/>
        </w:rPr>
      </w:pPr>
      <w:r w:rsidRPr="00300406">
        <w:rPr>
          <w:rFonts w:cs="Verdana"/>
          <w:szCs w:val="18"/>
        </w:rPr>
        <w:t>…………………………………………………………………………………………………………………………………………</w:t>
      </w:r>
    </w:p>
    <w:p w14:paraId="293C801C" w14:textId="77777777" w:rsidR="00A112ED" w:rsidRPr="00300406" w:rsidRDefault="00A112ED" w:rsidP="00A112ED">
      <w:pPr>
        <w:spacing w:line="260" w:lineRule="atLeast"/>
        <w:ind w:left="993"/>
        <w:rPr>
          <w:rFonts w:cs="Verdana"/>
          <w:szCs w:val="18"/>
        </w:rPr>
      </w:pPr>
      <w:r w:rsidRPr="00300406">
        <w:rPr>
          <w:rFonts w:cs="Verdana"/>
          <w:szCs w:val="18"/>
        </w:rPr>
        <w:t>…………………………………………………………………………………………………………………………………………</w:t>
      </w:r>
    </w:p>
    <w:p w14:paraId="110B7D07" w14:textId="77777777" w:rsidR="00A112ED" w:rsidRPr="00300406" w:rsidRDefault="00A112ED" w:rsidP="00A112ED">
      <w:pPr>
        <w:spacing w:line="260" w:lineRule="atLeast"/>
        <w:ind w:left="993"/>
        <w:rPr>
          <w:rFonts w:cs="Verdana"/>
          <w:szCs w:val="18"/>
        </w:rPr>
      </w:pPr>
      <w:r w:rsidRPr="00300406">
        <w:rPr>
          <w:rFonts w:cs="Verdana"/>
          <w:szCs w:val="18"/>
        </w:rPr>
        <w:t>…………………………………………………………………………………………………………………………………………</w:t>
      </w:r>
    </w:p>
    <w:p w14:paraId="00C83AA2" w14:textId="77777777" w:rsidR="00A112ED" w:rsidRPr="00300406" w:rsidRDefault="00A112ED" w:rsidP="00A112ED">
      <w:pPr>
        <w:spacing w:line="260" w:lineRule="atLeast"/>
        <w:ind w:left="993" w:hanging="709"/>
        <w:rPr>
          <w:rFonts w:cs="Verdana"/>
          <w:szCs w:val="18"/>
        </w:rPr>
      </w:pPr>
    </w:p>
    <w:p w14:paraId="1C7DF819" w14:textId="77777777" w:rsidR="00A112ED" w:rsidRPr="00300406" w:rsidRDefault="00A112ED" w:rsidP="00A112ED">
      <w:pPr>
        <w:numPr>
          <w:ilvl w:val="1"/>
          <w:numId w:val="34"/>
        </w:numPr>
        <w:tabs>
          <w:tab w:val="clear" w:pos="720"/>
          <w:tab w:val="num" w:pos="2706"/>
        </w:tabs>
        <w:spacing w:line="260" w:lineRule="atLeast"/>
        <w:ind w:left="993"/>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27A3A71C" w14:textId="77777777" w:rsidR="00A112ED" w:rsidRPr="00300406" w:rsidRDefault="00A112ED" w:rsidP="00A112ED">
      <w:pPr>
        <w:tabs>
          <w:tab w:val="left" w:pos="-2045"/>
        </w:tabs>
        <w:ind w:left="993"/>
        <w:rPr>
          <w:rFonts w:cs="V&amp;W Syntax (Adobe)"/>
        </w:rPr>
      </w:pPr>
    </w:p>
    <w:p w14:paraId="4C4E9BD9" w14:textId="77777777" w:rsidR="00A112ED" w:rsidRPr="00300406" w:rsidRDefault="00A112ED" w:rsidP="00A112ED">
      <w:pPr>
        <w:tabs>
          <w:tab w:val="left" w:pos="-2045"/>
        </w:tabs>
        <w:ind w:left="993"/>
        <w:rPr>
          <w:rFonts w:cs="V&amp;W Syntax (Adobe)"/>
        </w:rPr>
      </w:pPr>
      <w:r w:rsidRPr="00300406">
        <w:rPr>
          <w:rFonts w:cs="V&amp;W Syntax (Adobe)"/>
        </w:rPr>
        <w:t>Ja / nee (doorhalen wat niet van toepassing is)</w:t>
      </w:r>
    </w:p>
    <w:p w14:paraId="7EBDBEA4" w14:textId="77777777" w:rsidR="00A112ED" w:rsidRPr="00300406" w:rsidRDefault="00A112ED" w:rsidP="00A112ED">
      <w:pPr>
        <w:tabs>
          <w:tab w:val="left" w:pos="-2045"/>
        </w:tabs>
        <w:ind w:left="993"/>
        <w:rPr>
          <w:rFonts w:cs="V&amp;W Syntax (Adobe)"/>
        </w:rPr>
      </w:pPr>
    </w:p>
    <w:p w14:paraId="504783D3" w14:textId="77777777" w:rsidR="00A112ED" w:rsidRPr="00300406" w:rsidRDefault="00A112ED" w:rsidP="00A112ED">
      <w:pPr>
        <w:tabs>
          <w:tab w:val="left" w:pos="-2045"/>
        </w:tabs>
        <w:ind w:left="993"/>
        <w:rPr>
          <w:rFonts w:cs="V&amp;W Syntax (Adobe)"/>
        </w:rPr>
      </w:pPr>
      <w:r w:rsidRPr="00300406">
        <w:rPr>
          <w:rFonts w:cs="V&amp;W Syntax (Adobe)"/>
        </w:rPr>
        <w:t>Zo ja, vermeld voor elke persoon:</w:t>
      </w:r>
    </w:p>
    <w:p w14:paraId="6299255E" w14:textId="77777777" w:rsidR="00A112ED" w:rsidRPr="00300406" w:rsidRDefault="00A112ED" w:rsidP="00A112ED">
      <w:pPr>
        <w:numPr>
          <w:ilvl w:val="0"/>
          <w:numId w:val="35"/>
        </w:numPr>
        <w:tabs>
          <w:tab w:val="clear" w:pos="1410"/>
          <w:tab w:val="left" w:pos="-2045"/>
          <w:tab w:val="num" w:pos="3786"/>
        </w:tabs>
        <w:ind w:left="993" w:hanging="360"/>
        <w:rPr>
          <w:rFonts w:cs="V&amp;W Syntax (Adobe)"/>
        </w:rPr>
      </w:pPr>
      <w:r w:rsidRPr="00300406">
        <w:rPr>
          <w:rFonts w:cs="V&amp;W Syntax (Adobe)"/>
        </w:rPr>
        <w:t>de naam en de functie binnen de onderneming;</w:t>
      </w:r>
    </w:p>
    <w:p w14:paraId="283B80AF" w14:textId="77777777" w:rsidR="00A112ED" w:rsidRPr="00300406" w:rsidRDefault="00A112ED" w:rsidP="00A112ED">
      <w:pPr>
        <w:numPr>
          <w:ilvl w:val="0"/>
          <w:numId w:val="35"/>
        </w:numPr>
        <w:tabs>
          <w:tab w:val="clear" w:pos="1410"/>
          <w:tab w:val="left" w:pos="-2045"/>
          <w:tab w:val="num" w:pos="3786"/>
        </w:tabs>
        <w:ind w:left="993" w:hanging="360"/>
        <w:rPr>
          <w:rFonts w:cs="V&amp;W Syntax (Adobe)"/>
        </w:rPr>
      </w:pPr>
      <w:r w:rsidRPr="00300406">
        <w:rPr>
          <w:rFonts w:cs="V&amp;W Syntax (Adobe)"/>
        </w:rPr>
        <w:t>de aard van de betreffende werkzaamheden of diensten, dan wel de betrokkenheid.</w:t>
      </w:r>
    </w:p>
    <w:p w14:paraId="0DC484E1" w14:textId="77777777" w:rsidR="00A112ED" w:rsidRPr="00300406" w:rsidRDefault="00A112ED" w:rsidP="00A112ED">
      <w:pPr>
        <w:ind w:left="993"/>
        <w:rPr>
          <w:rFonts w:cs="V&amp;W Syntax (Adobe)"/>
        </w:rPr>
      </w:pPr>
    </w:p>
    <w:p w14:paraId="472A7445" w14:textId="77777777" w:rsidR="00A112ED" w:rsidRPr="00300406" w:rsidRDefault="00A112ED" w:rsidP="00A112ED">
      <w:pPr>
        <w:spacing w:line="260" w:lineRule="atLeast"/>
        <w:ind w:left="993"/>
        <w:rPr>
          <w:rFonts w:cs="Verdana"/>
          <w:szCs w:val="18"/>
        </w:rPr>
      </w:pPr>
      <w:r w:rsidRPr="00300406">
        <w:rPr>
          <w:rFonts w:cs="Verdana"/>
          <w:szCs w:val="18"/>
        </w:rPr>
        <w:t>…………………………………………………………………………………………………………………………………………</w:t>
      </w:r>
    </w:p>
    <w:p w14:paraId="42BB4E50" w14:textId="77777777" w:rsidR="00A112ED" w:rsidRPr="00300406" w:rsidRDefault="00A112ED" w:rsidP="00A112ED">
      <w:pPr>
        <w:spacing w:line="260" w:lineRule="atLeast"/>
        <w:ind w:left="993"/>
        <w:rPr>
          <w:rFonts w:cs="Verdana"/>
          <w:szCs w:val="18"/>
        </w:rPr>
      </w:pPr>
      <w:r w:rsidRPr="00300406">
        <w:rPr>
          <w:rFonts w:cs="Verdana"/>
          <w:szCs w:val="18"/>
        </w:rPr>
        <w:t>…………………………………………………………………………………………………………………………………………</w:t>
      </w:r>
    </w:p>
    <w:p w14:paraId="26B82556" w14:textId="77777777" w:rsidR="00A112ED" w:rsidRPr="00300406" w:rsidRDefault="00A112ED" w:rsidP="00A112ED">
      <w:pPr>
        <w:spacing w:line="260" w:lineRule="atLeast"/>
        <w:ind w:left="993"/>
        <w:rPr>
          <w:rFonts w:cs="Verdana"/>
          <w:szCs w:val="18"/>
        </w:rPr>
      </w:pPr>
      <w:r w:rsidRPr="00300406">
        <w:rPr>
          <w:rFonts w:cs="Verdana"/>
          <w:szCs w:val="18"/>
        </w:rPr>
        <w:t>…………………………………………………………………………………………………………………………………………</w:t>
      </w:r>
    </w:p>
    <w:p w14:paraId="017D18A8" w14:textId="77777777" w:rsidR="00A112ED" w:rsidRPr="00300406" w:rsidRDefault="00A112ED" w:rsidP="00A112ED">
      <w:pPr>
        <w:tabs>
          <w:tab w:val="left" w:pos="-2045"/>
        </w:tabs>
        <w:ind w:left="993"/>
        <w:rPr>
          <w:rFonts w:cs="V&amp;W Syntax (Adobe)"/>
        </w:rPr>
      </w:pPr>
    </w:p>
    <w:p w14:paraId="3727924A" w14:textId="77777777" w:rsidR="00A112ED" w:rsidRPr="00300406" w:rsidRDefault="00A112ED" w:rsidP="00A112ED">
      <w:pPr>
        <w:numPr>
          <w:ilvl w:val="1"/>
          <w:numId w:val="34"/>
        </w:numPr>
        <w:tabs>
          <w:tab w:val="clear" w:pos="720"/>
          <w:tab w:val="num" w:pos="2706"/>
        </w:tabs>
        <w:spacing w:line="260" w:lineRule="atLeast"/>
        <w:ind w:left="993"/>
        <w:rPr>
          <w:rFonts w:cs="V&amp;W Syntax (Adobe)"/>
        </w:rPr>
      </w:pPr>
      <w:r w:rsidRPr="00300406">
        <w:rPr>
          <w:rFonts w:cs="V&amp;W Syntax (Adobe)"/>
        </w:rPr>
        <w:t xml:space="preserve">Zijn of worden door de onderneming, in het kader van deze aanbestedingsprocedure, onderaannemers ingeschakeld, die, voorafgaande aan de aanbestedingsprocedure, werkzaamheden of diensten hebben verricht ter voorbereiding van de opdracht, dan wel </w:t>
      </w:r>
      <w:r w:rsidRPr="00300406">
        <w:rPr>
          <w:rFonts w:cs="V&amp;W Syntax (Adobe)"/>
        </w:rPr>
        <w:lastRenderedPageBreak/>
        <w:t>zijn die onderaannemers op andere wijze direct of indirect betrokken (geweest) bij de voorbereiding van de opdracht?</w:t>
      </w:r>
    </w:p>
    <w:p w14:paraId="0423EFA3" w14:textId="77777777" w:rsidR="00A112ED" w:rsidRPr="00300406" w:rsidRDefault="00A112ED" w:rsidP="00A112ED">
      <w:pPr>
        <w:tabs>
          <w:tab w:val="left" w:pos="-2045"/>
        </w:tabs>
        <w:ind w:left="993"/>
        <w:rPr>
          <w:rFonts w:cs="V&amp;W Syntax (Adobe)"/>
        </w:rPr>
      </w:pPr>
    </w:p>
    <w:p w14:paraId="71ACFB7B" w14:textId="77777777" w:rsidR="00A112ED" w:rsidRPr="00300406" w:rsidRDefault="00A112ED" w:rsidP="00A112ED">
      <w:pPr>
        <w:tabs>
          <w:tab w:val="left" w:pos="-2045"/>
        </w:tabs>
        <w:ind w:left="993"/>
        <w:rPr>
          <w:rFonts w:cs="V&amp;W Syntax (Adobe)"/>
        </w:rPr>
      </w:pPr>
      <w:r w:rsidRPr="00300406">
        <w:rPr>
          <w:rFonts w:cs="V&amp;W Syntax (Adobe)"/>
        </w:rPr>
        <w:t>Ja / nee (doorhalen wat niet van toepassing is)</w:t>
      </w:r>
    </w:p>
    <w:p w14:paraId="14389187" w14:textId="77777777" w:rsidR="00A112ED" w:rsidRPr="00300406" w:rsidRDefault="00A112ED" w:rsidP="00A112ED">
      <w:pPr>
        <w:tabs>
          <w:tab w:val="left" w:pos="-2045"/>
        </w:tabs>
        <w:ind w:left="993"/>
        <w:rPr>
          <w:rFonts w:cs="V&amp;W Syntax (Adobe)"/>
        </w:rPr>
      </w:pPr>
    </w:p>
    <w:p w14:paraId="593394A0" w14:textId="77777777" w:rsidR="00A112ED" w:rsidRPr="00300406" w:rsidRDefault="00A112ED" w:rsidP="00A112ED">
      <w:pPr>
        <w:tabs>
          <w:tab w:val="left" w:pos="-2045"/>
        </w:tabs>
        <w:ind w:left="993"/>
        <w:rPr>
          <w:rFonts w:cs="V&amp;W Syntax (Adobe)"/>
        </w:rPr>
      </w:pPr>
      <w:r w:rsidRPr="00300406">
        <w:rPr>
          <w:rFonts w:cs="V&amp;W Syntax (Adobe)"/>
        </w:rPr>
        <w:t>Zo ja, vermeld van elke onderaannemer:</w:t>
      </w:r>
    </w:p>
    <w:p w14:paraId="2AD99AE3" w14:textId="77777777" w:rsidR="00A112ED" w:rsidRPr="00300406" w:rsidRDefault="00A112ED" w:rsidP="00A112ED">
      <w:pPr>
        <w:numPr>
          <w:ilvl w:val="0"/>
          <w:numId w:val="36"/>
        </w:numPr>
        <w:tabs>
          <w:tab w:val="clear" w:pos="1410"/>
          <w:tab w:val="left" w:pos="-2045"/>
          <w:tab w:val="num" w:pos="3786"/>
        </w:tabs>
        <w:ind w:left="993"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7917CB5B" w14:textId="77777777" w:rsidR="00A112ED" w:rsidRPr="00300406" w:rsidRDefault="00A112ED" w:rsidP="00A112ED">
      <w:pPr>
        <w:numPr>
          <w:ilvl w:val="0"/>
          <w:numId w:val="36"/>
        </w:numPr>
        <w:tabs>
          <w:tab w:val="clear" w:pos="1410"/>
          <w:tab w:val="left" w:pos="-2045"/>
          <w:tab w:val="num" w:pos="3786"/>
        </w:tabs>
        <w:ind w:left="993" w:hanging="360"/>
        <w:rPr>
          <w:rFonts w:cs="V&amp;W Syntax (Adobe)"/>
        </w:rPr>
      </w:pPr>
      <w:r w:rsidRPr="00300406">
        <w:rPr>
          <w:rFonts w:cs="V&amp;W Syntax (Adobe)"/>
        </w:rPr>
        <w:t>de aard van de betreffende werkzaamheden of diensten, dan wel de betrokkenheid.</w:t>
      </w:r>
    </w:p>
    <w:p w14:paraId="20E15A8C" w14:textId="77777777" w:rsidR="00A112ED" w:rsidRPr="00300406" w:rsidRDefault="00A112ED" w:rsidP="00A112ED">
      <w:pPr>
        <w:tabs>
          <w:tab w:val="left" w:pos="720"/>
        </w:tabs>
        <w:ind w:left="993" w:hanging="720"/>
        <w:rPr>
          <w:rFonts w:cs="V&amp;W Syntax (Adobe)"/>
        </w:rPr>
      </w:pPr>
    </w:p>
    <w:p w14:paraId="005B6356" w14:textId="77777777" w:rsidR="00A112ED" w:rsidRPr="00300406" w:rsidRDefault="00A112ED" w:rsidP="00A112ED">
      <w:pPr>
        <w:spacing w:line="260" w:lineRule="atLeast"/>
        <w:ind w:left="993"/>
        <w:rPr>
          <w:rFonts w:cs="Verdana"/>
          <w:szCs w:val="18"/>
        </w:rPr>
      </w:pPr>
      <w:r w:rsidRPr="00300406">
        <w:rPr>
          <w:rFonts w:cs="Verdana"/>
          <w:szCs w:val="18"/>
        </w:rPr>
        <w:t>…………………………………………………………………………………………………………………………………………</w:t>
      </w:r>
    </w:p>
    <w:p w14:paraId="4CFE8FBE" w14:textId="77777777" w:rsidR="00A112ED" w:rsidRPr="00300406" w:rsidRDefault="00A112ED" w:rsidP="00A112ED">
      <w:pPr>
        <w:spacing w:line="260" w:lineRule="atLeast"/>
        <w:ind w:left="993"/>
        <w:rPr>
          <w:rFonts w:cs="Verdana"/>
          <w:szCs w:val="18"/>
        </w:rPr>
      </w:pPr>
      <w:r w:rsidRPr="00300406">
        <w:rPr>
          <w:rFonts w:cs="Verdana"/>
          <w:szCs w:val="18"/>
        </w:rPr>
        <w:t>…………………………………………………………………………………………………………………………………………</w:t>
      </w:r>
    </w:p>
    <w:p w14:paraId="5CDD3A06" w14:textId="77777777" w:rsidR="00A112ED" w:rsidRPr="00300406" w:rsidRDefault="00A112ED" w:rsidP="00A112ED">
      <w:pPr>
        <w:spacing w:line="260" w:lineRule="atLeast"/>
        <w:ind w:left="993"/>
        <w:rPr>
          <w:rFonts w:cs="Verdana"/>
          <w:szCs w:val="18"/>
        </w:rPr>
      </w:pPr>
      <w:r w:rsidRPr="00300406">
        <w:rPr>
          <w:rFonts w:cs="Verdana"/>
          <w:szCs w:val="18"/>
        </w:rPr>
        <w:t>…………………………………………………………………………………………………………………………………………</w:t>
      </w:r>
    </w:p>
    <w:p w14:paraId="2E07E3C7" w14:textId="77777777" w:rsidR="00A112ED" w:rsidRPr="00300406" w:rsidRDefault="00A112ED" w:rsidP="00A112ED">
      <w:pPr>
        <w:tabs>
          <w:tab w:val="left" w:pos="-2045"/>
        </w:tabs>
        <w:ind w:left="993"/>
        <w:rPr>
          <w:rFonts w:cs="V&amp;W Syntax (Adobe)"/>
        </w:rPr>
      </w:pPr>
    </w:p>
    <w:p w14:paraId="7FBA1CD6" w14:textId="77777777" w:rsidR="00A112ED" w:rsidRPr="00300406" w:rsidRDefault="00A112ED" w:rsidP="00A112ED">
      <w:pPr>
        <w:numPr>
          <w:ilvl w:val="1"/>
          <w:numId w:val="34"/>
        </w:numPr>
        <w:tabs>
          <w:tab w:val="clear" w:pos="720"/>
          <w:tab w:val="num" w:pos="2706"/>
        </w:tabs>
        <w:spacing w:line="260" w:lineRule="atLeast"/>
        <w:ind w:left="993"/>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1F12BE4" w14:textId="77777777" w:rsidR="00A112ED" w:rsidRPr="00300406" w:rsidRDefault="00A112ED" w:rsidP="00A112ED">
      <w:pPr>
        <w:tabs>
          <w:tab w:val="left" w:pos="-2045"/>
        </w:tabs>
        <w:ind w:left="993"/>
        <w:rPr>
          <w:rFonts w:cs="V&amp;W Syntax (Adobe)"/>
        </w:rPr>
      </w:pPr>
    </w:p>
    <w:p w14:paraId="3C2D7DE7" w14:textId="77777777" w:rsidR="00A112ED" w:rsidRPr="00300406" w:rsidRDefault="00A112ED" w:rsidP="00A112ED">
      <w:pPr>
        <w:tabs>
          <w:tab w:val="left" w:pos="-2045"/>
        </w:tabs>
        <w:ind w:left="993"/>
        <w:rPr>
          <w:rFonts w:cs="V&amp;W Syntax (Adobe)"/>
        </w:rPr>
      </w:pPr>
      <w:r w:rsidRPr="00300406">
        <w:rPr>
          <w:rFonts w:cs="V&amp;W Syntax (Adobe)"/>
        </w:rPr>
        <w:t>Ja / nee (doorhalen wat niet van toepassing is)</w:t>
      </w:r>
    </w:p>
    <w:p w14:paraId="3843E9F9" w14:textId="77777777" w:rsidR="00A112ED" w:rsidRPr="00300406" w:rsidRDefault="00A112ED" w:rsidP="00A112ED">
      <w:pPr>
        <w:tabs>
          <w:tab w:val="left" w:pos="-2045"/>
        </w:tabs>
        <w:ind w:left="993"/>
        <w:rPr>
          <w:rFonts w:cs="V&amp;W Syntax (Adobe)"/>
        </w:rPr>
      </w:pPr>
    </w:p>
    <w:p w14:paraId="2073D43E" w14:textId="77777777" w:rsidR="00A112ED" w:rsidRPr="00300406" w:rsidRDefault="00A112ED" w:rsidP="00A112ED">
      <w:pPr>
        <w:tabs>
          <w:tab w:val="left" w:pos="-2045"/>
        </w:tabs>
        <w:ind w:left="993"/>
        <w:rPr>
          <w:rFonts w:cs="V&amp;W Syntax (Adobe)"/>
        </w:rPr>
      </w:pPr>
      <w:r w:rsidRPr="00300406">
        <w:rPr>
          <w:rFonts w:cs="V&amp;W Syntax (Adobe)"/>
        </w:rPr>
        <w:t>Zo ja, vermeld van elke adviseur:</w:t>
      </w:r>
    </w:p>
    <w:p w14:paraId="16A21FC0" w14:textId="77777777" w:rsidR="00A112ED" w:rsidRPr="00300406" w:rsidRDefault="00A112ED" w:rsidP="00A112ED">
      <w:pPr>
        <w:numPr>
          <w:ilvl w:val="0"/>
          <w:numId w:val="37"/>
        </w:numPr>
        <w:tabs>
          <w:tab w:val="clear" w:pos="1410"/>
          <w:tab w:val="left" w:pos="-2045"/>
          <w:tab w:val="num" w:pos="3786"/>
        </w:tabs>
        <w:ind w:left="993"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64A8B854" w14:textId="77777777" w:rsidR="00A112ED" w:rsidRPr="00300406" w:rsidRDefault="00A112ED" w:rsidP="00A112ED">
      <w:pPr>
        <w:numPr>
          <w:ilvl w:val="0"/>
          <w:numId w:val="37"/>
        </w:numPr>
        <w:tabs>
          <w:tab w:val="clear" w:pos="1410"/>
          <w:tab w:val="left" w:pos="-2045"/>
          <w:tab w:val="num" w:pos="3786"/>
        </w:tabs>
        <w:ind w:left="993" w:hanging="360"/>
        <w:rPr>
          <w:rFonts w:cs="V&amp;W Syntax (Adobe)"/>
        </w:rPr>
      </w:pPr>
      <w:r w:rsidRPr="00300406">
        <w:rPr>
          <w:rFonts w:cs="V&amp;W Syntax (Adobe)"/>
        </w:rPr>
        <w:t>de aard van de betreffende werkzaamheden of diensten, dan wel de betrokkenheid.</w:t>
      </w:r>
    </w:p>
    <w:p w14:paraId="37B45578" w14:textId="77777777" w:rsidR="00A112ED" w:rsidRPr="00300406" w:rsidRDefault="00A112ED" w:rsidP="00A112ED">
      <w:pPr>
        <w:tabs>
          <w:tab w:val="left" w:pos="720"/>
        </w:tabs>
        <w:ind w:left="993" w:hanging="720"/>
        <w:rPr>
          <w:rFonts w:cs="V&amp;W Syntax (Adobe)"/>
        </w:rPr>
      </w:pPr>
    </w:p>
    <w:p w14:paraId="1C3FA61A" w14:textId="77777777" w:rsidR="00A112ED" w:rsidRPr="00300406" w:rsidRDefault="00A112ED" w:rsidP="00A112ED">
      <w:pPr>
        <w:spacing w:line="260" w:lineRule="atLeast"/>
        <w:ind w:left="993"/>
        <w:rPr>
          <w:rFonts w:cs="Verdana"/>
          <w:szCs w:val="18"/>
        </w:rPr>
      </w:pPr>
      <w:r w:rsidRPr="00300406">
        <w:rPr>
          <w:rFonts w:cs="Verdana"/>
          <w:szCs w:val="18"/>
        </w:rPr>
        <w:t>…………………………………………………………………………………………………………………………………………</w:t>
      </w:r>
    </w:p>
    <w:p w14:paraId="50D3EE30" w14:textId="77777777" w:rsidR="00A112ED" w:rsidRPr="00300406" w:rsidRDefault="00A112ED" w:rsidP="00A112ED">
      <w:pPr>
        <w:spacing w:line="260" w:lineRule="atLeast"/>
        <w:ind w:left="993"/>
        <w:rPr>
          <w:rFonts w:cs="Verdana"/>
          <w:szCs w:val="18"/>
        </w:rPr>
      </w:pPr>
      <w:r w:rsidRPr="00300406">
        <w:rPr>
          <w:rFonts w:cs="Verdana"/>
          <w:szCs w:val="18"/>
        </w:rPr>
        <w:t>…………………………………………………………………………………………………………………………………………</w:t>
      </w:r>
    </w:p>
    <w:p w14:paraId="6D6590DC" w14:textId="77777777" w:rsidR="00A112ED" w:rsidRPr="00300406" w:rsidRDefault="00A112ED" w:rsidP="00A112ED">
      <w:pPr>
        <w:spacing w:line="260" w:lineRule="atLeast"/>
        <w:ind w:left="993"/>
        <w:rPr>
          <w:rFonts w:cs="Verdana"/>
          <w:szCs w:val="18"/>
        </w:rPr>
      </w:pPr>
      <w:r w:rsidRPr="00300406">
        <w:rPr>
          <w:rFonts w:cs="Verdana"/>
          <w:szCs w:val="18"/>
        </w:rPr>
        <w:t>…………………………………………………………………………………………………………………………………………</w:t>
      </w:r>
    </w:p>
    <w:p w14:paraId="6C733790" w14:textId="77777777" w:rsidR="00A112ED" w:rsidRPr="00300406" w:rsidRDefault="00A112ED" w:rsidP="00A112ED">
      <w:pPr>
        <w:tabs>
          <w:tab w:val="left" w:pos="-2045"/>
        </w:tabs>
        <w:ind w:left="993"/>
        <w:rPr>
          <w:rFonts w:cs="V&amp;W Syntax (Adobe)"/>
        </w:rPr>
      </w:pPr>
    </w:p>
    <w:p w14:paraId="1B278208" w14:textId="77777777" w:rsidR="00A112ED" w:rsidRPr="00300406" w:rsidRDefault="00A112ED" w:rsidP="00A112ED">
      <w:pPr>
        <w:numPr>
          <w:ilvl w:val="1"/>
          <w:numId w:val="34"/>
        </w:numPr>
        <w:tabs>
          <w:tab w:val="clear" w:pos="720"/>
          <w:tab w:val="num" w:pos="2706"/>
        </w:tabs>
        <w:spacing w:line="260" w:lineRule="atLeast"/>
        <w:ind w:left="993"/>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55B423FA" w14:textId="77777777" w:rsidR="00A112ED" w:rsidRPr="00300406" w:rsidRDefault="00A112ED" w:rsidP="00A112ED">
      <w:pPr>
        <w:spacing w:line="260" w:lineRule="atLeast"/>
        <w:ind w:left="993"/>
        <w:rPr>
          <w:rFonts w:cs="Verdana"/>
          <w:szCs w:val="18"/>
        </w:rPr>
      </w:pPr>
      <w:r w:rsidRPr="00300406">
        <w:rPr>
          <w:rFonts w:cs="Verdana"/>
          <w:szCs w:val="18"/>
        </w:rPr>
        <w:t>Ja / nee (doorhalen wat niet van toepassing is)</w:t>
      </w:r>
    </w:p>
    <w:p w14:paraId="7AD51B10" w14:textId="77777777" w:rsidR="00A112ED" w:rsidRPr="00300406" w:rsidRDefault="00A112ED" w:rsidP="00A112ED">
      <w:pPr>
        <w:spacing w:line="260" w:lineRule="atLeast"/>
        <w:ind w:left="993"/>
        <w:rPr>
          <w:rFonts w:cs="Verdana"/>
          <w:szCs w:val="18"/>
        </w:rPr>
      </w:pPr>
    </w:p>
    <w:p w14:paraId="5C7C2E92" w14:textId="77777777" w:rsidR="00A112ED" w:rsidRPr="00300406" w:rsidRDefault="00A112ED" w:rsidP="00A112ED">
      <w:pPr>
        <w:spacing w:line="260" w:lineRule="atLeast"/>
        <w:ind w:left="993"/>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3137753" w14:textId="77777777" w:rsidR="00A112ED" w:rsidRPr="00300406" w:rsidRDefault="00A112ED" w:rsidP="00A112ED">
      <w:pPr>
        <w:spacing w:line="260" w:lineRule="atLeast"/>
        <w:ind w:left="993"/>
        <w:rPr>
          <w:rFonts w:cs="Verdana"/>
          <w:szCs w:val="18"/>
        </w:rPr>
      </w:pPr>
    </w:p>
    <w:p w14:paraId="3CD56E4A" w14:textId="77777777" w:rsidR="00A112ED" w:rsidRPr="00300406" w:rsidRDefault="00A112ED" w:rsidP="00A112ED">
      <w:pPr>
        <w:spacing w:line="260" w:lineRule="atLeast"/>
        <w:ind w:left="993"/>
        <w:rPr>
          <w:rFonts w:cs="Verdana"/>
          <w:szCs w:val="18"/>
        </w:rPr>
      </w:pPr>
      <w:r w:rsidRPr="00300406">
        <w:rPr>
          <w:rFonts w:cs="Verdana"/>
          <w:szCs w:val="18"/>
        </w:rPr>
        <w:t>Ja / nee (doorhalen wat niet van toepassing is)</w:t>
      </w:r>
    </w:p>
    <w:p w14:paraId="62F4DD21" w14:textId="77777777" w:rsidR="00A112ED" w:rsidRPr="00300406" w:rsidRDefault="00A112ED" w:rsidP="00A112ED">
      <w:pPr>
        <w:spacing w:line="260" w:lineRule="atLeast"/>
        <w:ind w:left="993"/>
        <w:rPr>
          <w:rFonts w:cs="Verdana"/>
          <w:szCs w:val="18"/>
        </w:rPr>
      </w:pPr>
    </w:p>
    <w:p w14:paraId="66D4296E" w14:textId="77777777" w:rsidR="00A112ED" w:rsidRPr="00300406" w:rsidRDefault="00A112ED" w:rsidP="00A112ED">
      <w:pPr>
        <w:spacing w:line="260" w:lineRule="atLeast"/>
        <w:ind w:left="993"/>
        <w:rPr>
          <w:rFonts w:cs="Verdana"/>
          <w:szCs w:val="18"/>
        </w:rPr>
      </w:pPr>
      <w:r w:rsidRPr="00300406">
        <w:rPr>
          <w:rFonts w:cs="Verdana"/>
          <w:szCs w:val="18"/>
        </w:rPr>
        <w:t>Zo ja, vermeld voor elke onderneming:</w:t>
      </w:r>
    </w:p>
    <w:p w14:paraId="7446571F" w14:textId="77777777" w:rsidR="00A112ED" w:rsidRPr="00300406" w:rsidRDefault="00A112ED" w:rsidP="00A112ED">
      <w:pPr>
        <w:numPr>
          <w:ilvl w:val="0"/>
          <w:numId w:val="38"/>
        </w:numPr>
        <w:tabs>
          <w:tab w:val="clear" w:pos="1410"/>
          <w:tab w:val="left" w:pos="-2045"/>
          <w:tab w:val="num" w:pos="3786"/>
        </w:tabs>
        <w:ind w:left="993"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49892B42" w14:textId="77777777" w:rsidR="00A112ED" w:rsidRPr="00300406" w:rsidRDefault="00A112ED" w:rsidP="00A112ED">
      <w:pPr>
        <w:numPr>
          <w:ilvl w:val="0"/>
          <w:numId w:val="38"/>
        </w:numPr>
        <w:tabs>
          <w:tab w:val="clear" w:pos="1410"/>
          <w:tab w:val="left" w:pos="-2045"/>
          <w:tab w:val="num" w:pos="3786"/>
        </w:tabs>
        <w:ind w:left="993" w:hanging="360"/>
        <w:rPr>
          <w:rFonts w:cs="V&amp;W Syntax (Adobe)"/>
        </w:rPr>
      </w:pPr>
      <w:r w:rsidRPr="00300406">
        <w:rPr>
          <w:rFonts w:cs="V&amp;W Syntax (Adobe)"/>
        </w:rPr>
        <w:t>de aard van de betreffende werkzaamheden of diensten, dan wel de betrokkenheid.</w:t>
      </w:r>
    </w:p>
    <w:p w14:paraId="2E4D6B81" w14:textId="77777777" w:rsidR="00A112ED" w:rsidRPr="00300406" w:rsidRDefault="00A112ED" w:rsidP="00A112ED">
      <w:pPr>
        <w:spacing w:line="260" w:lineRule="atLeast"/>
        <w:ind w:left="993" w:hanging="709"/>
        <w:rPr>
          <w:rFonts w:cs="Verdana"/>
          <w:b/>
          <w:bCs/>
          <w:szCs w:val="18"/>
        </w:rPr>
      </w:pPr>
    </w:p>
    <w:p w14:paraId="6B21F63F" w14:textId="77777777" w:rsidR="00A112ED" w:rsidRPr="00300406" w:rsidRDefault="00A112ED" w:rsidP="00A112ED">
      <w:pPr>
        <w:spacing w:line="260" w:lineRule="atLeast"/>
        <w:ind w:left="993"/>
        <w:rPr>
          <w:rFonts w:cs="Verdana"/>
          <w:szCs w:val="18"/>
        </w:rPr>
      </w:pPr>
      <w:r w:rsidRPr="00300406">
        <w:rPr>
          <w:rFonts w:cs="Verdana"/>
          <w:szCs w:val="18"/>
        </w:rPr>
        <w:t>…………………………………………………………………………………………………………………………………………</w:t>
      </w:r>
    </w:p>
    <w:p w14:paraId="10F0CC8B" w14:textId="77777777" w:rsidR="00A112ED" w:rsidRPr="00300406" w:rsidRDefault="00A112ED" w:rsidP="00A112ED">
      <w:pPr>
        <w:spacing w:line="260" w:lineRule="atLeast"/>
        <w:ind w:left="993"/>
        <w:rPr>
          <w:rFonts w:cs="Verdana"/>
          <w:szCs w:val="18"/>
        </w:rPr>
      </w:pPr>
      <w:r w:rsidRPr="00300406">
        <w:rPr>
          <w:rFonts w:cs="Verdana"/>
          <w:szCs w:val="18"/>
        </w:rPr>
        <w:t>…………………………………………………………………………………………………………………………………………</w:t>
      </w:r>
    </w:p>
    <w:p w14:paraId="00E3BB81" w14:textId="77777777" w:rsidR="00A112ED" w:rsidRPr="00300406" w:rsidRDefault="00A112ED" w:rsidP="00A112ED">
      <w:pPr>
        <w:spacing w:line="260" w:lineRule="atLeast"/>
        <w:ind w:left="993"/>
        <w:rPr>
          <w:rFonts w:cs="Verdana"/>
          <w:szCs w:val="18"/>
        </w:rPr>
      </w:pPr>
      <w:r w:rsidRPr="00300406">
        <w:rPr>
          <w:rFonts w:cs="Verdana"/>
          <w:szCs w:val="18"/>
        </w:rPr>
        <w:t>…………………………………………………………………………………………………………………………………………</w:t>
      </w:r>
    </w:p>
    <w:p w14:paraId="3B9CF085" w14:textId="77777777" w:rsidR="00A112ED" w:rsidRPr="00300406" w:rsidRDefault="00A112ED" w:rsidP="00A112ED">
      <w:pPr>
        <w:spacing w:line="260" w:lineRule="atLeast"/>
        <w:ind w:left="993" w:hanging="709"/>
        <w:rPr>
          <w:rFonts w:cs="Verdana"/>
          <w:b/>
          <w:bCs/>
          <w:szCs w:val="18"/>
        </w:rPr>
      </w:pPr>
    </w:p>
    <w:p w14:paraId="0EC4020D" w14:textId="77777777" w:rsidR="00A112ED" w:rsidRPr="00300406" w:rsidRDefault="00A112ED" w:rsidP="00A112ED">
      <w:pPr>
        <w:spacing w:line="260" w:lineRule="atLeast"/>
        <w:ind w:left="993" w:hanging="709"/>
        <w:rPr>
          <w:rFonts w:cs="Verdana"/>
          <w:szCs w:val="18"/>
        </w:rPr>
      </w:pPr>
    </w:p>
    <w:p w14:paraId="108F6299" w14:textId="77777777" w:rsidR="00A112ED" w:rsidRPr="00300406" w:rsidRDefault="00A112ED" w:rsidP="00A112ED">
      <w:pPr>
        <w:numPr>
          <w:ilvl w:val="0"/>
          <w:numId w:val="34"/>
        </w:numPr>
        <w:tabs>
          <w:tab w:val="clear" w:pos="720"/>
          <w:tab w:val="num" w:pos="2706"/>
        </w:tabs>
        <w:spacing w:line="260" w:lineRule="atLeast"/>
        <w:ind w:left="993"/>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67C6520F" w14:textId="77777777" w:rsidR="00A112ED" w:rsidRPr="00300406" w:rsidRDefault="00A112ED" w:rsidP="00A112ED">
      <w:pPr>
        <w:spacing w:line="260" w:lineRule="atLeast"/>
        <w:ind w:left="993"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3E46F86B" w14:textId="77777777" w:rsidR="00A112ED" w:rsidRPr="00300406" w:rsidRDefault="00A112ED" w:rsidP="00A112ED">
      <w:pPr>
        <w:spacing w:line="260" w:lineRule="atLeast"/>
        <w:ind w:left="993" w:hanging="709"/>
        <w:rPr>
          <w:rFonts w:cs="Verdana"/>
          <w:sz w:val="16"/>
          <w:szCs w:val="16"/>
        </w:rPr>
      </w:pPr>
    </w:p>
    <w:p w14:paraId="43B4FB16" w14:textId="77777777" w:rsidR="00A112ED" w:rsidRPr="00300406" w:rsidRDefault="00A112ED" w:rsidP="00A112ED">
      <w:pPr>
        <w:numPr>
          <w:ilvl w:val="1"/>
          <w:numId w:val="34"/>
        </w:numPr>
        <w:tabs>
          <w:tab w:val="clear" w:pos="720"/>
          <w:tab w:val="num" w:pos="2706"/>
        </w:tabs>
        <w:spacing w:line="260" w:lineRule="atLeast"/>
        <w:ind w:left="993"/>
        <w:rPr>
          <w:rFonts w:cs="Verdana"/>
          <w:b/>
          <w:bCs/>
          <w:szCs w:val="18"/>
        </w:rPr>
      </w:pPr>
      <w:r w:rsidRPr="00300406">
        <w:rPr>
          <w:rFonts w:cs="Verdana"/>
          <w:szCs w:val="18"/>
        </w:rPr>
        <w:t xml:space="preserve">Geef aan welke factoren ervoor zorgen dat de onderneming niet in staat is om individueel op de opdracht in te schrijven. </w:t>
      </w:r>
    </w:p>
    <w:p w14:paraId="11114925" w14:textId="77777777" w:rsidR="00A112ED" w:rsidRPr="00300406" w:rsidRDefault="00A112ED" w:rsidP="00A112ED">
      <w:pPr>
        <w:spacing w:line="260" w:lineRule="atLeast"/>
        <w:ind w:left="993" w:hanging="709"/>
        <w:rPr>
          <w:rFonts w:cs="Verdana"/>
          <w:szCs w:val="18"/>
        </w:rPr>
      </w:pPr>
    </w:p>
    <w:p w14:paraId="5F2FD539" w14:textId="77777777" w:rsidR="00A112ED" w:rsidRPr="00300406" w:rsidRDefault="00A112ED" w:rsidP="00A112ED">
      <w:pPr>
        <w:spacing w:line="260" w:lineRule="atLeast"/>
        <w:ind w:left="993"/>
        <w:rPr>
          <w:rFonts w:cs="Verdana"/>
          <w:szCs w:val="18"/>
        </w:rPr>
      </w:pPr>
      <w:r w:rsidRPr="00300406">
        <w:rPr>
          <w:rFonts w:cs="Verdana"/>
          <w:szCs w:val="18"/>
        </w:rPr>
        <w:t>…………………………………………………………………………………………………………………………………………</w:t>
      </w:r>
    </w:p>
    <w:p w14:paraId="4913E22B" w14:textId="77777777" w:rsidR="00A112ED" w:rsidRPr="00300406" w:rsidRDefault="00A112ED" w:rsidP="00A112ED">
      <w:pPr>
        <w:spacing w:line="260" w:lineRule="atLeast"/>
        <w:ind w:left="993"/>
        <w:rPr>
          <w:rFonts w:cs="Verdana"/>
          <w:szCs w:val="18"/>
        </w:rPr>
      </w:pPr>
      <w:r w:rsidRPr="00300406">
        <w:rPr>
          <w:rFonts w:cs="Verdana"/>
          <w:szCs w:val="18"/>
        </w:rPr>
        <w:t>…………………………………………………………………………………………………………………………………………</w:t>
      </w:r>
    </w:p>
    <w:p w14:paraId="1AD86C22" w14:textId="77777777" w:rsidR="00A112ED" w:rsidRPr="00300406" w:rsidRDefault="00A112ED" w:rsidP="00A112ED">
      <w:pPr>
        <w:spacing w:line="260" w:lineRule="atLeast"/>
        <w:ind w:left="993"/>
        <w:rPr>
          <w:rFonts w:cs="Verdana"/>
          <w:szCs w:val="18"/>
        </w:rPr>
      </w:pPr>
      <w:r w:rsidRPr="00300406">
        <w:rPr>
          <w:rFonts w:cs="Verdana"/>
          <w:szCs w:val="18"/>
        </w:rPr>
        <w:t>…………………………………………………………………………………………………………………………………………</w:t>
      </w:r>
    </w:p>
    <w:p w14:paraId="7BB90607" w14:textId="77777777" w:rsidR="00A112ED" w:rsidRPr="00300406" w:rsidRDefault="00A112ED" w:rsidP="00A112ED">
      <w:pPr>
        <w:spacing w:line="260" w:lineRule="atLeast"/>
        <w:ind w:left="993" w:hanging="709"/>
        <w:rPr>
          <w:rFonts w:cs="Verdana"/>
          <w:szCs w:val="18"/>
        </w:rPr>
      </w:pPr>
    </w:p>
    <w:p w14:paraId="042924CC" w14:textId="77777777" w:rsidR="00A112ED" w:rsidRPr="00300406" w:rsidRDefault="00A112ED" w:rsidP="00A112ED">
      <w:pPr>
        <w:numPr>
          <w:ilvl w:val="1"/>
          <w:numId w:val="34"/>
        </w:numPr>
        <w:tabs>
          <w:tab w:val="clear" w:pos="720"/>
          <w:tab w:val="num" w:pos="2706"/>
        </w:tabs>
        <w:spacing w:line="260" w:lineRule="atLeast"/>
        <w:ind w:left="993"/>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975491A" w14:textId="77777777" w:rsidR="00A112ED" w:rsidRPr="00300406" w:rsidRDefault="00A112ED" w:rsidP="00A112ED">
      <w:pPr>
        <w:spacing w:line="260" w:lineRule="atLeast"/>
        <w:ind w:left="993" w:hanging="709"/>
        <w:rPr>
          <w:rFonts w:cs="Verdana"/>
          <w:szCs w:val="18"/>
        </w:rPr>
      </w:pPr>
    </w:p>
    <w:p w14:paraId="63823D9D" w14:textId="77777777" w:rsidR="00A112ED" w:rsidRPr="00300406" w:rsidRDefault="00A112ED" w:rsidP="00A112ED">
      <w:pPr>
        <w:spacing w:line="260" w:lineRule="atLeast"/>
        <w:ind w:left="993"/>
        <w:rPr>
          <w:rFonts w:cs="Verdana"/>
          <w:szCs w:val="18"/>
        </w:rPr>
      </w:pPr>
      <w:r w:rsidRPr="00300406">
        <w:rPr>
          <w:rFonts w:cs="Verdana"/>
          <w:szCs w:val="18"/>
        </w:rPr>
        <w:t>…………………………………………………………………………………………………………………………………………</w:t>
      </w:r>
    </w:p>
    <w:p w14:paraId="1682A1B4" w14:textId="77777777" w:rsidR="00A112ED" w:rsidRPr="00300406" w:rsidRDefault="00A112ED" w:rsidP="00A112ED">
      <w:pPr>
        <w:spacing w:line="260" w:lineRule="atLeast"/>
        <w:ind w:left="993"/>
        <w:rPr>
          <w:rFonts w:cs="Verdana"/>
          <w:szCs w:val="18"/>
        </w:rPr>
      </w:pPr>
      <w:r w:rsidRPr="00300406">
        <w:rPr>
          <w:rFonts w:cs="Verdana"/>
          <w:szCs w:val="18"/>
        </w:rPr>
        <w:t>…………………………………………………………………………………………………………………………………………</w:t>
      </w:r>
    </w:p>
    <w:p w14:paraId="2C823EEC" w14:textId="77777777" w:rsidR="00A112ED" w:rsidRPr="00300406" w:rsidRDefault="00A112ED" w:rsidP="00A112ED">
      <w:pPr>
        <w:spacing w:line="260" w:lineRule="atLeast"/>
        <w:ind w:left="993"/>
        <w:rPr>
          <w:rFonts w:cs="Verdana"/>
          <w:szCs w:val="18"/>
        </w:rPr>
      </w:pPr>
      <w:r w:rsidRPr="00300406">
        <w:rPr>
          <w:rFonts w:cs="Verdana"/>
          <w:szCs w:val="18"/>
        </w:rPr>
        <w:t>…………………………………………………………………………………………………………………………………………</w:t>
      </w:r>
    </w:p>
    <w:p w14:paraId="1BB4B6FB" w14:textId="77777777" w:rsidR="00A112ED" w:rsidRPr="00300406" w:rsidRDefault="00A112ED" w:rsidP="00A112ED">
      <w:pPr>
        <w:spacing w:line="260" w:lineRule="atLeast"/>
        <w:ind w:left="993"/>
        <w:rPr>
          <w:rFonts w:cs="Verdana"/>
          <w:szCs w:val="18"/>
        </w:rPr>
      </w:pPr>
    </w:p>
    <w:p w14:paraId="7EDC8D74" w14:textId="77777777" w:rsidR="00A112ED" w:rsidRPr="00300406" w:rsidRDefault="00A112ED" w:rsidP="00A112ED">
      <w:pPr>
        <w:numPr>
          <w:ilvl w:val="1"/>
          <w:numId w:val="34"/>
        </w:numPr>
        <w:tabs>
          <w:tab w:val="clear" w:pos="720"/>
          <w:tab w:val="num" w:pos="2706"/>
        </w:tabs>
        <w:spacing w:line="260" w:lineRule="atLeast"/>
        <w:ind w:left="993"/>
        <w:rPr>
          <w:rFonts w:cs="Verdana"/>
          <w:szCs w:val="18"/>
        </w:rPr>
      </w:pPr>
      <w:r w:rsidRPr="00300406">
        <w:rPr>
          <w:rFonts w:cs="Verdana"/>
          <w:szCs w:val="18"/>
        </w:rPr>
        <w:t>Geef aan welk onderdeel of welke onderdelen van de opdracht door de onderneming zelf zullen worden uitgevoerd.</w:t>
      </w:r>
    </w:p>
    <w:p w14:paraId="6E2B85E9" w14:textId="77777777" w:rsidR="00A112ED" w:rsidRPr="00300406" w:rsidRDefault="00A112ED" w:rsidP="00A112ED">
      <w:pPr>
        <w:spacing w:line="260" w:lineRule="atLeast"/>
        <w:ind w:left="993"/>
        <w:rPr>
          <w:rFonts w:cs="Verdana"/>
          <w:szCs w:val="18"/>
        </w:rPr>
      </w:pPr>
    </w:p>
    <w:p w14:paraId="16BD35B5" w14:textId="77777777" w:rsidR="00A112ED" w:rsidRPr="00300406" w:rsidRDefault="00A112ED" w:rsidP="00A112ED">
      <w:pPr>
        <w:spacing w:line="260" w:lineRule="atLeast"/>
        <w:ind w:left="993"/>
        <w:rPr>
          <w:rFonts w:cs="Verdana"/>
          <w:szCs w:val="18"/>
        </w:rPr>
      </w:pPr>
      <w:r w:rsidRPr="00300406">
        <w:rPr>
          <w:rFonts w:cs="Verdana"/>
          <w:szCs w:val="18"/>
        </w:rPr>
        <w:t>…………………………………………………………………………………………………………………………………………</w:t>
      </w:r>
    </w:p>
    <w:p w14:paraId="73C2102E" w14:textId="77777777" w:rsidR="00A112ED" w:rsidRPr="00300406" w:rsidRDefault="00A112ED" w:rsidP="00A112ED">
      <w:pPr>
        <w:spacing w:line="260" w:lineRule="atLeast"/>
        <w:ind w:left="993"/>
        <w:rPr>
          <w:rFonts w:cs="Verdana"/>
          <w:szCs w:val="18"/>
        </w:rPr>
      </w:pPr>
      <w:r w:rsidRPr="00300406">
        <w:rPr>
          <w:rFonts w:cs="Verdana"/>
          <w:szCs w:val="18"/>
        </w:rPr>
        <w:t>…………………………………………………………………………………………………………………………………………</w:t>
      </w:r>
    </w:p>
    <w:p w14:paraId="76F3B416" w14:textId="77777777" w:rsidR="00A112ED" w:rsidRPr="00300406" w:rsidRDefault="00A112ED" w:rsidP="00A112ED">
      <w:pPr>
        <w:spacing w:line="260" w:lineRule="atLeast"/>
        <w:ind w:left="993"/>
        <w:rPr>
          <w:rFonts w:cs="Verdana"/>
          <w:szCs w:val="18"/>
        </w:rPr>
      </w:pPr>
      <w:r w:rsidRPr="00300406">
        <w:rPr>
          <w:rFonts w:cs="Verdana"/>
          <w:szCs w:val="18"/>
        </w:rPr>
        <w:t>…………………………………………………………………………………………………………………………………………</w:t>
      </w:r>
    </w:p>
    <w:p w14:paraId="7E50A819" w14:textId="77777777" w:rsidR="00A112ED" w:rsidRPr="00300406" w:rsidRDefault="00A112ED" w:rsidP="00A112ED">
      <w:pPr>
        <w:spacing w:line="260" w:lineRule="atLeast"/>
        <w:ind w:left="993"/>
        <w:rPr>
          <w:rFonts w:cs="Verdana"/>
          <w:szCs w:val="18"/>
        </w:rPr>
      </w:pPr>
    </w:p>
    <w:p w14:paraId="774DCDE0" w14:textId="77777777" w:rsidR="00A112ED" w:rsidRPr="00300406" w:rsidRDefault="00A112ED" w:rsidP="00A112ED">
      <w:pPr>
        <w:spacing w:line="260" w:lineRule="atLeast"/>
        <w:ind w:left="993"/>
        <w:rPr>
          <w:rFonts w:cs="Verdana"/>
          <w:szCs w:val="18"/>
        </w:rPr>
      </w:pPr>
    </w:p>
    <w:p w14:paraId="7EE001E2" w14:textId="77777777" w:rsidR="00A112ED" w:rsidRPr="00300406" w:rsidRDefault="00A112ED" w:rsidP="00A112ED">
      <w:pPr>
        <w:numPr>
          <w:ilvl w:val="0"/>
          <w:numId w:val="34"/>
        </w:numPr>
        <w:tabs>
          <w:tab w:val="clear" w:pos="720"/>
          <w:tab w:val="num" w:pos="2706"/>
        </w:tabs>
        <w:spacing w:line="260" w:lineRule="atLeast"/>
        <w:ind w:left="993"/>
        <w:rPr>
          <w:rFonts w:cs="Verdana"/>
          <w:b/>
          <w:bCs/>
          <w:szCs w:val="18"/>
        </w:rPr>
      </w:pPr>
      <w:r w:rsidRPr="00300406">
        <w:rPr>
          <w:rFonts w:cs="Verdana"/>
          <w:b/>
          <w:bCs/>
          <w:szCs w:val="18"/>
        </w:rPr>
        <w:t>VRAAG TEN AANZIEN VAN CONFLICTERENDE BELANGEN</w:t>
      </w:r>
    </w:p>
    <w:p w14:paraId="72B53083" w14:textId="77777777" w:rsidR="00A112ED" w:rsidRPr="00300406" w:rsidRDefault="00A112ED" w:rsidP="00A112ED">
      <w:pPr>
        <w:spacing w:line="260" w:lineRule="atLeast"/>
        <w:ind w:left="993" w:hanging="349"/>
        <w:rPr>
          <w:rFonts w:cs="Verdana"/>
          <w:bCs/>
          <w:szCs w:val="18"/>
        </w:rPr>
      </w:pPr>
    </w:p>
    <w:p w14:paraId="2C1303B5" w14:textId="77777777" w:rsidR="00A112ED" w:rsidRPr="00300406" w:rsidRDefault="00A112ED" w:rsidP="00A112ED">
      <w:pPr>
        <w:numPr>
          <w:ilvl w:val="1"/>
          <w:numId w:val="34"/>
        </w:numPr>
        <w:tabs>
          <w:tab w:val="clear" w:pos="720"/>
          <w:tab w:val="num" w:pos="2706"/>
        </w:tabs>
        <w:spacing w:line="260" w:lineRule="atLeast"/>
        <w:ind w:left="993"/>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708202CE" w14:textId="77777777" w:rsidR="00A112ED" w:rsidRPr="00300406" w:rsidRDefault="00A112ED" w:rsidP="00A112ED">
      <w:pPr>
        <w:spacing w:line="260" w:lineRule="atLeast"/>
        <w:ind w:left="993" w:hanging="349"/>
        <w:rPr>
          <w:rFonts w:cs="Verdana"/>
          <w:bCs/>
          <w:szCs w:val="18"/>
        </w:rPr>
      </w:pPr>
    </w:p>
    <w:p w14:paraId="46B280B0" w14:textId="77777777" w:rsidR="00A112ED" w:rsidRPr="00300406" w:rsidRDefault="00A112ED" w:rsidP="00A112ED">
      <w:pPr>
        <w:spacing w:line="260" w:lineRule="atLeast"/>
        <w:ind w:left="993" w:hanging="1"/>
        <w:rPr>
          <w:rFonts w:cs="Verdana"/>
          <w:szCs w:val="18"/>
        </w:rPr>
      </w:pPr>
      <w:r w:rsidRPr="00300406">
        <w:rPr>
          <w:rFonts w:cs="Verdana"/>
          <w:szCs w:val="18"/>
        </w:rPr>
        <w:t>Ja / nee (doorhalen wat niet van toepassing is)</w:t>
      </w:r>
    </w:p>
    <w:p w14:paraId="48FFB07C" w14:textId="77777777" w:rsidR="00A112ED" w:rsidRPr="00300406" w:rsidRDefault="00A112ED" w:rsidP="00A112ED">
      <w:pPr>
        <w:spacing w:line="260" w:lineRule="atLeast"/>
        <w:ind w:left="993" w:hanging="1"/>
        <w:rPr>
          <w:rFonts w:cs="Verdana"/>
          <w:szCs w:val="18"/>
        </w:rPr>
      </w:pPr>
    </w:p>
    <w:p w14:paraId="14226901" w14:textId="77777777" w:rsidR="00A112ED" w:rsidRPr="00300406" w:rsidRDefault="00A112ED" w:rsidP="00A112ED">
      <w:pPr>
        <w:spacing w:line="260" w:lineRule="atLeast"/>
        <w:ind w:left="993"/>
        <w:rPr>
          <w:rFonts w:cs="Verdana"/>
          <w:szCs w:val="18"/>
        </w:rPr>
      </w:pPr>
      <w:r w:rsidRPr="00300406">
        <w:rPr>
          <w:rFonts w:cs="Verdana"/>
          <w:szCs w:val="18"/>
        </w:rPr>
        <w:t>Zo ja, vermeld de aard van de betreffende conflicterende belangen.</w:t>
      </w:r>
    </w:p>
    <w:p w14:paraId="07230AAE" w14:textId="77777777" w:rsidR="00A112ED" w:rsidRPr="00300406" w:rsidRDefault="00A112ED" w:rsidP="00A112ED">
      <w:pPr>
        <w:spacing w:line="260" w:lineRule="atLeast"/>
        <w:ind w:left="993"/>
        <w:rPr>
          <w:rFonts w:cs="Verdana"/>
          <w:szCs w:val="18"/>
        </w:rPr>
      </w:pPr>
    </w:p>
    <w:p w14:paraId="665D7B58" w14:textId="77777777" w:rsidR="00A112ED" w:rsidRPr="00300406" w:rsidRDefault="00A112ED" w:rsidP="00A112ED">
      <w:pPr>
        <w:spacing w:line="260" w:lineRule="atLeast"/>
        <w:ind w:left="993"/>
        <w:rPr>
          <w:rFonts w:cs="Verdana"/>
          <w:szCs w:val="18"/>
        </w:rPr>
      </w:pPr>
      <w:r w:rsidRPr="00300406">
        <w:rPr>
          <w:rFonts w:cs="Verdana"/>
          <w:szCs w:val="18"/>
        </w:rPr>
        <w:t>…………………………………………………………………………………………………………………………………………</w:t>
      </w:r>
    </w:p>
    <w:p w14:paraId="2B51B969" w14:textId="77777777" w:rsidR="00A112ED" w:rsidRPr="00300406" w:rsidRDefault="00A112ED" w:rsidP="00A112ED">
      <w:pPr>
        <w:spacing w:line="260" w:lineRule="atLeast"/>
        <w:ind w:left="993"/>
        <w:rPr>
          <w:rFonts w:cs="Verdana"/>
          <w:szCs w:val="18"/>
        </w:rPr>
      </w:pPr>
      <w:r w:rsidRPr="00300406">
        <w:rPr>
          <w:rFonts w:cs="Verdana"/>
          <w:szCs w:val="18"/>
        </w:rPr>
        <w:t>…………………………………………………………………………………………………………………………………………</w:t>
      </w:r>
    </w:p>
    <w:p w14:paraId="7942ADD5" w14:textId="77777777" w:rsidR="00A112ED" w:rsidRPr="00300406" w:rsidRDefault="00A112ED" w:rsidP="00A112ED">
      <w:pPr>
        <w:spacing w:line="260" w:lineRule="atLeast"/>
        <w:ind w:left="993"/>
        <w:rPr>
          <w:rFonts w:cs="Verdana"/>
          <w:szCs w:val="18"/>
        </w:rPr>
      </w:pPr>
      <w:r w:rsidRPr="00300406">
        <w:rPr>
          <w:rFonts w:cs="Verdana"/>
          <w:szCs w:val="18"/>
        </w:rPr>
        <w:t>…………………………………………………………………………………………………………………………………………</w:t>
      </w:r>
    </w:p>
    <w:p w14:paraId="0E13C988" w14:textId="77777777" w:rsidR="00A112ED" w:rsidRPr="00300406" w:rsidRDefault="00A112ED" w:rsidP="00A112ED">
      <w:pPr>
        <w:spacing w:line="260" w:lineRule="atLeast"/>
        <w:ind w:left="993"/>
        <w:rPr>
          <w:rFonts w:cs="Verdana"/>
          <w:szCs w:val="18"/>
        </w:rPr>
      </w:pPr>
    </w:p>
    <w:p w14:paraId="28271158" w14:textId="77777777" w:rsidR="00A112ED" w:rsidRPr="00300406" w:rsidRDefault="00A112ED" w:rsidP="00A112ED">
      <w:pPr>
        <w:spacing w:line="260" w:lineRule="atLeast"/>
        <w:ind w:left="993"/>
        <w:rPr>
          <w:rFonts w:cs="Verdana"/>
          <w:szCs w:val="18"/>
        </w:rPr>
      </w:pPr>
    </w:p>
    <w:p w14:paraId="7DD11383" w14:textId="77777777" w:rsidR="00A112ED" w:rsidRPr="00300406" w:rsidRDefault="00A112ED" w:rsidP="00A112ED">
      <w:pPr>
        <w:spacing w:line="260" w:lineRule="atLeast"/>
        <w:ind w:left="1345" w:hanging="352"/>
        <w:rPr>
          <w:rFonts w:cs="Verdana"/>
          <w:b/>
          <w:bCs/>
          <w:szCs w:val="18"/>
        </w:rPr>
      </w:pPr>
      <w:r w:rsidRPr="00300406">
        <w:rPr>
          <w:rFonts w:cs="Verdana"/>
          <w:b/>
          <w:bCs/>
          <w:szCs w:val="18"/>
        </w:rPr>
        <w:t>VERKLARING</w:t>
      </w:r>
    </w:p>
    <w:p w14:paraId="58E691C8" w14:textId="77777777" w:rsidR="00A112ED" w:rsidRPr="00300406" w:rsidRDefault="00A112ED" w:rsidP="00A112ED">
      <w:pPr>
        <w:spacing w:line="260" w:lineRule="atLeast"/>
        <w:ind w:left="1345" w:hanging="352"/>
        <w:rPr>
          <w:rFonts w:cs="Verdana"/>
          <w:szCs w:val="18"/>
        </w:rPr>
      </w:pPr>
    </w:p>
    <w:p w14:paraId="207395FA" w14:textId="77777777" w:rsidR="00A112ED" w:rsidRPr="00300406" w:rsidRDefault="00A112ED" w:rsidP="00A112ED">
      <w:pPr>
        <w:spacing w:line="260" w:lineRule="atLeast"/>
        <w:ind w:left="1345" w:hanging="352"/>
        <w:rPr>
          <w:rFonts w:cs="Verdana"/>
          <w:szCs w:val="18"/>
        </w:rPr>
      </w:pPr>
      <w:r w:rsidRPr="00300406">
        <w:rPr>
          <w:rFonts w:cs="Verdana"/>
          <w:szCs w:val="18"/>
        </w:rPr>
        <w:t>Ondergetekende verklaart dat:</w:t>
      </w:r>
    </w:p>
    <w:p w14:paraId="0D4D5604" w14:textId="77777777" w:rsidR="00A112ED" w:rsidRPr="00300406" w:rsidRDefault="00A112ED" w:rsidP="00A112ED">
      <w:pPr>
        <w:numPr>
          <w:ilvl w:val="0"/>
          <w:numId w:val="39"/>
        </w:numPr>
        <w:tabs>
          <w:tab w:val="clear" w:pos="-540"/>
          <w:tab w:val="num" w:pos="2073"/>
        </w:tabs>
        <w:ind w:left="1345"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6AE981C9" w14:textId="77777777" w:rsidR="00A112ED" w:rsidRPr="00300406" w:rsidRDefault="00A112ED" w:rsidP="00A112ED">
      <w:pPr>
        <w:numPr>
          <w:ilvl w:val="0"/>
          <w:numId w:val="39"/>
        </w:numPr>
        <w:tabs>
          <w:tab w:val="clear" w:pos="-540"/>
          <w:tab w:val="num" w:pos="2073"/>
        </w:tabs>
        <w:ind w:left="1345" w:hanging="352"/>
        <w:rPr>
          <w:rFonts w:cs="V&amp;W Syntax (Adobe)"/>
        </w:rPr>
      </w:pPr>
      <w:r w:rsidRPr="00300406">
        <w:rPr>
          <w:rFonts w:cs="V&amp;W Syntax (Adobe)"/>
        </w:rPr>
        <w:lastRenderedPageBreak/>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B24EDEA" w14:textId="77777777" w:rsidR="00A112ED" w:rsidRPr="00300406" w:rsidRDefault="00A112ED" w:rsidP="00A112ED">
      <w:pPr>
        <w:numPr>
          <w:ilvl w:val="0"/>
          <w:numId w:val="39"/>
        </w:numPr>
        <w:tabs>
          <w:tab w:val="clear" w:pos="-540"/>
          <w:tab w:val="num" w:pos="2073"/>
        </w:tabs>
        <w:ind w:left="1345" w:hanging="352"/>
        <w:rPr>
          <w:rFonts w:cs="V&amp;W Syntax (Adobe)"/>
        </w:rPr>
      </w:pPr>
      <w:r w:rsidRPr="00300406">
        <w:rPr>
          <w:rFonts w:cs="RijksoverheidSansText-Regular"/>
          <w:szCs w:val="16"/>
        </w:rPr>
        <w:t>er in de tekst van deze vragenlijst geen wijzigingen zijn aangebracht;</w:t>
      </w:r>
    </w:p>
    <w:p w14:paraId="72C7E114" w14:textId="77777777" w:rsidR="00A112ED" w:rsidRPr="00300406" w:rsidRDefault="00A112ED" w:rsidP="00A112ED">
      <w:pPr>
        <w:numPr>
          <w:ilvl w:val="0"/>
          <w:numId w:val="39"/>
        </w:numPr>
        <w:tabs>
          <w:tab w:val="clear" w:pos="-540"/>
          <w:tab w:val="num" w:pos="2073"/>
        </w:tabs>
        <w:ind w:left="1345"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7912A982" w14:textId="77777777" w:rsidR="00A112ED" w:rsidRPr="00300406" w:rsidRDefault="00A112ED" w:rsidP="00A112ED">
      <w:pPr>
        <w:tabs>
          <w:tab w:val="num" w:pos="540"/>
        </w:tabs>
        <w:ind w:left="1345" w:hanging="352"/>
        <w:rPr>
          <w:rFonts w:cs="RijksoverheidSansText-Regular"/>
          <w:szCs w:val="16"/>
        </w:rPr>
      </w:pPr>
    </w:p>
    <w:p w14:paraId="5BFDDA22" w14:textId="77777777" w:rsidR="00A112ED" w:rsidRPr="00300406" w:rsidRDefault="00A112ED" w:rsidP="00A112ED">
      <w:pPr>
        <w:pStyle w:val="Broodtekst0"/>
        <w:ind w:left="993"/>
        <w:rPr>
          <w:b/>
          <w:color w:val="FF0000"/>
        </w:rPr>
      </w:pPr>
      <w:r w:rsidRPr="00300406">
        <w:rPr>
          <w:b/>
        </w:rPr>
        <w:t>Ondertekening</w:t>
      </w:r>
    </w:p>
    <w:p w14:paraId="34A63892" w14:textId="77777777" w:rsidR="00A112ED" w:rsidRPr="00300406" w:rsidRDefault="00A112ED" w:rsidP="00A112ED">
      <w:pPr>
        <w:pStyle w:val="Broodtekst0"/>
        <w:ind w:left="993"/>
      </w:pPr>
    </w:p>
    <w:p w14:paraId="67D51A4B" w14:textId="77777777" w:rsidR="00A112ED" w:rsidRPr="00300406" w:rsidRDefault="00A112ED" w:rsidP="00A112ED">
      <w:pPr>
        <w:ind w:left="993"/>
        <w:rPr>
          <w:rFonts w:cs="V&amp;W Syntax (Adobe)"/>
          <w:b/>
        </w:rPr>
      </w:pPr>
      <w:r w:rsidRPr="00300406">
        <w:t>De aanvullende eigen verklaring dient digitaal te worden ondertekend conform paragraaf 4.3 respectievelijk</w:t>
      </w:r>
      <w:r w:rsidRPr="00300406">
        <w:rPr>
          <w:color w:val="000000" w:themeColor="text1"/>
        </w:rPr>
        <w:t xml:space="preserve"> </w:t>
      </w:r>
      <w:r w:rsidRPr="00300406">
        <w:t>paragraaf 6.</w:t>
      </w:r>
      <w:r>
        <w:t>3</w:t>
      </w:r>
      <w:r w:rsidRPr="00300406">
        <w:t>.1</w:t>
      </w:r>
      <w:r w:rsidRPr="00300406">
        <w:rPr>
          <w:color w:val="000000" w:themeColor="text1"/>
        </w:rPr>
        <w:t>.</w:t>
      </w:r>
    </w:p>
    <w:p w14:paraId="755EA69B" w14:textId="77777777" w:rsidR="003F5EB0" w:rsidRPr="00A112ED" w:rsidRDefault="003F5EB0" w:rsidP="00A112ED">
      <w:pPr>
        <w:ind w:left="993"/>
      </w:pPr>
    </w:p>
    <w:sectPr w:rsidR="003F5EB0" w:rsidRPr="00A112ED"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9379B" w14:textId="77777777" w:rsidR="00B4622F" w:rsidRDefault="00B4622F" w:rsidP="0088501B">
      <w:r>
        <w:separator/>
      </w:r>
    </w:p>
  </w:endnote>
  <w:endnote w:type="continuationSeparator" w:id="0">
    <w:p w14:paraId="30A06348" w14:textId="77777777" w:rsidR="00B4622F" w:rsidRDefault="00B4622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037825"/>
      <w:docPartObj>
        <w:docPartGallery w:val="Page Numbers (Bottom of Page)"/>
        <w:docPartUnique/>
      </w:docPartObj>
    </w:sdtPr>
    <w:sdtEndPr/>
    <w:sdtContent>
      <w:p w14:paraId="6F014622" w14:textId="610C1D23" w:rsidR="00B4622F" w:rsidRDefault="00B4622F">
        <w:pPr>
          <w:pStyle w:val="Voettekst"/>
          <w:jc w:val="right"/>
        </w:pPr>
        <w:r>
          <w:fldChar w:fldCharType="begin"/>
        </w:r>
        <w:r>
          <w:instrText>PAGE   \* MERGEFORMAT</w:instrText>
        </w:r>
        <w:r>
          <w:fldChar w:fldCharType="separate"/>
        </w:r>
        <w:r w:rsidR="00A06F65">
          <w:rPr>
            <w:noProof/>
          </w:rPr>
          <w:t>1</w:t>
        </w:r>
        <w:r>
          <w:fldChar w:fldCharType="end"/>
        </w:r>
      </w:p>
    </w:sdtContent>
  </w:sdt>
  <w:p w14:paraId="1EEC7D57" w14:textId="77777777" w:rsidR="00E456EE" w:rsidRDefault="00B4622F">
    <w:pPr>
      <w:pStyle w:val="Voettekst"/>
    </w:pPr>
    <w:r w:rsidRPr="00956738">
      <w:rPr>
        <w:szCs w:val="13"/>
      </w:rPr>
      <w:t>RWS B</w:t>
    </w:r>
    <w:r>
      <w:rPr>
        <w:szCs w:val="13"/>
      </w:rPr>
      <w:t>EDRIJFSVERTROUWELIJK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58B0A" w14:textId="77777777" w:rsidR="00B4622F" w:rsidRDefault="00B4622F" w:rsidP="0088501B">
      <w:r>
        <w:separator/>
      </w:r>
    </w:p>
  </w:footnote>
  <w:footnote w:type="continuationSeparator" w:id="0">
    <w:p w14:paraId="1FCE0841" w14:textId="77777777" w:rsidR="00B4622F" w:rsidRDefault="00B4622F" w:rsidP="0088501B">
      <w:r>
        <w:continuationSeparator/>
      </w:r>
    </w:p>
  </w:footnote>
  <w:footnote w:id="1">
    <w:p w14:paraId="334A4396" w14:textId="77777777" w:rsidR="00A112ED" w:rsidRPr="006B36CC" w:rsidRDefault="00A112ED" w:rsidP="00A112ED">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53344" w14:textId="037EE0A0" w:rsidR="00B4622F" w:rsidRPr="00CE0A97" w:rsidRDefault="00B4622F" w:rsidP="00B4622F">
    <w:pPr>
      <w:pStyle w:val="Huisstijl-KopregelRapport"/>
      <w:rPr>
        <w:rStyle w:val="Huisstijl-Rapportkoptekst"/>
      </w:rPr>
    </w:pPr>
    <w:r w:rsidRPr="00CE0A97">
      <w:t>Aanbestedingsleidraad</w:t>
    </w:r>
    <w:r w:rsidR="00A112ED">
      <w:t xml:space="preserve"> Bijlage C Aanvullende eigen verklaring</w:t>
    </w:r>
    <w:r w:rsidRPr="00CE0A97">
      <w:t xml:space="preserve"> </w:t>
    </w:r>
    <w:r w:rsidRPr="00CE0A97">
      <w:rPr>
        <w:rStyle w:val="Huisstijl-Rapportkoptekst"/>
      </w:rPr>
      <w:t xml:space="preserve">| Zaaknummer: </w:t>
    </w:r>
    <w:r>
      <w:t>31170234</w:t>
    </w:r>
    <w:r w:rsidRPr="00CE0A97">
      <w:t xml:space="preserve"> </w:t>
    </w:r>
    <w:r w:rsidRPr="00CE0A97">
      <w:rPr>
        <w:rStyle w:val="Huisstijl-Rapportkoptekst"/>
      </w:rPr>
      <w:t xml:space="preserve">| </w:t>
    </w:r>
    <w:r w:rsidR="00A06F65">
      <w:t>16-09</w:t>
    </w:r>
    <w:r>
      <w:t>-2021</w:t>
    </w:r>
  </w:p>
  <w:p w14:paraId="1C1CAD31" w14:textId="77777777" w:rsidR="00B4622F" w:rsidRDefault="00B4622F">
    <w:pPr>
      <w:pStyle w:val="Koptekst"/>
    </w:pPr>
  </w:p>
  <w:p w14:paraId="132D037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7DB631B"/>
    <w:multiLevelType w:val="multilevel"/>
    <w:tmpl w:val="06962652"/>
    <w:numStyleLink w:val="Lijststij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9050C84"/>
    <w:multiLevelType w:val="multilevel"/>
    <w:tmpl w:val="06962652"/>
    <w:numStyleLink w:val="Lijststijl"/>
  </w:abstractNum>
  <w:abstractNum w:abstractNumId="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3"/>
  </w:num>
  <w:num w:numId="4">
    <w:abstractNumId w:val="11"/>
  </w:num>
  <w:num w:numId="5">
    <w:abstractNumId w:val="19"/>
  </w:num>
  <w:num w:numId="6">
    <w:abstractNumId w:val="23"/>
  </w:num>
  <w:num w:numId="7">
    <w:abstractNumId w:val="2"/>
  </w:num>
  <w:num w:numId="8">
    <w:abstractNumId w:val="1"/>
  </w:num>
  <w:num w:numId="9">
    <w:abstractNumId w:val="0"/>
  </w:num>
  <w:num w:numId="10">
    <w:abstractNumId w:val="8"/>
  </w:num>
  <w:num w:numId="11">
    <w:abstractNumId w:val="6"/>
  </w:num>
  <w:num w:numId="12">
    <w:abstractNumId w:val="6"/>
  </w:num>
  <w:num w:numId="13">
    <w:abstractNumId w:val="34"/>
  </w:num>
  <w:num w:numId="14">
    <w:abstractNumId w:val="3"/>
  </w:num>
  <w:num w:numId="15">
    <w:abstractNumId w:val="20"/>
  </w:num>
  <w:num w:numId="16">
    <w:abstractNumId w:val="27"/>
  </w:num>
  <w:num w:numId="17">
    <w:abstractNumId w:val="9"/>
  </w:num>
  <w:num w:numId="18">
    <w:abstractNumId w:val="24"/>
  </w:num>
  <w:num w:numId="19">
    <w:abstractNumId w:val="36"/>
  </w:num>
  <w:num w:numId="20">
    <w:abstractNumId w:val="13"/>
  </w:num>
  <w:num w:numId="21">
    <w:abstractNumId w:val="26"/>
  </w:num>
  <w:num w:numId="22">
    <w:abstractNumId w:val="30"/>
  </w:num>
  <w:num w:numId="23">
    <w:abstractNumId w:val="22"/>
  </w:num>
  <w:num w:numId="24">
    <w:abstractNumId w:val="32"/>
  </w:num>
  <w:num w:numId="25">
    <w:abstractNumId w:val="31"/>
  </w:num>
  <w:num w:numId="26">
    <w:abstractNumId w:val="7"/>
  </w:num>
  <w:num w:numId="27">
    <w:abstractNumId w:val="18"/>
  </w:num>
  <w:num w:numId="28">
    <w:abstractNumId w:val="25"/>
  </w:num>
  <w:num w:numId="29">
    <w:abstractNumId w:val="4"/>
  </w:num>
  <w:num w:numId="30">
    <w:abstractNumId w:val="14"/>
  </w:num>
  <w:num w:numId="31">
    <w:abstractNumId w:val="28"/>
  </w:num>
  <w:num w:numId="32">
    <w:abstractNumId w:val="17"/>
  </w:num>
  <w:num w:numId="33">
    <w:abstractNumId w:val="15"/>
  </w:num>
  <w:num w:numId="34">
    <w:abstractNumId w:val="37"/>
  </w:num>
  <w:num w:numId="35">
    <w:abstractNumId w:val="5"/>
  </w:num>
  <w:num w:numId="36">
    <w:abstractNumId w:val="35"/>
  </w:num>
  <w:num w:numId="37">
    <w:abstractNumId w:val="29"/>
  </w:num>
  <w:num w:numId="38">
    <w:abstractNumId w:val="2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2F"/>
    <w:rsid w:val="000222F7"/>
    <w:rsid w:val="00043163"/>
    <w:rsid w:val="00056D70"/>
    <w:rsid w:val="000B3F94"/>
    <w:rsid w:val="000E1F3B"/>
    <w:rsid w:val="00173156"/>
    <w:rsid w:val="001D6F03"/>
    <w:rsid w:val="002873D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06F65"/>
    <w:rsid w:val="00A112ED"/>
    <w:rsid w:val="00A32591"/>
    <w:rsid w:val="00A77ABF"/>
    <w:rsid w:val="00A863E9"/>
    <w:rsid w:val="00B022C4"/>
    <w:rsid w:val="00B4622F"/>
    <w:rsid w:val="00B559E9"/>
    <w:rsid w:val="00B72222"/>
    <w:rsid w:val="00B80650"/>
    <w:rsid w:val="00C36FAA"/>
    <w:rsid w:val="00C71133"/>
    <w:rsid w:val="00CA55CC"/>
    <w:rsid w:val="00CB3317"/>
    <w:rsid w:val="00D32D98"/>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EC4369"/>
  <w15:chartTrackingRefBased/>
  <w15:docId w15:val="{56DBDB67-739F-44AC-8260-F0D38EDA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B4622F"/>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GenummerdParagraaf">
    <w:name w:val="BijlageGenummerdParagraaf"/>
    <w:basedOn w:val="broodtekst"/>
    <w:next w:val="broodtekst"/>
    <w:uiPriority w:val="12"/>
    <w:qFormat/>
    <w:rsid w:val="00B4622F"/>
    <w:pPr>
      <w:numPr>
        <w:ilvl w:val="1"/>
        <w:numId w:val="32"/>
      </w:numPr>
      <w:tabs>
        <w:tab w:val="clear" w:pos="0"/>
      </w:tabs>
      <w:spacing w:before="240"/>
      <w:ind w:left="454" w:hanging="227"/>
      <w:outlineLvl w:val="1"/>
    </w:pPr>
    <w:rPr>
      <w:rFonts w:eastAsia="DejaVu Sans"/>
      <w:b/>
    </w:rPr>
  </w:style>
  <w:style w:type="paragraph" w:customStyle="1" w:styleId="BijlageGenummerdSubparagraaf">
    <w:name w:val="BijlageGenummerdSubparagraaf"/>
    <w:basedOn w:val="broodtekst"/>
    <w:next w:val="broodtekst"/>
    <w:uiPriority w:val="12"/>
    <w:qFormat/>
    <w:rsid w:val="00B4622F"/>
    <w:pPr>
      <w:numPr>
        <w:ilvl w:val="2"/>
        <w:numId w:val="32"/>
      </w:numPr>
      <w:tabs>
        <w:tab w:val="clear" w:pos="0"/>
      </w:tabs>
      <w:spacing w:before="240"/>
      <w:ind w:left="681" w:hanging="227"/>
      <w:outlineLvl w:val="2"/>
    </w:pPr>
    <w:rPr>
      <w:rFonts w:eastAsia="DejaVu Sans"/>
      <w:i/>
    </w:rPr>
  </w:style>
  <w:style w:type="paragraph" w:customStyle="1" w:styleId="BijlageGenummerdKop">
    <w:name w:val="BijlageGenummerdKop"/>
    <w:next w:val="broodtekst"/>
    <w:uiPriority w:val="12"/>
    <w:qFormat/>
    <w:rsid w:val="00B4622F"/>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broodtekst">
    <w:name w:val="broodtekst"/>
    <w:basedOn w:val="Standaard"/>
    <w:link w:val="broodtekstChar2"/>
    <w:rsid w:val="00B4622F"/>
    <w:pPr>
      <w:tabs>
        <w:tab w:val="left" w:pos="227"/>
        <w:tab w:val="left" w:pos="454"/>
        <w:tab w:val="left" w:pos="680"/>
      </w:tabs>
      <w:autoSpaceDE w:val="0"/>
      <w:autoSpaceDN w:val="0"/>
      <w:adjustRightInd w:val="0"/>
    </w:pPr>
    <w:rPr>
      <w:rFonts w:eastAsia="Times New Roman"/>
      <w:szCs w:val="18"/>
    </w:rPr>
  </w:style>
  <w:style w:type="character" w:customStyle="1" w:styleId="Verborgentekst">
    <w:name w:val="Verborgen tekst"/>
    <w:rsid w:val="00B4622F"/>
    <w:rPr>
      <w:rFonts w:ascii="Verdana" w:hAnsi="Verdana" w:cs="Arial"/>
      <w:b/>
      <w:i/>
      <w:vanish/>
      <w:color w:val="3366FF"/>
      <w:sz w:val="16"/>
      <w:szCs w:val="16"/>
    </w:rPr>
  </w:style>
  <w:style w:type="character" w:customStyle="1" w:styleId="broodtekstChar2">
    <w:name w:val="broodtekst Char2"/>
    <w:basedOn w:val="Standaardalinea-lettertype"/>
    <w:link w:val="broodtekst"/>
    <w:rsid w:val="00B4622F"/>
    <w:rPr>
      <w:rFonts w:ascii="Verdana" w:eastAsia="Times New Roman" w:hAnsi="Verdana" w:cs="Times New Roman"/>
      <w:lang w:eastAsia="nl-NL"/>
    </w:rPr>
  </w:style>
  <w:style w:type="paragraph" w:customStyle="1" w:styleId="Helptekst">
    <w:name w:val="Helptekst"/>
    <w:basedOn w:val="Plattetekst"/>
    <w:link w:val="HelptekstChar"/>
    <w:uiPriority w:val="16"/>
    <w:qFormat/>
    <w:rsid w:val="00B4622F"/>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B4622F"/>
    <w:rPr>
      <w:rFonts w:ascii="Verdana" w:eastAsia="DejaVu Sans" w:hAnsi="Verdana" w:cs="Times New Roman"/>
      <w:b/>
      <w:i/>
      <w:vanish/>
      <w:color w:val="3366FF"/>
      <w:sz w:val="16"/>
      <w:szCs w:val="24"/>
      <w:lang w:eastAsia="nl-NL"/>
    </w:rPr>
  </w:style>
  <w:style w:type="paragraph" w:styleId="Plattetekst">
    <w:name w:val="Body Text"/>
    <w:basedOn w:val="Standaard"/>
    <w:link w:val="PlattetekstChar"/>
    <w:uiPriority w:val="99"/>
    <w:semiHidden/>
    <w:unhideWhenUsed/>
    <w:rsid w:val="00B4622F"/>
    <w:pPr>
      <w:spacing w:after="120"/>
    </w:pPr>
  </w:style>
  <w:style w:type="character" w:customStyle="1" w:styleId="PlattetekstChar">
    <w:name w:val="Platte tekst Char"/>
    <w:basedOn w:val="Standaardalinea-lettertype"/>
    <w:link w:val="Plattetekst"/>
    <w:uiPriority w:val="99"/>
    <w:semiHidden/>
    <w:rsid w:val="00B4622F"/>
    <w:rPr>
      <w:rFonts w:ascii="Verdana" w:eastAsia="DejaVu Sans" w:hAnsi="Verdana" w:cs="Times New Roman"/>
      <w:szCs w:val="24"/>
      <w:lang w:eastAsia="nl-NL"/>
    </w:rPr>
  </w:style>
  <w:style w:type="character" w:customStyle="1" w:styleId="Huisstijl-Rapportkoptekst">
    <w:name w:val="Huisstijl - Rapport koptekst"/>
    <w:basedOn w:val="Standaardalinea-lettertype"/>
    <w:uiPriority w:val="1"/>
    <w:rsid w:val="00B4622F"/>
    <w:rPr>
      <w:rFonts w:ascii="Verdana" w:hAnsi="Verdana"/>
      <w:sz w:val="13"/>
    </w:rPr>
  </w:style>
  <w:style w:type="paragraph" w:customStyle="1" w:styleId="Huisstijl-KopregelRapport">
    <w:name w:val="Huisstijl - Kopregel Rapport"/>
    <w:basedOn w:val="Standaard"/>
    <w:uiPriority w:val="16"/>
    <w:rsid w:val="00B4622F"/>
    <w:rPr>
      <w:sz w:val="13"/>
    </w:rPr>
  </w:style>
  <w:style w:type="paragraph" w:customStyle="1" w:styleId="Broodtekst0">
    <w:name w:val="Broodtekst"/>
    <w:basedOn w:val="Standaard"/>
    <w:qFormat/>
    <w:rsid w:val="00A112ED"/>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A112ED"/>
    <w:rPr>
      <w:rFonts w:cs="Times New Roman"/>
      <w:vertAlign w:val="superscript"/>
    </w:rPr>
  </w:style>
  <w:style w:type="paragraph" w:styleId="Voetnoottekst">
    <w:name w:val="footnote text"/>
    <w:basedOn w:val="Standaard"/>
    <w:link w:val="VoetnoottekstChar"/>
    <w:uiPriority w:val="99"/>
    <w:rsid w:val="00A112ED"/>
    <w:pPr>
      <w:spacing w:line="180" w:lineRule="atLeast"/>
    </w:pPr>
    <w:rPr>
      <w:sz w:val="13"/>
      <w:szCs w:val="20"/>
    </w:rPr>
  </w:style>
  <w:style w:type="character" w:customStyle="1" w:styleId="VoetnoottekstChar">
    <w:name w:val="Voetnoottekst Char"/>
    <w:basedOn w:val="Standaardalinea-lettertype"/>
    <w:link w:val="Voetnoottekst"/>
    <w:uiPriority w:val="99"/>
    <w:rsid w:val="00A112ED"/>
    <w:rPr>
      <w:rFonts w:ascii="Verdana" w:eastAsia="DejaVu Sans" w:hAnsi="Verdana" w:cs="Times New Roman"/>
      <w:sz w:val="13"/>
      <w:szCs w:val="20"/>
      <w:lang w:eastAsia="nl-NL"/>
    </w:rPr>
  </w:style>
  <w:style w:type="character" w:styleId="Verwijzingopmerking">
    <w:name w:val="annotation reference"/>
    <w:basedOn w:val="Standaardalinea-lettertype"/>
    <w:uiPriority w:val="99"/>
    <w:semiHidden/>
    <w:unhideWhenUsed/>
    <w:rsid w:val="000222F7"/>
    <w:rPr>
      <w:sz w:val="16"/>
      <w:szCs w:val="16"/>
    </w:rPr>
  </w:style>
  <w:style w:type="paragraph" w:styleId="Tekstopmerking">
    <w:name w:val="annotation text"/>
    <w:basedOn w:val="Standaard"/>
    <w:link w:val="TekstopmerkingChar"/>
    <w:uiPriority w:val="99"/>
    <w:semiHidden/>
    <w:unhideWhenUsed/>
    <w:rsid w:val="000222F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222F7"/>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222F7"/>
    <w:rPr>
      <w:b/>
      <w:bCs/>
    </w:rPr>
  </w:style>
  <w:style w:type="character" w:customStyle="1" w:styleId="OnderwerpvanopmerkingChar">
    <w:name w:val="Onderwerp van opmerking Char"/>
    <w:basedOn w:val="TekstopmerkingChar"/>
    <w:link w:val="Onderwerpvanopmerking"/>
    <w:uiPriority w:val="99"/>
    <w:semiHidden/>
    <w:rsid w:val="000222F7"/>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1127</Words>
  <Characters>6199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Robin van de (GPO)</dc:creator>
  <cp:keywords/>
  <dc:description/>
  <cp:lastModifiedBy>Graaf, Robin van de (GPO)</cp:lastModifiedBy>
  <cp:revision>2</cp:revision>
  <dcterms:created xsi:type="dcterms:W3CDTF">2021-09-08T08:20:00Z</dcterms:created>
  <dcterms:modified xsi:type="dcterms:W3CDTF">2021-09-08T08:20:00Z</dcterms:modified>
</cp:coreProperties>
</file>