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81" w:type="dxa"/>
        <w:tblInd w:w="-4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51"/>
        <w:gridCol w:w="8930"/>
      </w:tblGrid>
      <w:tr w:rsidR="007F3241" w:rsidRPr="007F3241" w14:paraId="48ACFCDB" w14:textId="77777777" w:rsidTr="007230BB">
        <w:tc>
          <w:tcPr>
            <w:tcW w:w="851" w:type="dxa"/>
            <w:tcBorders>
              <w:top w:val="double" w:sz="6" w:space="0" w:color="auto"/>
              <w:left w:val="double" w:sz="6" w:space="0" w:color="auto"/>
              <w:bottom w:val="double" w:sz="6" w:space="0" w:color="auto"/>
            </w:tcBorders>
            <w:shd w:val="pct5" w:color="auto" w:fill="auto"/>
            <w:vAlign w:val="center"/>
          </w:tcPr>
          <w:p w14:paraId="66E8EF95" w14:textId="1FC93684" w:rsidR="007F3241" w:rsidRPr="007F3241" w:rsidRDefault="007F3241" w:rsidP="00AD23FA">
            <w:pPr>
              <w:pStyle w:val="Customlist3rdlevelRHVO"/>
              <w:spacing w:line="240" w:lineRule="auto"/>
              <w:ind w:left="0"/>
              <w:rPr>
                <w:lang w:eastAsia="en-US"/>
              </w:rPr>
            </w:pPr>
          </w:p>
        </w:tc>
        <w:tc>
          <w:tcPr>
            <w:tcW w:w="8930" w:type="dxa"/>
            <w:tcBorders>
              <w:top w:val="double" w:sz="6" w:space="0" w:color="auto"/>
              <w:left w:val="double" w:sz="6" w:space="0" w:color="auto"/>
              <w:bottom w:val="double" w:sz="6" w:space="0" w:color="auto"/>
            </w:tcBorders>
            <w:shd w:val="pct5" w:color="auto" w:fill="auto"/>
            <w:vAlign w:val="center"/>
          </w:tcPr>
          <w:p w14:paraId="50A10F05" w14:textId="69299DEA" w:rsidR="00061135" w:rsidRPr="00AD23FA" w:rsidRDefault="007F3241" w:rsidP="00AD23FA">
            <w:pPr>
              <w:spacing w:line="240" w:lineRule="auto"/>
              <w:rPr>
                <w:rFonts w:ascii="Merriweather Light" w:hAnsi="Merriweather Light" w:cs="Arial"/>
                <w:b/>
                <w:color w:val="D86018"/>
                <w:sz w:val="24"/>
                <w:szCs w:val="24"/>
                <w:lang w:eastAsia="en-US"/>
              </w:rPr>
            </w:pPr>
            <w:r w:rsidRPr="00AD23FA">
              <w:rPr>
                <w:rFonts w:ascii="Merriweather Light" w:hAnsi="Merriweather Light" w:cs="Arial"/>
                <w:b/>
                <w:color w:val="D86018"/>
                <w:sz w:val="24"/>
                <w:szCs w:val="24"/>
                <w:lang w:eastAsia="en-US"/>
              </w:rPr>
              <w:t xml:space="preserve">Programma van Eisen </w:t>
            </w:r>
          </w:p>
          <w:p w14:paraId="04DB3915" w14:textId="2BBA2D8C" w:rsidR="00AD23FA" w:rsidRDefault="00AD23FA" w:rsidP="00AD23FA">
            <w:pPr>
              <w:pStyle w:val="BodytextRHVO"/>
              <w:spacing w:line="240" w:lineRule="auto"/>
              <w:rPr>
                <w:i/>
                <w:iCs/>
              </w:rPr>
            </w:pPr>
            <w:r>
              <w:rPr>
                <w:i/>
                <w:iCs/>
              </w:rPr>
              <w:t xml:space="preserve">Versie </w:t>
            </w:r>
            <w:r w:rsidR="00640CB6">
              <w:rPr>
                <w:i/>
                <w:iCs/>
              </w:rPr>
              <w:t>7-9</w:t>
            </w:r>
            <w:r>
              <w:rPr>
                <w:i/>
                <w:iCs/>
              </w:rPr>
              <w:t>-2021</w:t>
            </w:r>
          </w:p>
          <w:p w14:paraId="113C12E1" w14:textId="5AC2F91A" w:rsidR="00AD23FA" w:rsidRPr="00AD23FA" w:rsidRDefault="00AD23FA" w:rsidP="00AD23FA">
            <w:pPr>
              <w:pStyle w:val="BodytextRHVO"/>
              <w:spacing w:line="240" w:lineRule="auto"/>
              <w:rPr>
                <w:i/>
                <w:iCs/>
              </w:rPr>
            </w:pPr>
          </w:p>
        </w:tc>
      </w:tr>
      <w:tr w:rsidR="007F3241" w:rsidRPr="007F3241" w14:paraId="2FD9F365" w14:textId="77777777" w:rsidTr="007230BB">
        <w:tc>
          <w:tcPr>
            <w:tcW w:w="851" w:type="dxa"/>
            <w:tcBorders>
              <w:top w:val="single" w:sz="6" w:space="0" w:color="000000"/>
              <w:left w:val="double" w:sz="6" w:space="0" w:color="auto"/>
              <w:bottom w:val="single" w:sz="6" w:space="0" w:color="000000"/>
            </w:tcBorders>
          </w:tcPr>
          <w:p w14:paraId="2F6D4376" w14:textId="77777777" w:rsidR="007F3241" w:rsidRPr="007F3241" w:rsidRDefault="007F3241" w:rsidP="007F3241">
            <w:pPr>
              <w:spacing w:line="240" w:lineRule="auto"/>
              <w:jc w:val="center"/>
              <w:rPr>
                <w:rFonts w:ascii="Merriweather Light" w:hAnsi="Merriweather Light" w:cs="Arial"/>
                <w:bCs/>
                <w:color w:val="auto"/>
                <w:lang w:eastAsia="en-US"/>
              </w:rPr>
            </w:pPr>
            <w:r w:rsidRPr="007F3241">
              <w:rPr>
                <w:rFonts w:ascii="Merriweather Light" w:hAnsi="Merriweather Light" w:cs="Arial"/>
                <w:bCs/>
                <w:color w:val="auto"/>
                <w:lang w:eastAsia="en-US"/>
              </w:rPr>
              <w:t>1</w:t>
            </w:r>
          </w:p>
        </w:tc>
        <w:tc>
          <w:tcPr>
            <w:tcW w:w="8930" w:type="dxa"/>
            <w:tcBorders>
              <w:top w:val="single" w:sz="6" w:space="0" w:color="000000"/>
              <w:left w:val="double" w:sz="6" w:space="0" w:color="auto"/>
              <w:bottom w:val="single" w:sz="6" w:space="0" w:color="000000"/>
            </w:tcBorders>
          </w:tcPr>
          <w:p w14:paraId="687373FE" w14:textId="33AD9C7E" w:rsidR="003112A4" w:rsidRDefault="007104CB" w:rsidP="003112A4">
            <w:pPr>
              <w:spacing w:line="240" w:lineRule="auto"/>
              <w:rPr>
                <w:rFonts w:ascii="Merriweather Light" w:hAnsi="Merriweather Light" w:cs="Arial"/>
                <w:b/>
                <w:bCs/>
                <w:color w:val="auto"/>
                <w:lang w:eastAsia="en-US"/>
              </w:rPr>
            </w:pPr>
            <w:r>
              <w:rPr>
                <w:rFonts w:ascii="Merriweather Light" w:hAnsi="Merriweather Light" w:cs="Arial"/>
                <w:b/>
                <w:bCs/>
                <w:color w:val="auto"/>
                <w:lang w:eastAsia="en-US"/>
              </w:rPr>
              <w:t>Aanbestedende dienst</w:t>
            </w:r>
          </w:p>
          <w:p w14:paraId="75BACB24" w14:textId="1B97C3AB" w:rsidR="00ED2474" w:rsidRDefault="00ED2474" w:rsidP="007104CB">
            <w:pPr>
              <w:pStyle w:val="BodytextRHVO"/>
              <w:rPr>
                <w:lang w:eastAsia="en-US"/>
              </w:rPr>
            </w:pPr>
            <w:r>
              <w:rPr>
                <w:lang w:eastAsia="en-US"/>
              </w:rPr>
              <w:t xml:space="preserve">Veiligheidsregio </w:t>
            </w:r>
            <w:r w:rsidR="00AD23FA">
              <w:rPr>
                <w:lang w:eastAsia="en-US"/>
              </w:rPr>
              <w:t>Hollands Midden.</w:t>
            </w:r>
          </w:p>
          <w:p w14:paraId="028B2A14" w14:textId="2BC91309" w:rsidR="007104CB" w:rsidRPr="003112A4" w:rsidRDefault="007104CB" w:rsidP="007104CB">
            <w:pPr>
              <w:pStyle w:val="BodytextRHVO"/>
              <w:rPr>
                <w:lang w:eastAsia="en-US"/>
              </w:rPr>
            </w:pPr>
          </w:p>
        </w:tc>
      </w:tr>
      <w:tr w:rsidR="007104CB" w:rsidRPr="007F3241" w14:paraId="3A462E9A" w14:textId="77777777" w:rsidTr="007230BB">
        <w:tc>
          <w:tcPr>
            <w:tcW w:w="851" w:type="dxa"/>
            <w:tcBorders>
              <w:top w:val="single" w:sz="6" w:space="0" w:color="000000"/>
              <w:left w:val="double" w:sz="6" w:space="0" w:color="auto"/>
              <w:bottom w:val="single" w:sz="6" w:space="0" w:color="000000"/>
            </w:tcBorders>
          </w:tcPr>
          <w:p w14:paraId="333E7A86" w14:textId="39E623DA" w:rsidR="007104CB" w:rsidRPr="007F3241" w:rsidRDefault="00ED2474" w:rsidP="007F3241">
            <w:pPr>
              <w:spacing w:line="240"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p>
        </w:tc>
        <w:tc>
          <w:tcPr>
            <w:tcW w:w="8930" w:type="dxa"/>
            <w:tcBorders>
              <w:top w:val="single" w:sz="6" w:space="0" w:color="000000"/>
              <w:left w:val="double" w:sz="6" w:space="0" w:color="auto"/>
              <w:bottom w:val="single" w:sz="6" w:space="0" w:color="000000"/>
            </w:tcBorders>
          </w:tcPr>
          <w:p w14:paraId="292D6B27" w14:textId="77777777" w:rsidR="007104CB" w:rsidRPr="003112A4" w:rsidRDefault="007104CB" w:rsidP="007104CB">
            <w:pPr>
              <w:spacing w:line="240" w:lineRule="auto"/>
              <w:rPr>
                <w:rFonts w:ascii="Merriweather Light" w:hAnsi="Merriweather Light" w:cs="Arial"/>
                <w:b/>
                <w:bCs/>
                <w:color w:val="auto"/>
                <w:lang w:eastAsia="en-US"/>
              </w:rPr>
            </w:pPr>
            <w:r w:rsidRPr="003112A4">
              <w:rPr>
                <w:rFonts w:ascii="Merriweather Light" w:hAnsi="Merriweather Light" w:cs="Arial"/>
                <w:b/>
                <w:bCs/>
                <w:color w:val="auto"/>
                <w:lang w:eastAsia="en-US"/>
              </w:rPr>
              <w:t>Voorwaarden</w:t>
            </w:r>
          </w:p>
          <w:p w14:paraId="72ED7D0E" w14:textId="6B9C3352" w:rsidR="00961EB0" w:rsidRPr="00961EB0" w:rsidRDefault="00FC7404" w:rsidP="00FC7404">
            <w:pPr>
              <w:pStyle w:val="BodytextRHVO"/>
              <w:rPr>
                <w:lang w:eastAsia="en-US"/>
              </w:rPr>
            </w:pPr>
            <w:r>
              <w:rPr>
                <w:rFonts w:cs="Arial"/>
                <w:bCs/>
                <w:color w:val="auto"/>
                <w:lang w:eastAsia="en-US"/>
              </w:rPr>
              <w:t>Het is inschrijvers</w:t>
            </w:r>
            <w:r w:rsidR="00961EB0" w:rsidRPr="00961EB0">
              <w:rPr>
                <w:lang w:eastAsia="en-US"/>
              </w:rPr>
              <w:t xml:space="preserve"> toegestaan eigen voorwaarden te hanteren</w:t>
            </w:r>
            <w:r>
              <w:rPr>
                <w:lang w:eastAsia="en-US"/>
              </w:rPr>
              <w:t xml:space="preserve">, mits niet negatief afwijkend van het Programma van Eisen. Eventuele afwijkingen dienen na gunning, in de vorm van clausules, op het </w:t>
            </w:r>
            <w:proofErr w:type="spellStart"/>
            <w:r>
              <w:rPr>
                <w:lang w:eastAsia="en-US"/>
              </w:rPr>
              <w:t>polisblad</w:t>
            </w:r>
            <w:proofErr w:type="spellEnd"/>
            <w:r>
              <w:rPr>
                <w:lang w:eastAsia="en-US"/>
              </w:rPr>
              <w:t xml:space="preserve"> te worden overgenomen.</w:t>
            </w:r>
          </w:p>
          <w:p w14:paraId="7EEF380C" w14:textId="77777777" w:rsidR="007104CB" w:rsidRPr="003112A4" w:rsidRDefault="007104CB" w:rsidP="003112A4">
            <w:pPr>
              <w:spacing w:line="240" w:lineRule="auto"/>
              <w:rPr>
                <w:rFonts w:ascii="Merriweather Light" w:hAnsi="Merriweather Light" w:cs="Arial"/>
                <w:b/>
                <w:bCs/>
                <w:color w:val="auto"/>
                <w:lang w:eastAsia="en-US"/>
              </w:rPr>
            </w:pPr>
          </w:p>
        </w:tc>
      </w:tr>
      <w:tr w:rsidR="007F3241" w:rsidRPr="007F3241" w14:paraId="39E775D5" w14:textId="77777777" w:rsidTr="007230BB">
        <w:tc>
          <w:tcPr>
            <w:tcW w:w="851" w:type="dxa"/>
            <w:tcBorders>
              <w:top w:val="single" w:sz="6" w:space="0" w:color="000000"/>
              <w:left w:val="double" w:sz="6" w:space="0" w:color="auto"/>
              <w:bottom w:val="single" w:sz="6" w:space="0" w:color="000000"/>
            </w:tcBorders>
          </w:tcPr>
          <w:p w14:paraId="575B3106" w14:textId="196B4784" w:rsidR="007F3241" w:rsidRPr="007F3241" w:rsidRDefault="005C035C"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3</w:t>
            </w:r>
          </w:p>
        </w:tc>
        <w:tc>
          <w:tcPr>
            <w:tcW w:w="8930" w:type="dxa"/>
            <w:tcBorders>
              <w:top w:val="single" w:sz="6" w:space="0" w:color="000000"/>
              <w:left w:val="double" w:sz="6" w:space="0" w:color="auto"/>
              <w:bottom w:val="single" w:sz="6" w:space="0" w:color="000000"/>
            </w:tcBorders>
          </w:tcPr>
          <w:p w14:paraId="0ABADC94" w14:textId="7D73BCE1" w:rsidR="003112A4" w:rsidRDefault="003112A4" w:rsidP="003112A4">
            <w:pPr>
              <w:spacing w:line="240" w:lineRule="auto"/>
              <w:rPr>
                <w:rFonts w:ascii="Merriweather Light" w:hAnsi="Merriweather Light" w:cs="Arial"/>
                <w:b/>
                <w:bCs/>
                <w:color w:val="auto"/>
                <w:lang w:eastAsia="en-US"/>
              </w:rPr>
            </w:pPr>
            <w:r w:rsidRPr="00AD23FA">
              <w:rPr>
                <w:rFonts w:ascii="Merriweather Light" w:hAnsi="Merriweather Light" w:cs="Arial"/>
                <w:b/>
                <w:bCs/>
                <w:color w:val="auto"/>
                <w:lang w:eastAsia="en-US"/>
              </w:rPr>
              <w:t>Dekking</w:t>
            </w:r>
            <w:r w:rsidRPr="003112A4">
              <w:rPr>
                <w:rFonts w:ascii="Merriweather Light" w:hAnsi="Merriweather Light" w:cs="Arial"/>
                <w:b/>
                <w:bCs/>
                <w:color w:val="auto"/>
                <w:lang w:eastAsia="en-US"/>
              </w:rPr>
              <w:t xml:space="preserve"> </w:t>
            </w:r>
          </w:p>
          <w:p w14:paraId="189BEAC5" w14:textId="77777777" w:rsidR="00640CB6" w:rsidRDefault="00640CB6" w:rsidP="003112A4">
            <w:pPr>
              <w:pStyle w:val="BodytextRHVO"/>
              <w:rPr>
                <w:lang w:eastAsia="en-US"/>
              </w:rPr>
            </w:pPr>
            <w:r>
              <w:rPr>
                <w:lang w:eastAsia="en-US"/>
              </w:rPr>
              <w:t>De dekking per voertuigcategorie is als volgt:</w:t>
            </w:r>
          </w:p>
          <w:p w14:paraId="24856FEA" w14:textId="2097D4D1" w:rsidR="00640CB6" w:rsidRDefault="00640CB6" w:rsidP="00640CB6">
            <w:pPr>
              <w:pStyle w:val="BodytextRHVO"/>
              <w:numPr>
                <w:ilvl w:val="0"/>
                <w:numId w:val="40"/>
              </w:numPr>
              <w:rPr>
                <w:lang w:eastAsia="en-US"/>
              </w:rPr>
            </w:pPr>
            <w:r>
              <w:rPr>
                <w:lang w:eastAsia="en-US"/>
              </w:rPr>
              <w:t>Personen-, bestel- en vrachtauto: WA – casco</w:t>
            </w:r>
          </w:p>
          <w:p w14:paraId="1514AD08" w14:textId="7011BF3A" w:rsidR="00640CB6" w:rsidRDefault="00640CB6" w:rsidP="003112A4">
            <w:pPr>
              <w:pStyle w:val="BodytextRHVO"/>
              <w:numPr>
                <w:ilvl w:val="0"/>
                <w:numId w:val="40"/>
              </w:numPr>
              <w:rPr>
                <w:lang w:eastAsia="en-US"/>
              </w:rPr>
            </w:pPr>
            <w:r>
              <w:rPr>
                <w:lang w:eastAsia="en-US"/>
              </w:rPr>
              <w:t>Bromfiets: WA.</w:t>
            </w:r>
          </w:p>
          <w:p w14:paraId="73E2091B" w14:textId="77777777" w:rsidR="00640CB6" w:rsidRDefault="00640CB6" w:rsidP="00640CB6">
            <w:pPr>
              <w:pStyle w:val="BodytextRHVO"/>
              <w:ind w:left="778"/>
              <w:rPr>
                <w:lang w:eastAsia="en-US"/>
              </w:rPr>
            </w:pPr>
          </w:p>
          <w:p w14:paraId="39938939" w14:textId="2E232379" w:rsidR="00207D12" w:rsidRPr="003112A4" w:rsidRDefault="00207D12" w:rsidP="003112A4">
            <w:pPr>
              <w:pStyle w:val="BodytextRHVO"/>
              <w:rPr>
                <w:lang w:eastAsia="en-US"/>
              </w:rPr>
            </w:pPr>
            <w:r>
              <w:rPr>
                <w:lang w:eastAsia="en-US"/>
              </w:rPr>
              <w:t>Mutaties met betrekking tot de van toepassing zijnde dekking zullen per (hoofd) premie</w:t>
            </w:r>
            <w:r w:rsidR="0099335E">
              <w:rPr>
                <w:lang w:eastAsia="en-US"/>
              </w:rPr>
              <w:t>-</w:t>
            </w:r>
            <w:r>
              <w:rPr>
                <w:lang w:eastAsia="en-US"/>
              </w:rPr>
              <w:t>vervaldatum worden doorgevoerd.</w:t>
            </w:r>
          </w:p>
          <w:p w14:paraId="195DADF6" w14:textId="7B8020B5" w:rsidR="007F3241" w:rsidRPr="007F3241" w:rsidRDefault="007F3241" w:rsidP="003112A4">
            <w:pPr>
              <w:spacing w:line="240" w:lineRule="auto"/>
              <w:rPr>
                <w:rFonts w:ascii="Merriweather Light" w:hAnsi="Merriweather Light" w:cs="Arial"/>
                <w:bCs/>
                <w:color w:val="auto"/>
                <w:lang w:eastAsia="en-US"/>
              </w:rPr>
            </w:pPr>
          </w:p>
        </w:tc>
      </w:tr>
      <w:tr w:rsidR="007F3241" w:rsidRPr="007F3241" w14:paraId="2A9EB87E" w14:textId="77777777" w:rsidTr="007230BB">
        <w:tc>
          <w:tcPr>
            <w:tcW w:w="851" w:type="dxa"/>
            <w:tcBorders>
              <w:top w:val="single" w:sz="6" w:space="0" w:color="000000"/>
              <w:left w:val="double" w:sz="6" w:space="0" w:color="auto"/>
              <w:bottom w:val="single" w:sz="6" w:space="0" w:color="000000"/>
            </w:tcBorders>
          </w:tcPr>
          <w:p w14:paraId="7FA04072" w14:textId="2828A01F" w:rsidR="007F3241" w:rsidRPr="007F3241" w:rsidRDefault="005C035C"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4</w:t>
            </w:r>
          </w:p>
        </w:tc>
        <w:tc>
          <w:tcPr>
            <w:tcW w:w="8930" w:type="dxa"/>
            <w:tcBorders>
              <w:top w:val="single" w:sz="6" w:space="0" w:color="000000"/>
              <w:left w:val="double" w:sz="6" w:space="0" w:color="auto"/>
              <w:bottom w:val="single" w:sz="6" w:space="0" w:color="000000"/>
            </w:tcBorders>
          </w:tcPr>
          <w:p w14:paraId="3A918864" w14:textId="5D657EAE" w:rsidR="003112A4" w:rsidRPr="008638E7" w:rsidRDefault="003112A4" w:rsidP="003112A4">
            <w:pPr>
              <w:spacing w:line="240" w:lineRule="auto"/>
              <w:rPr>
                <w:rFonts w:ascii="Merriweather Light" w:hAnsi="Merriweather Light" w:cs="Arial"/>
                <w:b/>
                <w:bCs/>
                <w:color w:val="auto"/>
                <w:lang w:eastAsia="en-US"/>
              </w:rPr>
            </w:pPr>
            <w:r w:rsidRPr="00D31CE3">
              <w:rPr>
                <w:rFonts w:ascii="Merriweather Light" w:hAnsi="Merriweather Light" w:cs="Arial"/>
                <w:b/>
                <w:bCs/>
                <w:color w:val="auto"/>
                <w:lang w:eastAsia="en-US"/>
              </w:rPr>
              <w:t xml:space="preserve">Eigen risico </w:t>
            </w:r>
            <w:r w:rsidR="00640CB6">
              <w:rPr>
                <w:rFonts w:ascii="Merriweather Light" w:hAnsi="Merriweather Light" w:cs="Arial"/>
                <w:b/>
                <w:bCs/>
                <w:color w:val="auto"/>
                <w:lang w:eastAsia="en-US"/>
              </w:rPr>
              <w:t>personen- en bestelauto</w:t>
            </w:r>
          </w:p>
          <w:p w14:paraId="7C2A4030" w14:textId="0E111E1A" w:rsidR="003112A4" w:rsidRPr="008638E7" w:rsidRDefault="008638E7" w:rsidP="003112A4">
            <w:pPr>
              <w:spacing w:line="240" w:lineRule="auto"/>
              <w:rPr>
                <w:rFonts w:ascii="Merriweather Light" w:hAnsi="Merriweather Light" w:cs="Arial"/>
                <w:bCs/>
                <w:color w:val="auto"/>
                <w:lang w:eastAsia="en-US"/>
              </w:rPr>
            </w:pPr>
            <w:r w:rsidRPr="008638E7">
              <w:rPr>
                <w:rFonts w:ascii="Merriweather Light" w:hAnsi="Merriweather Light" w:cs="Arial"/>
                <w:bCs/>
                <w:color w:val="auto"/>
                <w:lang w:eastAsia="en-US"/>
              </w:rPr>
              <w:t>WA</w:t>
            </w:r>
            <w:r w:rsidRPr="008638E7">
              <w:rPr>
                <w:rFonts w:ascii="Merriweather Light" w:hAnsi="Merriweather Light" w:cs="Arial"/>
                <w:bCs/>
                <w:color w:val="auto"/>
                <w:lang w:eastAsia="en-US"/>
              </w:rPr>
              <w:tab/>
            </w:r>
            <w:r w:rsidRPr="008638E7">
              <w:rPr>
                <w:rFonts w:ascii="Merriweather Light" w:hAnsi="Merriweather Light" w:cs="Arial"/>
                <w:bCs/>
                <w:color w:val="auto"/>
                <w:lang w:eastAsia="en-US"/>
              </w:rPr>
              <w:tab/>
              <w:t>€ 250</w:t>
            </w:r>
            <w:r w:rsidR="003112A4" w:rsidRPr="008638E7">
              <w:rPr>
                <w:rFonts w:ascii="Merriweather Light" w:hAnsi="Merriweather Light" w:cs="Arial"/>
                <w:bCs/>
                <w:color w:val="auto"/>
                <w:lang w:eastAsia="en-US"/>
              </w:rPr>
              <w:t>,- per gebeurtenis</w:t>
            </w:r>
          </w:p>
          <w:p w14:paraId="7BED65CC" w14:textId="646FE6EE" w:rsidR="003112A4" w:rsidRDefault="008638E7" w:rsidP="003112A4">
            <w:pPr>
              <w:spacing w:line="240" w:lineRule="auto"/>
              <w:rPr>
                <w:rFonts w:ascii="Merriweather Light" w:hAnsi="Merriweather Light" w:cs="Arial"/>
                <w:bCs/>
                <w:color w:val="auto"/>
                <w:lang w:eastAsia="en-US"/>
              </w:rPr>
            </w:pPr>
            <w:r w:rsidRPr="008638E7">
              <w:rPr>
                <w:rFonts w:ascii="Merriweather Light" w:hAnsi="Merriweather Light" w:cs="Arial"/>
                <w:bCs/>
                <w:color w:val="auto"/>
                <w:lang w:eastAsia="en-US"/>
              </w:rPr>
              <w:t>Casco</w:t>
            </w:r>
            <w:r w:rsidRPr="008638E7">
              <w:rPr>
                <w:rFonts w:ascii="Merriweather Light" w:hAnsi="Merriweather Light" w:cs="Arial"/>
                <w:bCs/>
                <w:color w:val="auto"/>
                <w:lang w:eastAsia="en-US"/>
              </w:rPr>
              <w:tab/>
            </w:r>
            <w:r w:rsidRPr="008638E7">
              <w:rPr>
                <w:rFonts w:ascii="Merriweather Light" w:hAnsi="Merriweather Light" w:cs="Arial"/>
                <w:bCs/>
                <w:color w:val="auto"/>
                <w:lang w:eastAsia="en-US"/>
              </w:rPr>
              <w:tab/>
              <w:t>€ 250</w:t>
            </w:r>
            <w:r w:rsidR="003112A4" w:rsidRPr="008638E7">
              <w:rPr>
                <w:rFonts w:ascii="Merriweather Light" w:hAnsi="Merriweather Light" w:cs="Arial"/>
                <w:bCs/>
                <w:color w:val="auto"/>
                <w:lang w:eastAsia="en-US"/>
              </w:rPr>
              <w:t>,- per gebeurtenis</w:t>
            </w:r>
          </w:p>
          <w:p w14:paraId="33FB37C4" w14:textId="479724FB" w:rsidR="00640CB6" w:rsidRDefault="00640CB6" w:rsidP="00640CB6">
            <w:pPr>
              <w:pStyle w:val="BodytextRHVO"/>
              <w:rPr>
                <w:lang w:eastAsia="en-US"/>
              </w:rPr>
            </w:pPr>
          </w:p>
          <w:p w14:paraId="22E4647D" w14:textId="1E6566BD" w:rsidR="00640CB6" w:rsidRPr="008638E7" w:rsidRDefault="00640CB6" w:rsidP="00640CB6">
            <w:pPr>
              <w:spacing w:line="240" w:lineRule="auto"/>
              <w:rPr>
                <w:rFonts w:ascii="Merriweather Light" w:hAnsi="Merriweather Light" w:cs="Arial"/>
                <w:b/>
                <w:bCs/>
                <w:color w:val="auto"/>
                <w:lang w:eastAsia="en-US"/>
              </w:rPr>
            </w:pPr>
            <w:r w:rsidRPr="00D31CE3">
              <w:rPr>
                <w:rFonts w:ascii="Merriweather Light" w:hAnsi="Merriweather Light" w:cs="Arial"/>
                <w:b/>
                <w:bCs/>
                <w:color w:val="auto"/>
                <w:lang w:eastAsia="en-US"/>
              </w:rPr>
              <w:t xml:space="preserve">Eigen risico </w:t>
            </w:r>
            <w:r>
              <w:rPr>
                <w:rFonts w:ascii="Merriweather Light" w:hAnsi="Merriweather Light" w:cs="Arial"/>
                <w:b/>
                <w:bCs/>
                <w:color w:val="auto"/>
                <w:lang w:eastAsia="en-US"/>
              </w:rPr>
              <w:t>vrachtauto</w:t>
            </w:r>
          </w:p>
          <w:p w14:paraId="2EEFDF0F" w14:textId="6C8A732D" w:rsidR="00640CB6" w:rsidRPr="008638E7" w:rsidRDefault="00640CB6" w:rsidP="00640CB6">
            <w:pPr>
              <w:spacing w:line="240" w:lineRule="auto"/>
              <w:rPr>
                <w:rFonts w:ascii="Merriweather Light" w:hAnsi="Merriweather Light" w:cs="Arial"/>
                <w:bCs/>
                <w:color w:val="auto"/>
                <w:lang w:eastAsia="en-US"/>
              </w:rPr>
            </w:pPr>
            <w:r w:rsidRPr="008638E7">
              <w:rPr>
                <w:rFonts w:ascii="Merriweather Light" w:hAnsi="Merriweather Light" w:cs="Arial"/>
                <w:bCs/>
                <w:color w:val="auto"/>
                <w:lang w:eastAsia="en-US"/>
              </w:rPr>
              <w:t>WA</w:t>
            </w:r>
            <w:r w:rsidRPr="008638E7">
              <w:rPr>
                <w:rFonts w:ascii="Merriweather Light" w:hAnsi="Merriweather Light" w:cs="Arial"/>
                <w:bCs/>
                <w:color w:val="auto"/>
                <w:lang w:eastAsia="en-US"/>
              </w:rPr>
              <w:tab/>
            </w:r>
            <w:r w:rsidRPr="008638E7">
              <w:rPr>
                <w:rFonts w:ascii="Merriweather Light" w:hAnsi="Merriweather Light" w:cs="Arial"/>
                <w:bCs/>
                <w:color w:val="auto"/>
                <w:lang w:eastAsia="en-US"/>
              </w:rPr>
              <w:tab/>
              <w:t xml:space="preserve">€ </w:t>
            </w:r>
            <w:r>
              <w:rPr>
                <w:rFonts w:ascii="Merriweather Light" w:hAnsi="Merriweather Light" w:cs="Arial"/>
                <w:bCs/>
                <w:color w:val="auto"/>
                <w:lang w:eastAsia="en-US"/>
              </w:rPr>
              <w:t>1.000</w:t>
            </w:r>
            <w:r w:rsidRPr="008638E7">
              <w:rPr>
                <w:rFonts w:ascii="Merriweather Light" w:hAnsi="Merriweather Light" w:cs="Arial"/>
                <w:bCs/>
                <w:color w:val="auto"/>
                <w:lang w:eastAsia="en-US"/>
              </w:rPr>
              <w:t>,- per gebeurtenis</w:t>
            </w:r>
          </w:p>
          <w:p w14:paraId="434D1F83" w14:textId="68A62F2D" w:rsidR="00640CB6" w:rsidRPr="008638E7" w:rsidRDefault="00640CB6" w:rsidP="00640CB6">
            <w:pPr>
              <w:spacing w:line="240" w:lineRule="auto"/>
              <w:rPr>
                <w:rFonts w:ascii="Merriweather Light" w:hAnsi="Merriweather Light" w:cs="Arial"/>
                <w:bCs/>
                <w:color w:val="auto"/>
                <w:lang w:eastAsia="en-US"/>
              </w:rPr>
            </w:pPr>
            <w:r w:rsidRPr="008638E7">
              <w:rPr>
                <w:rFonts w:ascii="Merriweather Light" w:hAnsi="Merriweather Light" w:cs="Arial"/>
                <w:bCs/>
                <w:color w:val="auto"/>
                <w:lang w:eastAsia="en-US"/>
              </w:rPr>
              <w:t>Casco</w:t>
            </w:r>
            <w:r w:rsidRPr="008638E7">
              <w:rPr>
                <w:rFonts w:ascii="Merriweather Light" w:hAnsi="Merriweather Light" w:cs="Arial"/>
                <w:bCs/>
                <w:color w:val="auto"/>
                <w:lang w:eastAsia="en-US"/>
              </w:rPr>
              <w:tab/>
            </w:r>
            <w:r w:rsidRPr="008638E7">
              <w:rPr>
                <w:rFonts w:ascii="Merriweather Light" w:hAnsi="Merriweather Light" w:cs="Arial"/>
                <w:bCs/>
                <w:color w:val="auto"/>
                <w:lang w:eastAsia="en-US"/>
              </w:rPr>
              <w:tab/>
              <w:t xml:space="preserve">€ </w:t>
            </w:r>
            <w:r>
              <w:rPr>
                <w:rFonts w:ascii="Merriweather Light" w:hAnsi="Merriweather Light" w:cs="Arial"/>
                <w:bCs/>
                <w:color w:val="auto"/>
                <w:lang w:eastAsia="en-US"/>
              </w:rPr>
              <w:t>1.000</w:t>
            </w:r>
            <w:r w:rsidRPr="008638E7">
              <w:rPr>
                <w:rFonts w:ascii="Merriweather Light" w:hAnsi="Merriweather Light" w:cs="Arial"/>
                <w:bCs/>
                <w:color w:val="auto"/>
                <w:lang w:eastAsia="en-US"/>
              </w:rPr>
              <w:t>,- per gebeurtenis</w:t>
            </w:r>
          </w:p>
          <w:p w14:paraId="5D6746C2" w14:textId="77777777" w:rsidR="003112A4" w:rsidRPr="008638E7" w:rsidRDefault="003112A4" w:rsidP="003112A4">
            <w:pPr>
              <w:spacing w:line="240" w:lineRule="auto"/>
              <w:rPr>
                <w:rFonts w:ascii="Merriweather Light" w:hAnsi="Merriweather Light" w:cs="Arial"/>
                <w:bCs/>
                <w:color w:val="auto"/>
                <w:lang w:eastAsia="en-US"/>
              </w:rPr>
            </w:pPr>
          </w:p>
          <w:p w14:paraId="5A1ADDAF" w14:textId="6FA71820" w:rsidR="003112A4" w:rsidRPr="008638E7" w:rsidRDefault="00640CB6" w:rsidP="003112A4">
            <w:pPr>
              <w:pStyle w:val="BodytextRHVO"/>
              <w:rPr>
                <w:b/>
                <w:lang w:eastAsia="en-US"/>
              </w:rPr>
            </w:pPr>
            <w:r>
              <w:rPr>
                <w:b/>
                <w:lang w:eastAsia="en-US"/>
              </w:rPr>
              <w:t>Eigen risico</w:t>
            </w:r>
            <w:r w:rsidR="00AD23FA">
              <w:rPr>
                <w:b/>
                <w:lang w:eastAsia="en-US"/>
              </w:rPr>
              <w:t xml:space="preserve"> </w:t>
            </w:r>
            <w:r w:rsidR="003112A4" w:rsidRPr="008638E7">
              <w:rPr>
                <w:b/>
                <w:lang w:eastAsia="en-US"/>
              </w:rPr>
              <w:t>bromfiets</w:t>
            </w:r>
          </w:p>
          <w:p w14:paraId="01F45D88" w14:textId="2FC02558" w:rsidR="003112A4" w:rsidRPr="008638E7" w:rsidRDefault="008638E7" w:rsidP="003112A4">
            <w:pPr>
              <w:spacing w:line="240" w:lineRule="auto"/>
              <w:rPr>
                <w:rFonts w:ascii="Merriweather Light" w:hAnsi="Merriweather Light" w:cs="Arial"/>
                <w:bCs/>
                <w:color w:val="auto"/>
                <w:lang w:eastAsia="en-US"/>
              </w:rPr>
            </w:pPr>
            <w:r w:rsidRPr="008638E7">
              <w:rPr>
                <w:rFonts w:ascii="Merriweather Light" w:hAnsi="Merriweather Light" w:cs="Arial"/>
                <w:bCs/>
                <w:color w:val="auto"/>
                <w:lang w:eastAsia="en-US"/>
              </w:rPr>
              <w:t>WA</w:t>
            </w:r>
            <w:r w:rsidRPr="008638E7">
              <w:rPr>
                <w:rFonts w:ascii="Merriweather Light" w:hAnsi="Merriweather Light" w:cs="Arial"/>
                <w:bCs/>
                <w:color w:val="auto"/>
                <w:lang w:eastAsia="en-US"/>
              </w:rPr>
              <w:tab/>
            </w:r>
            <w:r w:rsidRPr="008638E7">
              <w:rPr>
                <w:rFonts w:ascii="Merriweather Light" w:hAnsi="Merriweather Light" w:cs="Arial"/>
                <w:bCs/>
                <w:color w:val="auto"/>
                <w:lang w:eastAsia="en-US"/>
              </w:rPr>
              <w:tab/>
              <w:t>€ 1</w:t>
            </w:r>
            <w:r w:rsidR="003112A4" w:rsidRPr="008638E7">
              <w:rPr>
                <w:rFonts w:ascii="Merriweather Light" w:hAnsi="Merriweather Light" w:cs="Arial"/>
                <w:bCs/>
                <w:color w:val="auto"/>
                <w:lang w:eastAsia="en-US"/>
              </w:rPr>
              <w:t>00,- per gebeurtenis</w:t>
            </w:r>
          </w:p>
          <w:p w14:paraId="16B4DF62" w14:textId="065894BE" w:rsidR="003112A4" w:rsidRPr="003112A4" w:rsidRDefault="008638E7" w:rsidP="003112A4">
            <w:pPr>
              <w:spacing w:line="240" w:lineRule="auto"/>
              <w:rPr>
                <w:rFonts w:ascii="Merriweather Light" w:hAnsi="Merriweather Light" w:cs="Arial"/>
                <w:bCs/>
                <w:color w:val="auto"/>
                <w:lang w:eastAsia="en-US"/>
              </w:rPr>
            </w:pPr>
            <w:r w:rsidRPr="008638E7">
              <w:rPr>
                <w:rFonts w:ascii="Merriweather Light" w:hAnsi="Merriweather Light" w:cs="Arial"/>
                <w:bCs/>
                <w:color w:val="auto"/>
                <w:lang w:eastAsia="en-US"/>
              </w:rPr>
              <w:t>Casco</w:t>
            </w:r>
            <w:r w:rsidRPr="008638E7">
              <w:rPr>
                <w:rFonts w:ascii="Merriweather Light" w:hAnsi="Merriweather Light" w:cs="Arial"/>
                <w:bCs/>
                <w:color w:val="auto"/>
                <w:lang w:eastAsia="en-US"/>
              </w:rPr>
              <w:tab/>
            </w:r>
            <w:r w:rsidRPr="008638E7">
              <w:rPr>
                <w:rFonts w:ascii="Merriweather Light" w:hAnsi="Merriweather Light" w:cs="Arial"/>
                <w:bCs/>
                <w:color w:val="auto"/>
                <w:lang w:eastAsia="en-US"/>
              </w:rPr>
              <w:tab/>
              <w:t>€ 1</w:t>
            </w:r>
            <w:r w:rsidR="003112A4" w:rsidRPr="008638E7">
              <w:rPr>
                <w:rFonts w:ascii="Merriweather Light" w:hAnsi="Merriweather Light" w:cs="Arial"/>
                <w:bCs/>
                <w:color w:val="auto"/>
                <w:lang w:eastAsia="en-US"/>
              </w:rPr>
              <w:t>00,- per gebeurtenis</w:t>
            </w:r>
          </w:p>
          <w:p w14:paraId="33EA7631" w14:textId="77777777" w:rsidR="003112A4" w:rsidRPr="003112A4" w:rsidRDefault="003112A4" w:rsidP="003112A4">
            <w:pPr>
              <w:spacing w:line="240" w:lineRule="auto"/>
              <w:rPr>
                <w:rFonts w:ascii="Merriweather Light" w:hAnsi="Merriweather Light" w:cs="Arial"/>
                <w:bCs/>
                <w:color w:val="auto"/>
                <w:lang w:eastAsia="en-US"/>
              </w:rPr>
            </w:pPr>
          </w:p>
          <w:p w14:paraId="44C4FA23" w14:textId="77777777" w:rsidR="003112A4" w:rsidRPr="003112A4" w:rsidRDefault="003112A4" w:rsidP="003112A4">
            <w:pPr>
              <w:spacing w:line="240" w:lineRule="auto"/>
              <w:rPr>
                <w:rFonts w:ascii="Merriweather Light" w:hAnsi="Merriweather Light" w:cs="Arial"/>
                <w:b/>
                <w:bCs/>
                <w:color w:val="auto"/>
                <w:lang w:eastAsia="en-US"/>
              </w:rPr>
            </w:pPr>
            <w:r w:rsidRPr="003112A4">
              <w:rPr>
                <w:rFonts w:ascii="Merriweather Light" w:hAnsi="Merriweather Light" w:cs="Arial"/>
                <w:b/>
                <w:bCs/>
                <w:color w:val="auto"/>
                <w:lang w:eastAsia="en-US"/>
              </w:rPr>
              <w:t>Cumulatie</w:t>
            </w:r>
          </w:p>
          <w:p w14:paraId="24A96246" w14:textId="56C60738" w:rsidR="003112A4" w:rsidRDefault="00353AC2" w:rsidP="003112A4">
            <w:pPr>
              <w:pStyle w:val="BodytextRHVO"/>
              <w:rPr>
                <w:lang w:eastAsia="en-US"/>
              </w:rPr>
            </w:pPr>
            <w:r>
              <w:rPr>
                <w:lang w:eastAsia="en-US"/>
              </w:rPr>
              <w:t>In geval van een gecombineerde WA-cascoschade zal slechts eenmaal het eigen risico in rekening worden gebracht.</w:t>
            </w:r>
          </w:p>
          <w:p w14:paraId="5F326021" w14:textId="53BCDD5E" w:rsidR="00353AC2" w:rsidRPr="003112A4" w:rsidRDefault="00353AC2" w:rsidP="003112A4">
            <w:pPr>
              <w:pStyle w:val="BodytextRHVO"/>
              <w:rPr>
                <w:lang w:eastAsia="en-US"/>
              </w:rPr>
            </w:pPr>
          </w:p>
        </w:tc>
      </w:tr>
      <w:tr w:rsidR="003112A4" w:rsidRPr="007F3241" w14:paraId="54D41789" w14:textId="77777777" w:rsidTr="007230BB">
        <w:tc>
          <w:tcPr>
            <w:tcW w:w="851" w:type="dxa"/>
            <w:tcBorders>
              <w:top w:val="single" w:sz="6" w:space="0" w:color="000000"/>
              <w:left w:val="double" w:sz="6" w:space="0" w:color="auto"/>
              <w:bottom w:val="single" w:sz="6" w:space="0" w:color="000000"/>
            </w:tcBorders>
          </w:tcPr>
          <w:p w14:paraId="26187FD5" w14:textId="6E8E6B74" w:rsidR="003112A4" w:rsidRPr="007F3241" w:rsidRDefault="005C035C" w:rsidP="003112A4">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5</w:t>
            </w:r>
          </w:p>
        </w:tc>
        <w:tc>
          <w:tcPr>
            <w:tcW w:w="8930" w:type="dxa"/>
            <w:tcBorders>
              <w:top w:val="single" w:sz="6" w:space="0" w:color="000000"/>
              <w:left w:val="double" w:sz="6" w:space="0" w:color="auto"/>
              <w:bottom w:val="single" w:sz="6" w:space="0" w:color="000000"/>
            </w:tcBorders>
          </w:tcPr>
          <w:p w14:paraId="48010FE2" w14:textId="77777777" w:rsidR="003112A4" w:rsidRPr="003112A4" w:rsidRDefault="003112A4" w:rsidP="003112A4">
            <w:pPr>
              <w:pStyle w:val="Koptekst"/>
              <w:tabs>
                <w:tab w:val="left" w:pos="720"/>
                <w:tab w:val="left" w:pos="1440"/>
              </w:tabs>
              <w:outlineLvl w:val="0"/>
              <w:rPr>
                <w:rFonts w:cs="Arial"/>
                <w:bCs/>
                <w:color w:val="auto"/>
              </w:rPr>
            </w:pPr>
            <w:r w:rsidRPr="003112A4">
              <w:rPr>
                <w:rFonts w:cs="Arial"/>
                <w:b/>
                <w:bCs/>
                <w:color w:val="auto"/>
              </w:rPr>
              <w:t>Eigen risico ruitschade</w:t>
            </w:r>
          </w:p>
          <w:p w14:paraId="51D39965" w14:textId="77777777" w:rsidR="003112A4" w:rsidRDefault="003112A4" w:rsidP="0099335E">
            <w:pPr>
              <w:pStyle w:val="Koptekst"/>
              <w:numPr>
                <w:ilvl w:val="0"/>
                <w:numId w:val="39"/>
              </w:numPr>
              <w:tabs>
                <w:tab w:val="left" w:pos="720"/>
                <w:tab w:val="left" w:pos="1440"/>
              </w:tabs>
              <w:ind w:left="357" w:hanging="357"/>
              <w:outlineLvl w:val="0"/>
              <w:rPr>
                <w:rFonts w:cs="Arial"/>
                <w:bCs/>
                <w:color w:val="auto"/>
              </w:rPr>
            </w:pPr>
            <w:r w:rsidRPr="003112A4">
              <w:rPr>
                <w:rFonts w:cs="Arial"/>
                <w:bCs/>
                <w:color w:val="auto"/>
              </w:rPr>
              <w:t>Er zal geen eigen risico bij ruit</w:t>
            </w:r>
            <w:r w:rsidR="0099335E">
              <w:rPr>
                <w:rFonts w:cs="Arial"/>
                <w:bCs/>
                <w:color w:val="auto"/>
              </w:rPr>
              <w:t>herstel</w:t>
            </w:r>
            <w:r w:rsidRPr="003112A4">
              <w:rPr>
                <w:rFonts w:cs="Arial"/>
                <w:bCs/>
                <w:color w:val="auto"/>
              </w:rPr>
              <w:t xml:space="preserve"> in rekening worden gebracht. </w:t>
            </w:r>
          </w:p>
          <w:p w14:paraId="02C3AE07" w14:textId="64340B4B" w:rsidR="0099335E" w:rsidRDefault="0099335E" w:rsidP="0099335E">
            <w:pPr>
              <w:pStyle w:val="BodytextRHVO"/>
              <w:numPr>
                <w:ilvl w:val="0"/>
                <w:numId w:val="39"/>
              </w:numPr>
              <w:ind w:left="357" w:hanging="357"/>
            </w:pPr>
            <w:r>
              <w:t xml:space="preserve">Bij ruitvervanging geldt een eigen risico van EUR 250,- per gebeurtenis. Indien de schade wordt hersteld door een aangesloten herstelbedrijf, dient Inschrijver de hierbij overeengekomen kortingsbedragen van toepassing te verklaren op het eigen risico. U dient na gunning de aangesloten herstellers en afspraken kenbaar te maken. </w:t>
            </w:r>
          </w:p>
          <w:p w14:paraId="1AD76897" w14:textId="39AED239" w:rsidR="0099335E" w:rsidRPr="0099335E" w:rsidRDefault="0099335E" w:rsidP="0099335E">
            <w:pPr>
              <w:pStyle w:val="BodytextRHVO"/>
            </w:pPr>
          </w:p>
        </w:tc>
      </w:tr>
      <w:tr w:rsidR="003112A4" w:rsidRPr="007F3241" w14:paraId="42819B28" w14:textId="77777777" w:rsidTr="007230BB">
        <w:tc>
          <w:tcPr>
            <w:tcW w:w="851" w:type="dxa"/>
            <w:tcBorders>
              <w:top w:val="single" w:sz="6" w:space="0" w:color="000000"/>
              <w:left w:val="double" w:sz="6" w:space="0" w:color="auto"/>
              <w:bottom w:val="single" w:sz="6" w:space="0" w:color="000000"/>
            </w:tcBorders>
          </w:tcPr>
          <w:p w14:paraId="4B384325" w14:textId="3C982023" w:rsidR="003112A4" w:rsidRPr="003112A4" w:rsidRDefault="005C035C" w:rsidP="003112A4">
            <w:pPr>
              <w:pStyle w:val="BodytextRHVO"/>
              <w:jc w:val="center"/>
            </w:pPr>
            <w:r>
              <w:t>6</w:t>
            </w:r>
          </w:p>
        </w:tc>
        <w:tc>
          <w:tcPr>
            <w:tcW w:w="8930" w:type="dxa"/>
            <w:tcBorders>
              <w:top w:val="single" w:sz="6" w:space="0" w:color="000000"/>
              <w:left w:val="double" w:sz="6" w:space="0" w:color="auto"/>
              <w:bottom w:val="single" w:sz="6" w:space="0" w:color="000000"/>
            </w:tcBorders>
          </w:tcPr>
          <w:p w14:paraId="127778B0" w14:textId="77777777" w:rsidR="003112A4" w:rsidRPr="003112A4" w:rsidRDefault="003112A4" w:rsidP="003112A4">
            <w:pPr>
              <w:spacing w:line="240" w:lineRule="auto"/>
              <w:rPr>
                <w:rFonts w:ascii="Merriweather Light" w:hAnsi="Merriweather Light" w:cs="Arial"/>
                <w:b/>
                <w:bCs/>
                <w:color w:val="auto"/>
                <w:lang w:eastAsia="en-US"/>
              </w:rPr>
            </w:pPr>
            <w:r w:rsidRPr="003112A4">
              <w:rPr>
                <w:rFonts w:ascii="Merriweather Light" w:hAnsi="Merriweather Light" w:cs="Arial"/>
                <w:b/>
                <w:bCs/>
                <w:color w:val="auto"/>
                <w:lang w:eastAsia="en-US"/>
              </w:rPr>
              <w:t>Dekkingsgebied</w:t>
            </w:r>
          </w:p>
          <w:p w14:paraId="02BEF994" w14:textId="262EC585" w:rsidR="003112A4" w:rsidRPr="003112A4" w:rsidRDefault="00353AC2" w:rsidP="003112A4">
            <w:pPr>
              <w:spacing w:line="240" w:lineRule="auto"/>
              <w:rPr>
                <w:rFonts w:ascii="Merriweather Light" w:hAnsi="Merriweather Light" w:cs="Arial"/>
                <w:bCs/>
                <w:color w:val="auto"/>
                <w:lang w:eastAsia="en-US"/>
              </w:rPr>
            </w:pPr>
            <w:r>
              <w:rPr>
                <w:rFonts w:ascii="Merriweather Light" w:hAnsi="Merriweather Light" w:cs="Arial"/>
                <w:bCs/>
                <w:color w:val="auto"/>
                <w:lang w:eastAsia="en-US"/>
              </w:rPr>
              <w:t>Dekkingsgebied conform landen groene kaart.</w:t>
            </w:r>
          </w:p>
          <w:p w14:paraId="4874C3A0" w14:textId="0C5DBA41" w:rsidR="003112A4" w:rsidRPr="003112A4" w:rsidRDefault="003112A4" w:rsidP="003112A4">
            <w:pPr>
              <w:pStyle w:val="BodytextRHVO"/>
              <w:rPr>
                <w:lang w:eastAsia="en-US"/>
              </w:rPr>
            </w:pPr>
          </w:p>
        </w:tc>
      </w:tr>
      <w:tr w:rsidR="007F3241" w:rsidRPr="007F3241" w14:paraId="3E57853A" w14:textId="77777777" w:rsidTr="007230BB">
        <w:tc>
          <w:tcPr>
            <w:tcW w:w="851" w:type="dxa"/>
            <w:tcBorders>
              <w:top w:val="single" w:sz="6" w:space="0" w:color="000000"/>
              <w:left w:val="double" w:sz="6" w:space="0" w:color="auto"/>
              <w:bottom w:val="single" w:sz="6" w:space="0" w:color="000000"/>
            </w:tcBorders>
          </w:tcPr>
          <w:p w14:paraId="77F683C0" w14:textId="623F1DCD" w:rsidR="007F3241" w:rsidRPr="007F3241" w:rsidRDefault="005C035C"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7</w:t>
            </w:r>
          </w:p>
        </w:tc>
        <w:tc>
          <w:tcPr>
            <w:tcW w:w="8930" w:type="dxa"/>
            <w:tcBorders>
              <w:top w:val="single" w:sz="6" w:space="0" w:color="000000"/>
              <w:left w:val="double" w:sz="6" w:space="0" w:color="auto"/>
              <w:bottom w:val="single" w:sz="6" w:space="0" w:color="000000"/>
            </w:tcBorders>
          </w:tcPr>
          <w:p w14:paraId="2002B8F7" w14:textId="77777777" w:rsidR="0088415D" w:rsidRDefault="008638E7" w:rsidP="003112A4">
            <w:pPr>
              <w:pStyle w:val="BodytextRHVO"/>
              <w:rPr>
                <w:b/>
                <w:lang w:eastAsia="en-US"/>
              </w:rPr>
            </w:pPr>
            <w:r>
              <w:rPr>
                <w:b/>
                <w:lang w:eastAsia="en-US"/>
              </w:rPr>
              <w:t>Looptijd</w:t>
            </w:r>
          </w:p>
          <w:p w14:paraId="02C3785F" w14:textId="77777777" w:rsidR="00640CB6" w:rsidRDefault="005919F5" w:rsidP="003112A4">
            <w:pPr>
              <w:pStyle w:val="BodytextRHVO"/>
              <w:rPr>
                <w:lang w:eastAsia="en-US"/>
              </w:rPr>
            </w:pPr>
            <w:r>
              <w:rPr>
                <w:lang w:eastAsia="en-US"/>
              </w:rPr>
              <w:t>He</w:t>
            </w:r>
            <w:r w:rsidR="00ED2474">
              <w:rPr>
                <w:lang w:eastAsia="en-US"/>
              </w:rPr>
              <w:t>t contract gaat in op 31-12-2</w:t>
            </w:r>
            <w:r w:rsidR="00AD23FA">
              <w:rPr>
                <w:lang w:eastAsia="en-US"/>
              </w:rPr>
              <w:t>021</w:t>
            </w:r>
            <w:r w:rsidR="00ED2474">
              <w:rPr>
                <w:lang w:eastAsia="en-US"/>
              </w:rPr>
              <w:t xml:space="preserve"> en eindigt op 31-12-20</w:t>
            </w:r>
            <w:r w:rsidR="0091123A">
              <w:rPr>
                <w:lang w:eastAsia="en-US"/>
              </w:rPr>
              <w:t>2</w:t>
            </w:r>
            <w:r w:rsidR="00AD23FA">
              <w:rPr>
                <w:lang w:eastAsia="en-US"/>
              </w:rPr>
              <w:t>3</w:t>
            </w:r>
            <w:r>
              <w:rPr>
                <w:lang w:eastAsia="en-US"/>
              </w:rPr>
              <w:t xml:space="preserve">. Na deze periode is </w:t>
            </w:r>
            <w:r w:rsidR="0091123A">
              <w:rPr>
                <w:lang w:eastAsia="en-US"/>
              </w:rPr>
              <w:t xml:space="preserve">er </w:t>
            </w:r>
            <w:r w:rsidR="009B4474">
              <w:rPr>
                <w:lang w:eastAsia="en-US"/>
              </w:rPr>
              <w:t>sprake van een</w:t>
            </w:r>
            <w:r w:rsidR="0091123A">
              <w:rPr>
                <w:lang w:eastAsia="en-US"/>
              </w:rPr>
              <w:t xml:space="preserve"> </w:t>
            </w:r>
            <w:r>
              <w:rPr>
                <w:lang w:eastAsia="en-US"/>
              </w:rPr>
              <w:t>wederzijdse verlengingsmogelijkheid van</w:t>
            </w:r>
            <w:r w:rsidR="009B4474">
              <w:rPr>
                <w:lang w:eastAsia="en-US"/>
              </w:rPr>
              <w:t xml:space="preserve"> viermaal</w:t>
            </w:r>
            <w:r>
              <w:rPr>
                <w:lang w:eastAsia="en-US"/>
              </w:rPr>
              <w:t xml:space="preserve"> 12 maanden. </w:t>
            </w:r>
          </w:p>
          <w:p w14:paraId="4B95FB6A" w14:textId="78557DAE" w:rsidR="008638E7" w:rsidRDefault="005919F5" w:rsidP="003112A4">
            <w:pPr>
              <w:pStyle w:val="BodytextRHVO"/>
              <w:rPr>
                <w:lang w:eastAsia="en-US"/>
              </w:rPr>
            </w:pPr>
            <w:r>
              <w:rPr>
                <w:lang w:eastAsia="en-US"/>
              </w:rPr>
              <w:lastRenderedPageBreak/>
              <w:t>Uiter</w:t>
            </w:r>
            <w:r w:rsidR="005C035C">
              <w:rPr>
                <w:lang w:eastAsia="en-US"/>
              </w:rPr>
              <w:t>lijk 3 maanden voor de contract</w:t>
            </w:r>
            <w:r>
              <w:rPr>
                <w:lang w:eastAsia="en-US"/>
              </w:rPr>
              <w:t xml:space="preserve">vervaldatum dient de verzekeraar uitsluitsel te hebben gegeven over de mogelijkheid tot verlenging. </w:t>
            </w:r>
          </w:p>
          <w:p w14:paraId="6269BAA9" w14:textId="77777777" w:rsidR="00FC7404" w:rsidRDefault="00FC7404" w:rsidP="003112A4">
            <w:pPr>
              <w:pStyle w:val="BodytextRHVO"/>
              <w:rPr>
                <w:lang w:eastAsia="en-US"/>
              </w:rPr>
            </w:pPr>
          </w:p>
          <w:p w14:paraId="5E6E260D" w14:textId="50E0A4AF" w:rsidR="005919F5" w:rsidRPr="005919F5" w:rsidRDefault="005919F5" w:rsidP="003112A4">
            <w:pPr>
              <w:pStyle w:val="BodytextRHVO"/>
              <w:rPr>
                <w:u w:val="single"/>
                <w:lang w:eastAsia="en-US"/>
              </w:rPr>
            </w:pPr>
            <w:r>
              <w:rPr>
                <w:u w:val="single"/>
                <w:lang w:eastAsia="en-US"/>
              </w:rPr>
              <w:t>Aanhouden verzekering t.b.v. her</w:t>
            </w:r>
            <w:r w:rsidR="00BE2A16">
              <w:rPr>
                <w:u w:val="single"/>
                <w:lang w:eastAsia="en-US"/>
              </w:rPr>
              <w:t>-</w:t>
            </w:r>
            <w:r>
              <w:rPr>
                <w:u w:val="single"/>
                <w:lang w:eastAsia="en-US"/>
              </w:rPr>
              <w:t>aanbesteding</w:t>
            </w:r>
          </w:p>
          <w:p w14:paraId="754571BB" w14:textId="77777777" w:rsidR="00640CB6" w:rsidRDefault="005919F5" w:rsidP="005919F5">
            <w:pPr>
              <w:pStyle w:val="BodytextRHVO"/>
              <w:rPr>
                <w:lang w:eastAsia="en-US"/>
              </w:rPr>
            </w:pPr>
            <w:r>
              <w:rPr>
                <w:lang w:eastAsia="en-US"/>
              </w:rPr>
              <w:t xml:space="preserve">In geval van een opzegging dient de wagenparkverzekering opnieuw aanbesteed te worden. Aanbestedende dienst zal dit traject direct na opzegging opstarten. Inschrijver dient, indien het afronden van deze aanbesteding voor de contractvervaldatum niet haalbaar blijkt, de dekking te continueren tot het moment van definitieve gunning van de </w:t>
            </w:r>
            <w:proofErr w:type="spellStart"/>
            <w:r>
              <w:rPr>
                <w:lang w:eastAsia="en-US"/>
              </w:rPr>
              <w:t>heraanbesteding</w:t>
            </w:r>
            <w:proofErr w:type="spellEnd"/>
            <w:r>
              <w:rPr>
                <w:lang w:eastAsia="en-US"/>
              </w:rPr>
              <w:t xml:space="preserve">. </w:t>
            </w:r>
            <w:r w:rsidR="00E954F2">
              <w:rPr>
                <w:lang w:eastAsia="en-US"/>
              </w:rPr>
              <w:t>Aanbestedende dienst zal ernaar streven dit traject uiterlijk voor 1-3 af te ronden.</w:t>
            </w:r>
            <w:r w:rsidR="00AD23FA">
              <w:rPr>
                <w:lang w:eastAsia="en-US"/>
              </w:rPr>
              <w:t xml:space="preserve"> </w:t>
            </w:r>
          </w:p>
          <w:p w14:paraId="359F452C" w14:textId="77777777" w:rsidR="00640CB6" w:rsidRDefault="00640CB6" w:rsidP="005919F5">
            <w:pPr>
              <w:pStyle w:val="BodytextRHVO"/>
              <w:rPr>
                <w:lang w:eastAsia="en-US"/>
              </w:rPr>
            </w:pPr>
          </w:p>
          <w:p w14:paraId="0759CBAD" w14:textId="04290B33" w:rsidR="005919F5" w:rsidRDefault="00AD23FA" w:rsidP="005919F5">
            <w:pPr>
              <w:pStyle w:val="BodytextRHVO"/>
              <w:rPr>
                <w:lang w:eastAsia="en-US"/>
              </w:rPr>
            </w:pPr>
            <w:r>
              <w:rPr>
                <w:lang w:eastAsia="en-US"/>
              </w:rPr>
              <w:t xml:space="preserve">Partijen kunnen in onderling overleg </w:t>
            </w:r>
            <w:r w:rsidR="0099335E">
              <w:rPr>
                <w:lang w:eastAsia="en-US"/>
              </w:rPr>
              <w:t xml:space="preserve">treden </w:t>
            </w:r>
            <w:r>
              <w:rPr>
                <w:lang w:eastAsia="en-US"/>
              </w:rPr>
              <w:t>over een aanpassing van condities en premies voor deze overbruggingsperiode.</w:t>
            </w:r>
            <w:r w:rsidR="0099335E">
              <w:rPr>
                <w:lang w:eastAsia="en-US"/>
              </w:rPr>
              <w:t xml:space="preserve"> Indien inschrijver een negatieve aanpassing voorstelt, is de Aanbestedende dienst niet gehouden dit voorstel te accepteren. Het contract komt dan per </w:t>
            </w:r>
            <w:r w:rsidR="008B3FC9">
              <w:rPr>
                <w:lang w:eastAsia="en-US"/>
              </w:rPr>
              <w:t>initiële einddatum te vervallen.</w:t>
            </w:r>
          </w:p>
          <w:p w14:paraId="3981A9B0" w14:textId="26A79DB4" w:rsidR="0099335E" w:rsidRPr="00AD23FA" w:rsidRDefault="0099335E" w:rsidP="005919F5">
            <w:pPr>
              <w:pStyle w:val="BodytextRHVO"/>
              <w:rPr>
                <w:lang w:eastAsia="en-US"/>
              </w:rPr>
            </w:pPr>
          </w:p>
        </w:tc>
      </w:tr>
      <w:tr w:rsidR="007F3241" w:rsidRPr="007F3241" w14:paraId="3C287A9A" w14:textId="77777777" w:rsidTr="007230BB">
        <w:tc>
          <w:tcPr>
            <w:tcW w:w="851" w:type="dxa"/>
            <w:tcBorders>
              <w:top w:val="single" w:sz="6" w:space="0" w:color="000000"/>
              <w:left w:val="double" w:sz="6" w:space="0" w:color="auto"/>
              <w:bottom w:val="single" w:sz="6" w:space="0" w:color="000000"/>
            </w:tcBorders>
          </w:tcPr>
          <w:p w14:paraId="23C9C9CF" w14:textId="52E862B4" w:rsidR="007F3241" w:rsidRPr="007F3241" w:rsidRDefault="005C035C"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lastRenderedPageBreak/>
              <w:t>8</w:t>
            </w:r>
          </w:p>
        </w:tc>
        <w:tc>
          <w:tcPr>
            <w:tcW w:w="8930" w:type="dxa"/>
            <w:tcBorders>
              <w:top w:val="single" w:sz="6" w:space="0" w:color="000000"/>
              <w:left w:val="double" w:sz="6" w:space="0" w:color="auto"/>
              <w:bottom w:val="single" w:sz="6" w:space="0" w:color="000000"/>
            </w:tcBorders>
          </w:tcPr>
          <w:p w14:paraId="2A24EE95" w14:textId="77777777" w:rsidR="0041187E" w:rsidRPr="0041187E" w:rsidRDefault="0041187E" w:rsidP="0041187E">
            <w:pPr>
              <w:spacing w:line="240" w:lineRule="auto"/>
              <w:rPr>
                <w:rFonts w:ascii="Merriweather Light" w:hAnsi="Merriweather Light" w:cs="Arial"/>
                <w:b/>
                <w:bCs/>
                <w:color w:val="auto"/>
                <w:lang w:eastAsia="en-US"/>
              </w:rPr>
            </w:pPr>
            <w:r w:rsidRPr="0041187E">
              <w:rPr>
                <w:rFonts w:ascii="Merriweather Light" w:hAnsi="Merriweather Light" w:cs="Arial"/>
                <w:b/>
                <w:bCs/>
                <w:color w:val="auto"/>
                <w:lang w:eastAsia="en-US"/>
              </w:rPr>
              <w:t>BTW</w:t>
            </w:r>
          </w:p>
          <w:p w14:paraId="1B763D1D" w14:textId="77777777" w:rsidR="007F3241" w:rsidRDefault="0041187E" w:rsidP="0041187E">
            <w:pPr>
              <w:spacing w:line="240" w:lineRule="auto"/>
              <w:rPr>
                <w:rFonts w:ascii="Merriweather Light" w:hAnsi="Merriweather Light" w:cs="Arial"/>
                <w:bCs/>
                <w:color w:val="auto"/>
                <w:lang w:eastAsia="en-US"/>
              </w:rPr>
            </w:pPr>
            <w:r w:rsidRPr="0041187E">
              <w:rPr>
                <w:rFonts w:ascii="Merriweather Light" w:hAnsi="Merriweather Light" w:cs="Arial"/>
                <w:bCs/>
                <w:color w:val="auto"/>
                <w:lang w:eastAsia="en-US"/>
              </w:rPr>
              <w:t>De verzekerde bedragen zijn inclusief BTW. De uitkering van eventuele schadepenningen dient derhalve ook inclusief BTW te geschieden.</w:t>
            </w:r>
          </w:p>
          <w:p w14:paraId="42F13FC7" w14:textId="65E19DF9" w:rsidR="0041187E" w:rsidRPr="0041187E" w:rsidRDefault="0041187E" w:rsidP="0041187E">
            <w:pPr>
              <w:pStyle w:val="BodytextRHVO"/>
              <w:rPr>
                <w:lang w:eastAsia="en-US"/>
              </w:rPr>
            </w:pPr>
          </w:p>
        </w:tc>
      </w:tr>
      <w:tr w:rsidR="007F3241" w:rsidRPr="007F3241" w14:paraId="33F71CE1" w14:textId="77777777" w:rsidTr="007230BB">
        <w:tc>
          <w:tcPr>
            <w:tcW w:w="851" w:type="dxa"/>
            <w:tcBorders>
              <w:top w:val="single" w:sz="6" w:space="0" w:color="000000"/>
              <w:left w:val="double" w:sz="6" w:space="0" w:color="auto"/>
              <w:bottom w:val="single" w:sz="6" w:space="0" w:color="000000"/>
            </w:tcBorders>
          </w:tcPr>
          <w:p w14:paraId="77F44075" w14:textId="0F23265D" w:rsidR="007F3241" w:rsidRPr="007F3241" w:rsidRDefault="00640CB6"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9</w:t>
            </w:r>
          </w:p>
        </w:tc>
        <w:tc>
          <w:tcPr>
            <w:tcW w:w="8930" w:type="dxa"/>
            <w:tcBorders>
              <w:top w:val="single" w:sz="6" w:space="0" w:color="000000"/>
              <w:left w:val="double" w:sz="6" w:space="0" w:color="auto"/>
              <w:bottom w:val="single" w:sz="6" w:space="0" w:color="000000"/>
            </w:tcBorders>
          </w:tcPr>
          <w:p w14:paraId="65C799EE" w14:textId="77777777" w:rsidR="0041187E" w:rsidRPr="0041187E" w:rsidRDefault="0041187E" w:rsidP="0041187E">
            <w:pPr>
              <w:pStyle w:val="BodytextRHVO"/>
              <w:rPr>
                <w:b/>
                <w:lang w:eastAsia="en-US"/>
              </w:rPr>
            </w:pPr>
            <w:r w:rsidRPr="0041187E">
              <w:rPr>
                <w:b/>
                <w:lang w:eastAsia="en-US"/>
              </w:rPr>
              <w:t xml:space="preserve">Belettering </w:t>
            </w:r>
          </w:p>
          <w:p w14:paraId="1D528142" w14:textId="77777777" w:rsidR="00F716D6" w:rsidRDefault="0041187E" w:rsidP="0041187E">
            <w:pPr>
              <w:pStyle w:val="BodytextRHVO"/>
              <w:rPr>
                <w:lang w:eastAsia="en-US"/>
              </w:rPr>
            </w:pPr>
            <w:r>
              <w:rPr>
                <w:lang w:eastAsia="en-US"/>
              </w:rPr>
              <w:t>Belettering van het voertuig is onder de volledig casco-dekking meeverzekerd.</w:t>
            </w:r>
          </w:p>
          <w:p w14:paraId="1C24344D" w14:textId="35692238" w:rsidR="0041187E" w:rsidRPr="00F716D6" w:rsidRDefault="0041187E" w:rsidP="0041187E">
            <w:pPr>
              <w:pStyle w:val="BodytextRHVO"/>
              <w:rPr>
                <w:lang w:eastAsia="en-US"/>
              </w:rPr>
            </w:pPr>
          </w:p>
        </w:tc>
      </w:tr>
      <w:tr w:rsidR="007F3241" w:rsidRPr="007F3241" w14:paraId="7BCBF6A0" w14:textId="77777777" w:rsidTr="007230BB">
        <w:tc>
          <w:tcPr>
            <w:tcW w:w="851" w:type="dxa"/>
            <w:tcBorders>
              <w:top w:val="single" w:sz="6" w:space="0" w:color="000000"/>
              <w:left w:val="double" w:sz="6" w:space="0" w:color="auto"/>
              <w:bottom w:val="single" w:sz="6" w:space="0" w:color="000000"/>
            </w:tcBorders>
          </w:tcPr>
          <w:p w14:paraId="2A1BB257" w14:textId="1A65C8F1" w:rsidR="007F3241" w:rsidRPr="007F3241" w:rsidRDefault="0041187E"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40CB6">
              <w:rPr>
                <w:rFonts w:ascii="Merriweather Light" w:hAnsi="Merriweather Light" w:cs="Arial"/>
                <w:bCs/>
                <w:color w:val="auto"/>
                <w:lang w:eastAsia="en-US"/>
              </w:rPr>
              <w:t>0</w:t>
            </w:r>
          </w:p>
        </w:tc>
        <w:tc>
          <w:tcPr>
            <w:tcW w:w="8930" w:type="dxa"/>
            <w:tcBorders>
              <w:top w:val="single" w:sz="6" w:space="0" w:color="000000"/>
              <w:left w:val="double" w:sz="6" w:space="0" w:color="auto"/>
              <w:bottom w:val="single" w:sz="6" w:space="0" w:color="000000"/>
            </w:tcBorders>
          </w:tcPr>
          <w:p w14:paraId="7FB1E327" w14:textId="77777777" w:rsidR="0041187E" w:rsidRPr="0041187E" w:rsidRDefault="0041187E" w:rsidP="0041187E">
            <w:pPr>
              <w:spacing w:line="240" w:lineRule="auto"/>
              <w:rPr>
                <w:rFonts w:ascii="Merriweather Light" w:hAnsi="Merriweather Light" w:cs="Arial"/>
                <w:b/>
                <w:bCs/>
                <w:color w:val="auto"/>
                <w:lang w:eastAsia="en-US"/>
              </w:rPr>
            </w:pPr>
            <w:proofErr w:type="spellStart"/>
            <w:r w:rsidRPr="0041187E">
              <w:rPr>
                <w:rFonts w:ascii="Merriweather Light" w:hAnsi="Merriweather Light" w:cs="Arial"/>
                <w:b/>
                <w:bCs/>
                <w:color w:val="auto"/>
                <w:lang w:eastAsia="en-US"/>
              </w:rPr>
              <w:t>Sistercar</w:t>
            </w:r>
            <w:proofErr w:type="spellEnd"/>
            <w:r w:rsidRPr="0041187E">
              <w:rPr>
                <w:rFonts w:ascii="Merriweather Light" w:hAnsi="Merriweather Light" w:cs="Arial"/>
                <w:b/>
                <w:bCs/>
                <w:color w:val="auto"/>
                <w:lang w:eastAsia="en-US"/>
              </w:rPr>
              <w:t xml:space="preserve"> uitgebreid</w:t>
            </w:r>
          </w:p>
          <w:p w14:paraId="30098F7C" w14:textId="2D12C536" w:rsidR="00F716D6" w:rsidRPr="0041187E" w:rsidRDefault="0041187E" w:rsidP="0041187E">
            <w:pPr>
              <w:pStyle w:val="BodytextRHVO"/>
              <w:rPr>
                <w:rFonts w:cs="Arial"/>
                <w:bCs/>
                <w:color w:val="auto"/>
                <w:lang w:eastAsia="en-US"/>
              </w:rPr>
            </w:pPr>
            <w:r w:rsidRPr="0041187E">
              <w:rPr>
                <w:rFonts w:cs="Arial"/>
                <w:bCs/>
                <w:color w:val="auto"/>
                <w:lang w:eastAsia="en-US"/>
              </w:rPr>
              <w:t xml:space="preserve">De </w:t>
            </w:r>
            <w:proofErr w:type="spellStart"/>
            <w:r w:rsidRPr="0041187E">
              <w:rPr>
                <w:rFonts w:cs="Arial"/>
                <w:bCs/>
                <w:color w:val="auto"/>
                <w:lang w:eastAsia="en-US"/>
              </w:rPr>
              <w:t>sistercar</w:t>
            </w:r>
            <w:proofErr w:type="spellEnd"/>
            <w:r w:rsidR="00AD23FA">
              <w:rPr>
                <w:rFonts w:cs="Arial"/>
                <w:bCs/>
                <w:color w:val="auto"/>
                <w:lang w:eastAsia="en-US"/>
              </w:rPr>
              <w:t>-</w:t>
            </w:r>
            <w:r w:rsidRPr="0041187E">
              <w:rPr>
                <w:rFonts w:cs="Arial"/>
                <w:bCs/>
                <w:color w:val="auto"/>
                <w:lang w:eastAsia="en-US"/>
              </w:rPr>
              <w:t>clausule is van toepassing. Aanvullend wordt opgemerkt dat deze dekking ook dient te gelden op het eigen terrein alsmede in eigen gebouwen.</w:t>
            </w:r>
          </w:p>
          <w:p w14:paraId="5F7738D4" w14:textId="66644720" w:rsidR="0041187E" w:rsidRPr="00F716D6" w:rsidRDefault="0041187E" w:rsidP="0041187E">
            <w:pPr>
              <w:pStyle w:val="BodytextRHVO"/>
            </w:pPr>
          </w:p>
        </w:tc>
      </w:tr>
      <w:tr w:rsidR="007F3241" w:rsidRPr="007F3241" w14:paraId="3B632A87" w14:textId="77777777" w:rsidTr="007230BB">
        <w:tc>
          <w:tcPr>
            <w:tcW w:w="851" w:type="dxa"/>
            <w:tcBorders>
              <w:top w:val="single" w:sz="6" w:space="0" w:color="000000"/>
              <w:left w:val="double" w:sz="6" w:space="0" w:color="auto"/>
              <w:bottom w:val="single" w:sz="6" w:space="0" w:color="000000"/>
            </w:tcBorders>
          </w:tcPr>
          <w:p w14:paraId="5AC1619E" w14:textId="4CE83056" w:rsidR="007F3241" w:rsidRPr="007F3241" w:rsidRDefault="0041187E"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B2B58">
              <w:rPr>
                <w:rFonts w:ascii="Merriweather Light" w:hAnsi="Merriweather Light" w:cs="Arial"/>
                <w:bCs/>
                <w:color w:val="auto"/>
                <w:lang w:eastAsia="en-US"/>
              </w:rPr>
              <w:t>1</w:t>
            </w:r>
          </w:p>
        </w:tc>
        <w:tc>
          <w:tcPr>
            <w:tcW w:w="8930" w:type="dxa"/>
            <w:tcBorders>
              <w:top w:val="single" w:sz="6" w:space="0" w:color="000000"/>
              <w:left w:val="double" w:sz="6" w:space="0" w:color="auto"/>
              <w:bottom w:val="single" w:sz="6" w:space="0" w:color="000000"/>
            </w:tcBorders>
          </w:tcPr>
          <w:p w14:paraId="5C1C77DC" w14:textId="77777777" w:rsidR="0041187E" w:rsidRPr="0041187E" w:rsidRDefault="0041187E" w:rsidP="0041187E">
            <w:pPr>
              <w:spacing w:line="240" w:lineRule="auto"/>
              <w:rPr>
                <w:rFonts w:ascii="Merriweather Light" w:hAnsi="Merriweather Light" w:cs="Arial"/>
                <w:b/>
                <w:bCs/>
                <w:color w:val="auto"/>
                <w:lang w:eastAsia="en-US"/>
              </w:rPr>
            </w:pPr>
            <w:r w:rsidRPr="0041187E">
              <w:rPr>
                <w:rFonts w:ascii="Merriweather Light" w:hAnsi="Merriweather Light" w:cs="Arial"/>
                <w:b/>
                <w:bCs/>
                <w:color w:val="auto"/>
                <w:lang w:eastAsia="en-US"/>
              </w:rPr>
              <w:t>Vergeten objecten</w:t>
            </w:r>
          </w:p>
          <w:p w14:paraId="66C7497C" w14:textId="77777777" w:rsidR="00F716D6" w:rsidRDefault="0041187E" w:rsidP="0041187E">
            <w:pPr>
              <w:pStyle w:val="BodytextRHVO"/>
              <w:rPr>
                <w:rFonts w:cs="Arial"/>
                <w:bCs/>
                <w:color w:val="auto"/>
                <w:lang w:eastAsia="en-US"/>
              </w:rPr>
            </w:pPr>
            <w:r w:rsidRPr="0041187E">
              <w:rPr>
                <w:rFonts w:cs="Arial"/>
                <w:bCs/>
                <w:color w:val="auto"/>
                <w:lang w:eastAsia="en-US"/>
              </w:rPr>
              <w:t>Verzekerde verplicht zich zo spoedig mogelijk opgave te doen van de voor verzekering in aanmerking komende objecten. De positie van verzekerde zal echter niet benadeeld worden, indien deze opgave eerst mocht geschieden nadat het risico voor assuradeuren reeds is ingegaan. Vergeten objecten zijn met terugwerkende kracht tot 3 maanden verzekerd als ware aangemeld.</w:t>
            </w:r>
          </w:p>
          <w:p w14:paraId="00684672" w14:textId="4B2F0B0A" w:rsidR="0041187E" w:rsidRPr="00F716D6" w:rsidRDefault="0041187E" w:rsidP="0041187E">
            <w:pPr>
              <w:pStyle w:val="BodytextRHVO"/>
              <w:rPr>
                <w:lang w:eastAsia="en-US"/>
              </w:rPr>
            </w:pPr>
          </w:p>
        </w:tc>
      </w:tr>
      <w:tr w:rsidR="007F3241" w:rsidRPr="007F3241" w14:paraId="6DD251DF" w14:textId="77777777" w:rsidTr="007230BB">
        <w:tc>
          <w:tcPr>
            <w:tcW w:w="851" w:type="dxa"/>
            <w:tcBorders>
              <w:top w:val="single" w:sz="6" w:space="0" w:color="000000"/>
              <w:left w:val="double" w:sz="6" w:space="0" w:color="auto"/>
              <w:bottom w:val="single" w:sz="6" w:space="0" w:color="000000"/>
            </w:tcBorders>
          </w:tcPr>
          <w:p w14:paraId="66634FD7" w14:textId="624F5AA5" w:rsidR="007F3241" w:rsidRPr="007F3241" w:rsidRDefault="0041187E"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B2B58">
              <w:rPr>
                <w:rFonts w:ascii="Merriweather Light" w:hAnsi="Merriweather Light" w:cs="Arial"/>
                <w:bCs/>
                <w:color w:val="auto"/>
                <w:lang w:eastAsia="en-US"/>
              </w:rPr>
              <w:t>2</w:t>
            </w:r>
          </w:p>
        </w:tc>
        <w:tc>
          <w:tcPr>
            <w:tcW w:w="8930" w:type="dxa"/>
            <w:tcBorders>
              <w:top w:val="single" w:sz="6" w:space="0" w:color="000000"/>
              <w:left w:val="double" w:sz="6" w:space="0" w:color="auto"/>
              <w:bottom w:val="single" w:sz="6" w:space="0" w:color="000000"/>
            </w:tcBorders>
          </w:tcPr>
          <w:p w14:paraId="486F22F3" w14:textId="77777777" w:rsidR="0041187E" w:rsidRPr="0041187E" w:rsidRDefault="0041187E" w:rsidP="0041187E">
            <w:pPr>
              <w:spacing w:line="240" w:lineRule="auto"/>
              <w:rPr>
                <w:rFonts w:ascii="Merriweather Light" w:hAnsi="Merriweather Light" w:cs="Arial"/>
                <w:b/>
                <w:bCs/>
                <w:color w:val="auto"/>
                <w:lang w:eastAsia="en-US"/>
              </w:rPr>
            </w:pPr>
            <w:r w:rsidRPr="0041187E">
              <w:rPr>
                <w:rFonts w:ascii="Merriweather Light" w:hAnsi="Merriweather Light" w:cs="Arial"/>
                <w:b/>
                <w:bCs/>
                <w:color w:val="auto"/>
                <w:lang w:eastAsia="en-US"/>
              </w:rPr>
              <w:t>Bonus/malus</w:t>
            </w:r>
          </w:p>
          <w:p w14:paraId="15175A53" w14:textId="77777777" w:rsidR="009171C5" w:rsidRPr="0041187E" w:rsidRDefault="0041187E" w:rsidP="0041187E">
            <w:pPr>
              <w:pStyle w:val="BodytextRHVO"/>
              <w:rPr>
                <w:rFonts w:cs="Arial"/>
                <w:bCs/>
                <w:color w:val="auto"/>
                <w:lang w:eastAsia="en-US"/>
              </w:rPr>
            </w:pPr>
            <w:r w:rsidRPr="0041187E">
              <w:rPr>
                <w:rFonts w:cs="Arial"/>
                <w:bCs/>
                <w:color w:val="auto"/>
                <w:lang w:eastAsia="en-US"/>
              </w:rPr>
              <w:t>Er zal geen rekening worden gehouden met bonus/malus. U dient te offreren op basis van vaste premies per categorie voertuigen.</w:t>
            </w:r>
          </w:p>
          <w:p w14:paraId="36D03D74" w14:textId="6A9C9BF1" w:rsidR="0041187E" w:rsidRPr="009171C5" w:rsidRDefault="0041187E" w:rsidP="0041187E">
            <w:pPr>
              <w:pStyle w:val="BodytextRHVO"/>
              <w:rPr>
                <w:lang w:eastAsia="en-US"/>
              </w:rPr>
            </w:pPr>
          </w:p>
        </w:tc>
      </w:tr>
      <w:tr w:rsidR="007F3241" w:rsidRPr="007F3241" w14:paraId="3EC744BD" w14:textId="77777777" w:rsidTr="007230BB">
        <w:tc>
          <w:tcPr>
            <w:tcW w:w="851" w:type="dxa"/>
            <w:tcBorders>
              <w:top w:val="single" w:sz="6" w:space="0" w:color="000000"/>
              <w:left w:val="double" w:sz="6" w:space="0" w:color="auto"/>
              <w:bottom w:val="single" w:sz="6" w:space="0" w:color="000000"/>
            </w:tcBorders>
          </w:tcPr>
          <w:p w14:paraId="389BC3D6" w14:textId="7ABB8BCA" w:rsidR="007F3241" w:rsidRPr="007F3241" w:rsidRDefault="0041187E"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B2B58">
              <w:rPr>
                <w:rFonts w:ascii="Merriweather Light" w:hAnsi="Merriweather Light" w:cs="Arial"/>
                <w:bCs/>
                <w:color w:val="auto"/>
                <w:lang w:eastAsia="en-US"/>
              </w:rPr>
              <w:t>3</w:t>
            </w:r>
          </w:p>
        </w:tc>
        <w:tc>
          <w:tcPr>
            <w:tcW w:w="8930" w:type="dxa"/>
            <w:tcBorders>
              <w:top w:val="single" w:sz="6" w:space="0" w:color="000000"/>
              <w:left w:val="double" w:sz="6" w:space="0" w:color="auto"/>
              <w:bottom w:val="single" w:sz="6" w:space="0" w:color="000000"/>
            </w:tcBorders>
          </w:tcPr>
          <w:p w14:paraId="4CD67843" w14:textId="77777777" w:rsidR="0041187E" w:rsidRPr="0041187E" w:rsidRDefault="0041187E" w:rsidP="0041187E">
            <w:pPr>
              <w:spacing w:line="240" w:lineRule="auto"/>
              <w:rPr>
                <w:rFonts w:ascii="Merriweather Light" w:hAnsi="Merriweather Light" w:cs="Arial"/>
                <w:b/>
                <w:bCs/>
                <w:color w:val="auto"/>
                <w:lang w:eastAsia="en-US"/>
              </w:rPr>
            </w:pPr>
            <w:r w:rsidRPr="0041187E">
              <w:rPr>
                <w:rFonts w:ascii="Merriweather Light" w:hAnsi="Merriweather Light" w:cs="Arial"/>
                <w:b/>
                <w:bCs/>
                <w:color w:val="auto"/>
                <w:lang w:eastAsia="en-US"/>
              </w:rPr>
              <w:t>Afwijkende dekking opbouw</w:t>
            </w:r>
          </w:p>
          <w:p w14:paraId="6524BDF2" w14:textId="77777777" w:rsidR="008B3FC9" w:rsidRPr="0041187E" w:rsidRDefault="0041187E" w:rsidP="008B3FC9">
            <w:pPr>
              <w:pStyle w:val="BodytextRHVO"/>
              <w:rPr>
                <w:rFonts w:cs="Arial"/>
                <w:bCs/>
                <w:color w:val="auto"/>
                <w:lang w:eastAsia="en-US"/>
              </w:rPr>
            </w:pPr>
            <w:r w:rsidRPr="0041187E">
              <w:rPr>
                <w:rFonts w:cs="Arial"/>
                <w:bCs/>
                <w:color w:val="auto"/>
                <w:lang w:eastAsia="en-US"/>
              </w:rPr>
              <w:t>De nagelvaste opbouw vormt onderdeel van het casco van het voertuig en is als dusdanig opgenomen in de verzekerde waarde van het voertuig.</w:t>
            </w:r>
            <w:r w:rsidR="008B3FC9">
              <w:rPr>
                <w:rFonts w:cs="Arial"/>
                <w:bCs/>
                <w:color w:val="auto"/>
                <w:lang w:eastAsia="en-US"/>
              </w:rPr>
              <w:t xml:space="preserve"> </w:t>
            </w:r>
            <w:r w:rsidR="008B3FC9" w:rsidRPr="0041187E">
              <w:rPr>
                <w:rFonts w:cs="Arial"/>
                <w:bCs/>
                <w:color w:val="auto"/>
                <w:lang w:eastAsia="en-US"/>
              </w:rPr>
              <w:t>Onder opbouw wordt tevens verstaan: zwaailichten</w:t>
            </w:r>
            <w:r w:rsidR="008B3FC9">
              <w:rPr>
                <w:rFonts w:cs="Arial"/>
                <w:bCs/>
                <w:color w:val="auto"/>
                <w:lang w:eastAsia="en-US"/>
              </w:rPr>
              <w:t xml:space="preserve"> en sirenes</w:t>
            </w:r>
            <w:r w:rsidR="008B3FC9" w:rsidRPr="0041187E">
              <w:rPr>
                <w:rFonts w:cs="Arial"/>
                <w:bCs/>
                <w:color w:val="auto"/>
                <w:lang w:eastAsia="en-US"/>
              </w:rPr>
              <w:t>.</w:t>
            </w:r>
          </w:p>
          <w:p w14:paraId="365D92D4" w14:textId="77777777" w:rsidR="008B3FC9" w:rsidRDefault="008B3FC9" w:rsidP="0041187E">
            <w:pPr>
              <w:pStyle w:val="BodytextRHVO"/>
              <w:rPr>
                <w:rFonts w:cs="Arial"/>
                <w:bCs/>
                <w:color w:val="auto"/>
                <w:lang w:eastAsia="en-US"/>
              </w:rPr>
            </w:pPr>
          </w:p>
          <w:p w14:paraId="756207A0" w14:textId="174D9573" w:rsidR="008B3FC9" w:rsidRDefault="0041187E" w:rsidP="0041187E">
            <w:pPr>
              <w:pStyle w:val="BodytextRHVO"/>
              <w:rPr>
                <w:rFonts w:cs="Arial"/>
                <w:bCs/>
                <w:color w:val="auto"/>
                <w:lang w:eastAsia="en-US"/>
              </w:rPr>
            </w:pPr>
            <w:r w:rsidRPr="0041187E">
              <w:rPr>
                <w:rFonts w:cs="Arial"/>
                <w:bCs/>
                <w:color w:val="auto"/>
                <w:lang w:eastAsia="en-US"/>
              </w:rPr>
              <w:t>Aanvullend op de reguliere cascodekking geldt dat ten aanzien van de opbouw-constructie eigen gebrek</w:t>
            </w:r>
            <w:r w:rsidR="00BD553C">
              <w:rPr>
                <w:rFonts w:cs="Arial"/>
                <w:bCs/>
                <w:color w:val="auto"/>
                <w:lang w:eastAsia="en-US"/>
              </w:rPr>
              <w:t xml:space="preserve"> </w:t>
            </w:r>
            <w:r w:rsidR="00BD553C" w:rsidRPr="00BD553C">
              <w:rPr>
                <w:rFonts w:cs="Arial"/>
                <w:bCs/>
                <w:color w:val="auto"/>
                <w:u w:val="single"/>
                <w:lang w:eastAsia="en-US"/>
              </w:rPr>
              <w:t>voor maximaal 5 jaar</w:t>
            </w:r>
            <w:r w:rsidRPr="0041187E">
              <w:rPr>
                <w:rFonts w:cs="Arial"/>
                <w:bCs/>
                <w:color w:val="auto"/>
                <w:lang w:eastAsia="en-US"/>
              </w:rPr>
              <w:t xml:space="preserve"> is meeverzekerd. </w:t>
            </w:r>
            <w:r w:rsidR="008B3FC9">
              <w:rPr>
                <w:rFonts w:cs="Arial"/>
                <w:bCs/>
                <w:color w:val="auto"/>
                <w:lang w:eastAsia="en-US"/>
              </w:rPr>
              <w:t>De periode gaat in vanaf “fabrieksnieuw”, waaronder wordt verstaan het moment van plaatsing van de opbouw en niet de oplevering van het chassis zelf.</w:t>
            </w:r>
          </w:p>
          <w:p w14:paraId="6C7A3183" w14:textId="77777777" w:rsidR="007104CB" w:rsidRDefault="007104CB" w:rsidP="008B3FC9">
            <w:pPr>
              <w:pStyle w:val="BodytextRHVO"/>
              <w:rPr>
                <w:lang w:eastAsia="en-US"/>
              </w:rPr>
            </w:pPr>
          </w:p>
          <w:p w14:paraId="3CF56B7E" w14:textId="77777777" w:rsidR="006B2B58" w:rsidRDefault="006B2B58" w:rsidP="008B3FC9">
            <w:pPr>
              <w:pStyle w:val="BodytextRHVO"/>
              <w:rPr>
                <w:lang w:eastAsia="en-US"/>
              </w:rPr>
            </w:pPr>
          </w:p>
          <w:p w14:paraId="4E557070" w14:textId="26CA60EF" w:rsidR="006B2B58" w:rsidRPr="009171C5" w:rsidRDefault="006B2B58" w:rsidP="008B3FC9">
            <w:pPr>
              <w:pStyle w:val="BodytextRHVO"/>
              <w:rPr>
                <w:lang w:eastAsia="en-US"/>
              </w:rPr>
            </w:pPr>
          </w:p>
        </w:tc>
      </w:tr>
      <w:tr w:rsidR="007F3241" w:rsidRPr="007F3241" w14:paraId="6D3BC948" w14:textId="77777777" w:rsidTr="007230BB">
        <w:tc>
          <w:tcPr>
            <w:tcW w:w="851" w:type="dxa"/>
            <w:tcBorders>
              <w:top w:val="single" w:sz="6" w:space="0" w:color="000000"/>
              <w:left w:val="double" w:sz="6" w:space="0" w:color="auto"/>
              <w:bottom w:val="single" w:sz="6" w:space="0" w:color="000000"/>
            </w:tcBorders>
          </w:tcPr>
          <w:p w14:paraId="7DA4EE82" w14:textId="0E67DBD6" w:rsidR="007F3241" w:rsidRPr="007F3241"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lastRenderedPageBreak/>
              <w:t>1</w:t>
            </w:r>
            <w:r w:rsidR="006B2B58">
              <w:rPr>
                <w:rFonts w:ascii="Merriweather Light" w:hAnsi="Merriweather Light" w:cs="Arial"/>
                <w:bCs/>
                <w:color w:val="auto"/>
                <w:lang w:eastAsia="en-US"/>
              </w:rPr>
              <w:t>4</w:t>
            </w:r>
          </w:p>
        </w:tc>
        <w:tc>
          <w:tcPr>
            <w:tcW w:w="8930" w:type="dxa"/>
            <w:tcBorders>
              <w:top w:val="single" w:sz="6" w:space="0" w:color="000000"/>
              <w:left w:val="double" w:sz="6" w:space="0" w:color="auto"/>
              <w:bottom w:val="single" w:sz="6" w:space="0" w:color="000000"/>
            </w:tcBorders>
          </w:tcPr>
          <w:p w14:paraId="5DB1C87F" w14:textId="77777777" w:rsid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Aanrijding panden (koop, huur, erfpacht, bruikleen)</w:t>
            </w:r>
          </w:p>
          <w:p w14:paraId="1AAE4583" w14:textId="233F6202" w:rsidR="007F3241"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 xml:space="preserve">Indien een voertuig van de Veiligheidsregio een aanrijdingsschade veroorzaakt aan een gekocht, gehuurd , in erfpacht of </w:t>
            </w:r>
            <w:r>
              <w:rPr>
                <w:rFonts w:ascii="Merriweather Light" w:hAnsi="Merriweather Light" w:cs="Arial"/>
                <w:bCs/>
                <w:color w:val="auto"/>
                <w:lang w:eastAsia="en-US"/>
              </w:rPr>
              <w:t>in bruikleen zijnd</w:t>
            </w:r>
            <w:r w:rsidR="0029360C">
              <w:rPr>
                <w:rFonts w:ascii="Merriweather Light" w:hAnsi="Merriweather Light" w:cs="Arial"/>
                <w:bCs/>
                <w:color w:val="auto"/>
                <w:lang w:eastAsia="en-US"/>
              </w:rPr>
              <w:t>e</w:t>
            </w:r>
            <w:r>
              <w:rPr>
                <w:rFonts w:ascii="Merriweather Light" w:hAnsi="Merriweather Light" w:cs="Arial"/>
                <w:bCs/>
                <w:color w:val="auto"/>
                <w:lang w:eastAsia="en-US"/>
              </w:rPr>
              <w:t xml:space="preserve"> pand</w:t>
            </w:r>
            <w:r w:rsidR="0029360C">
              <w:rPr>
                <w:rFonts w:ascii="Merriweather Light" w:hAnsi="Merriweather Light" w:cs="Arial"/>
                <w:bCs/>
                <w:color w:val="auto"/>
                <w:lang w:eastAsia="en-US"/>
              </w:rPr>
              <w:t>en</w:t>
            </w:r>
            <w:r>
              <w:rPr>
                <w:rFonts w:ascii="Merriweather Light" w:hAnsi="Merriweather Light" w:cs="Arial"/>
                <w:bCs/>
                <w:color w:val="auto"/>
                <w:lang w:eastAsia="en-US"/>
              </w:rPr>
              <w:t xml:space="preserve"> van de V</w:t>
            </w:r>
            <w:r w:rsidRPr="009B664D">
              <w:rPr>
                <w:rFonts w:ascii="Merriweather Light" w:hAnsi="Merriweather Light" w:cs="Arial"/>
                <w:bCs/>
                <w:color w:val="auto"/>
                <w:lang w:eastAsia="en-US"/>
              </w:rPr>
              <w:t>eiligheidsregio verleent onderhavige verzekering primair WA-dekking.</w:t>
            </w:r>
          </w:p>
          <w:p w14:paraId="6F09FD00" w14:textId="31450430" w:rsidR="0059551A" w:rsidRPr="0059551A" w:rsidRDefault="0059551A" w:rsidP="0059551A">
            <w:pPr>
              <w:pStyle w:val="BodytextRHVO"/>
              <w:rPr>
                <w:lang w:eastAsia="en-US"/>
              </w:rPr>
            </w:pPr>
          </w:p>
        </w:tc>
      </w:tr>
      <w:tr w:rsidR="009B664D" w:rsidRPr="007F3241" w14:paraId="5F78625F" w14:textId="77777777" w:rsidTr="007230BB">
        <w:tc>
          <w:tcPr>
            <w:tcW w:w="851" w:type="dxa"/>
            <w:tcBorders>
              <w:top w:val="single" w:sz="6" w:space="0" w:color="000000"/>
              <w:left w:val="double" w:sz="6" w:space="0" w:color="auto"/>
              <w:bottom w:val="single" w:sz="6" w:space="0" w:color="000000"/>
            </w:tcBorders>
          </w:tcPr>
          <w:p w14:paraId="7760BA74" w14:textId="0476EFFD" w:rsidR="009B664D"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B2B58">
              <w:rPr>
                <w:rFonts w:ascii="Merriweather Light" w:hAnsi="Merriweather Light" w:cs="Arial"/>
                <w:bCs/>
                <w:color w:val="auto"/>
                <w:lang w:eastAsia="en-US"/>
              </w:rPr>
              <w:t>5</w:t>
            </w:r>
          </w:p>
        </w:tc>
        <w:tc>
          <w:tcPr>
            <w:tcW w:w="8930" w:type="dxa"/>
            <w:tcBorders>
              <w:top w:val="single" w:sz="6" w:space="0" w:color="000000"/>
              <w:left w:val="double" w:sz="6" w:space="0" w:color="auto"/>
              <w:bottom w:val="single" w:sz="6" w:space="0" w:color="000000"/>
            </w:tcBorders>
          </w:tcPr>
          <w:p w14:paraId="24E0E0FC" w14:textId="50890A49" w:rsidR="009B664D" w:rsidRP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 xml:space="preserve">Laad- en losrisico </w:t>
            </w:r>
          </w:p>
          <w:p w14:paraId="6223E149" w14:textId="77777777" w:rsidR="009B664D" w:rsidRP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Deze verzekering is ook van kracht ten aanzien van op/aan het verzekerd motorrijtuig gemonteerde en uitsluitend voor laden op dan wel lossen van genoemd motorrijtuig bestemd werkmaterieel. Verzekerd is de wettelijke aansprakelijkheid voor schade veroorzaakt tijdens en door de laad- en loswerkzaamheden met het materieel.</w:t>
            </w:r>
          </w:p>
          <w:p w14:paraId="1586A123" w14:textId="77777777" w:rsidR="009B664D" w:rsidRPr="009B664D" w:rsidRDefault="009B664D" w:rsidP="009B664D">
            <w:pPr>
              <w:spacing w:line="240" w:lineRule="auto"/>
              <w:rPr>
                <w:rFonts w:ascii="Merriweather Light" w:hAnsi="Merriweather Light" w:cs="Arial"/>
                <w:bCs/>
                <w:color w:val="auto"/>
                <w:lang w:eastAsia="en-US"/>
              </w:rPr>
            </w:pPr>
          </w:p>
          <w:p w14:paraId="68E0799A" w14:textId="77777777" w:rsidR="009B664D" w:rsidRP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Onder verzekerden worden begrepen zij die het werkmaterieel bedienen.</w:t>
            </w:r>
          </w:p>
          <w:p w14:paraId="2AED8626" w14:textId="77777777" w:rsidR="009B664D" w:rsidRP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Van deze verzekering is uitgesloten:</w:t>
            </w:r>
          </w:p>
          <w:p w14:paraId="75403BBD" w14:textId="5B3D204F" w:rsidR="009B664D" w:rsidRPr="009B664D" w:rsidRDefault="009B664D" w:rsidP="009B664D">
            <w:pPr>
              <w:pStyle w:val="Lijstalinea"/>
              <w:numPr>
                <w:ilvl w:val="0"/>
                <w:numId w:val="38"/>
              </w:numPr>
              <w:spacing w:line="240" w:lineRule="auto"/>
              <w:ind w:left="357" w:hanging="357"/>
              <w:rPr>
                <w:rFonts w:cs="Arial"/>
                <w:bCs/>
                <w:color w:val="auto"/>
                <w:lang w:eastAsia="en-US"/>
              </w:rPr>
            </w:pPr>
            <w:r>
              <w:rPr>
                <w:rFonts w:cs="Arial"/>
                <w:bCs/>
                <w:color w:val="auto"/>
                <w:lang w:eastAsia="en-US"/>
              </w:rPr>
              <w:t>s</w:t>
            </w:r>
            <w:r w:rsidRPr="009B664D">
              <w:rPr>
                <w:rFonts w:cs="Arial"/>
                <w:bCs/>
                <w:color w:val="auto"/>
                <w:lang w:eastAsia="en-US"/>
              </w:rPr>
              <w:t>chade aan de bestuurder/bediener van het werkmaterieel zelf;</w:t>
            </w:r>
          </w:p>
          <w:p w14:paraId="3C40BCFE" w14:textId="108BBA49" w:rsidR="009B664D" w:rsidRPr="009B664D" w:rsidRDefault="009B664D" w:rsidP="009B664D">
            <w:pPr>
              <w:pStyle w:val="Lijstalinea"/>
              <w:numPr>
                <w:ilvl w:val="0"/>
                <w:numId w:val="38"/>
              </w:numPr>
              <w:spacing w:line="240" w:lineRule="auto"/>
              <w:ind w:left="357" w:hanging="357"/>
              <w:rPr>
                <w:rFonts w:cs="Arial"/>
                <w:bCs/>
                <w:color w:val="auto"/>
                <w:lang w:eastAsia="en-US"/>
              </w:rPr>
            </w:pPr>
            <w:r w:rsidRPr="009B664D">
              <w:rPr>
                <w:rFonts w:cs="Arial"/>
                <w:bCs/>
                <w:color w:val="auto"/>
                <w:lang w:eastAsia="en-US"/>
              </w:rPr>
              <w:t>schade aan de last;</w:t>
            </w:r>
          </w:p>
          <w:p w14:paraId="1A9F3584" w14:textId="5B7647AD" w:rsidR="009B664D" w:rsidRPr="009B664D" w:rsidRDefault="009B664D" w:rsidP="009B664D">
            <w:pPr>
              <w:pStyle w:val="Lijstalinea"/>
              <w:numPr>
                <w:ilvl w:val="0"/>
                <w:numId w:val="38"/>
              </w:numPr>
              <w:spacing w:line="240" w:lineRule="auto"/>
              <w:ind w:left="357" w:hanging="357"/>
              <w:rPr>
                <w:rFonts w:cs="Arial"/>
                <w:bCs/>
                <w:color w:val="auto"/>
                <w:lang w:eastAsia="en-US"/>
              </w:rPr>
            </w:pPr>
            <w:r w:rsidRPr="009B664D">
              <w:rPr>
                <w:rFonts w:cs="Arial"/>
                <w:bCs/>
                <w:color w:val="auto"/>
                <w:lang w:eastAsia="en-US"/>
              </w:rPr>
              <w:t>schade aan het casco van het werkmaterieel;</w:t>
            </w:r>
          </w:p>
          <w:p w14:paraId="68D4C93D" w14:textId="15A3A571" w:rsidR="009B664D" w:rsidRDefault="009B664D" w:rsidP="009B664D">
            <w:pPr>
              <w:pStyle w:val="Lijstalinea"/>
              <w:numPr>
                <w:ilvl w:val="0"/>
                <w:numId w:val="38"/>
              </w:numPr>
              <w:spacing w:line="240" w:lineRule="auto"/>
              <w:ind w:left="357" w:hanging="357"/>
              <w:rPr>
                <w:rFonts w:cs="Arial"/>
                <w:bCs/>
                <w:color w:val="auto"/>
                <w:lang w:eastAsia="en-US"/>
              </w:rPr>
            </w:pPr>
            <w:r w:rsidRPr="009B664D">
              <w:rPr>
                <w:rFonts w:cs="Arial"/>
                <w:bCs/>
                <w:color w:val="auto"/>
                <w:lang w:eastAsia="en-US"/>
              </w:rPr>
              <w:t>de aansprakelijkheid van hen die niet uitdrukkelijk of stilzwijgend door een daartoe bevoegd persoon zijn gemachtig</w:t>
            </w:r>
            <w:r w:rsidR="00D86834">
              <w:rPr>
                <w:rFonts w:cs="Arial"/>
                <w:bCs/>
                <w:color w:val="auto"/>
                <w:lang w:eastAsia="en-US"/>
              </w:rPr>
              <w:t>d het werkmaterieel te bedienen</w:t>
            </w:r>
            <w:r w:rsidR="00EF6FDC">
              <w:rPr>
                <w:rFonts w:cs="Arial"/>
                <w:bCs/>
                <w:color w:val="auto"/>
                <w:lang w:eastAsia="en-US"/>
              </w:rPr>
              <w:t>;</w:t>
            </w:r>
          </w:p>
          <w:p w14:paraId="6B144360" w14:textId="5F4198BB" w:rsidR="00EF6FDC" w:rsidRDefault="00EF6FDC" w:rsidP="00EF6FDC">
            <w:pPr>
              <w:pStyle w:val="Lijstalinea"/>
              <w:numPr>
                <w:ilvl w:val="0"/>
                <w:numId w:val="38"/>
              </w:numPr>
              <w:spacing w:line="240" w:lineRule="auto"/>
              <w:ind w:left="357" w:hanging="357"/>
              <w:rPr>
                <w:rFonts w:cs="Arial"/>
                <w:bCs/>
                <w:color w:val="auto"/>
                <w:lang w:eastAsia="en-US"/>
              </w:rPr>
            </w:pPr>
            <w:r>
              <w:rPr>
                <w:rFonts w:cs="Arial"/>
                <w:bCs/>
                <w:color w:val="auto"/>
                <w:lang w:eastAsia="en-US"/>
              </w:rPr>
              <w:t>schade veroorzaakt terwijl degene die het werkmaterieel bedient de leeftijd van 16 jaar nog niet heeft bereikt.</w:t>
            </w:r>
          </w:p>
          <w:p w14:paraId="1914708C" w14:textId="77777777" w:rsidR="009B664D" w:rsidRPr="009B664D" w:rsidRDefault="009B664D" w:rsidP="009B664D">
            <w:pPr>
              <w:spacing w:line="240" w:lineRule="auto"/>
              <w:rPr>
                <w:rFonts w:ascii="Merriweather Light" w:hAnsi="Merriweather Light" w:cs="Arial"/>
                <w:bCs/>
                <w:color w:val="auto"/>
                <w:lang w:eastAsia="en-US"/>
              </w:rPr>
            </w:pPr>
          </w:p>
          <w:p w14:paraId="63460D59" w14:textId="77777777" w:rsid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De laatste twee uitsluitingen gelden niet voor de verzekerde die aantoont dat de daarin genoemde omstandigheden zich buiten zijn weten en tegen zijn wil hebben voorgedaan en dat hem terzake van deze omstandigheden geen enkel verwijt treft.</w:t>
            </w:r>
          </w:p>
          <w:p w14:paraId="54DDE3C8" w14:textId="402E6C6C" w:rsidR="009B664D" w:rsidRPr="009B664D" w:rsidRDefault="009B664D" w:rsidP="009B664D">
            <w:pPr>
              <w:pStyle w:val="BodytextRHVO"/>
              <w:rPr>
                <w:lang w:eastAsia="en-US"/>
              </w:rPr>
            </w:pPr>
          </w:p>
        </w:tc>
      </w:tr>
      <w:tr w:rsidR="009B664D" w:rsidRPr="007F3241" w14:paraId="4C862011" w14:textId="77777777" w:rsidTr="007230BB">
        <w:tc>
          <w:tcPr>
            <w:tcW w:w="851" w:type="dxa"/>
            <w:tcBorders>
              <w:top w:val="single" w:sz="6" w:space="0" w:color="000000"/>
              <w:left w:val="double" w:sz="6" w:space="0" w:color="auto"/>
              <w:bottom w:val="single" w:sz="6" w:space="0" w:color="000000"/>
            </w:tcBorders>
          </w:tcPr>
          <w:p w14:paraId="0A0AE414" w14:textId="21117298" w:rsidR="009B664D"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B2B58">
              <w:rPr>
                <w:rFonts w:ascii="Merriweather Light" w:hAnsi="Merriweather Light" w:cs="Arial"/>
                <w:bCs/>
                <w:color w:val="auto"/>
                <w:lang w:eastAsia="en-US"/>
              </w:rPr>
              <w:t>6</w:t>
            </w:r>
          </w:p>
        </w:tc>
        <w:tc>
          <w:tcPr>
            <w:tcW w:w="8930" w:type="dxa"/>
            <w:tcBorders>
              <w:top w:val="single" w:sz="6" w:space="0" w:color="000000"/>
              <w:left w:val="double" w:sz="6" w:space="0" w:color="auto"/>
              <w:bottom w:val="single" w:sz="6" w:space="0" w:color="000000"/>
            </w:tcBorders>
          </w:tcPr>
          <w:p w14:paraId="2C91F98D" w14:textId="77777777" w:rsidR="009B664D" w:rsidRP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Werkrisico</w:t>
            </w:r>
          </w:p>
          <w:p w14:paraId="1800DDF9" w14:textId="77777777" w:rsidR="009B664D" w:rsidRDefault="009B664D" w:rsidP="00950772">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De verzekering biedt tevens dekking voor het werkrisico, zijnde de aansprakelijkheid voor schade toegebracht aan derden, terwijl het object wordt gebruikt als werktuig. Ondergrondse schade is uitgesloten.</w:t>
            </w:r>
          </w:p>
          <w:p w14:paraId="5EDC8278" w14:textId="5DCC075C" w:rsidR="00AB506C" w:rsidRPr="00AB506C" w:rsidRDefault="00AB506C" w:rsidP="00AB506C">
            <w:pPr>
              <w:pStyle w:val="BodytextRHVO"/>
              <w:rPr>
                <w:lang w:eastAsia="en-US"/>
              </w:rPr>
            </w:pPr>
          </w:p>
        </w:tc>
      </w:tr>
      <w:tr w:rsidR="009B664D" w:rsidRPr="007F3241" w14:paraId="2723508B" w14:textId="77777777" w:rsidTr="007230BB">
        <w:tc>
          <w:tcPr>
            <w:tcW w:w="851" w:type="dxa"/>
            <w:tcBorders>
              <w:top w:val="single" w:sz="6" w:space="0" w:color="000000"/>
              <w:left w:val="double" w:sz="6" w:space="0" w:color="auto"/>
              <w:bottom w:val="single" w:sz="6" w:space="0" w:color="000000"/>
            </w:tcBorders>
          </w:tcPr>
          <w:p w14:paraId="0E79E23D" w14:textId="259AFD72" w:rsidR="009B664D"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B2B58">
              <w:rPr>
                <w:rFonts w:ascii="Merriweather Light" w:hAnsi="Merriweather Light" w:cs="Arial"/>
                <w:bCs/>
                <w:color w:val="auto"/>
                <w:lang w:eastAsia="en-US"/>
              </w:rPr>
              <w:t>7</w:t>
            </w:r>
          </w:p>
        </w:tc>
        <w:tc>
          <w:tcPr>
            <w:tcW w:w="8930" w:type="dxa"/>
            <w:tcBorders>
              <w:top w:val="single" w:sz="6" w:space="0" w:color="000000"/>
              <w:left w:val="double" w:sz="6" w:space="0" w:color="auto"/>
              <w:bottom w:val="single" w:sz="6" w:space="0" w:color="000000"/>
            </w:tcBorders>
          </w:tcPr>
          <w:p w14:paraId="496E674B" w14:textId="77777777" w:rsidR="009B664D" w:rsidRP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Gevaarlijke stoffen</w:t>
            </w:r>
          </w:p>
          <w:p w14:paraId="0BBD3798" w14:textId="1778D843" w:rsid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In afwijking van het gestelde in artikel 6.7 van de bijzondere polisvoorwaarden vrachtautoverzekering is mede gedekt het vervoer van gevaarlijke stoffen zoals bedoel in de Wet Gevaarlijke Stoffen indien deze tot de standaard uitrusting van het verzekerd object behoort. Hierbij kunt u onder andere denken aan perslucht, medicinaal zuurstof e.d.</w:t>
            </w:r>
            <w:r w:rsidR="00EF6FDC">
              <w:rPr>
                <w:rFonts w:ascii="Merriweather Light" w:hAnsi="Merriweather Light" w:cs="Arial"/>
                <w:bCs/>
                <w:color w:val="auto"/>
                <w:lang w:eastAsia="en-US"/>
              </w:rPr>
              <w:t xml:space="preserve"> </w:t>
            </w:r>
          </w:p>
          <w:p w14:paraId="120D384B" w14:textId="20354055" w:rsidR="00EF6FDC" w:rsidRDefault="00EF6FDC" w:rsidP="00EF6FDC">
            <w:pPr>
              <w:pStyle w:val="BodytextRHVO"/>
              <w:rPr>
                <w:lang w:eastAsia="en-US"/>
              </w:rPr>
            </w:pPr>
          </w:p>
          <w:p w14:paraId="35F1C15D" w14:textId="64F41CC8" w:rsidR="00EF6FDC" w:rsidRPr="00EF6FDC" w:rsidRDefault="00EF6FDC" w:rsidP="00EF6FDC">
            <w:pPr>
              <w:pStyle w:val="BodytextRHVO"/>
              <w:rPr>
                <w:lang w:eastAsia="en-US"/>
              </w:rPr>
            </w:pPr>
            <w:r>
              <w:rPr>
                <w:lang w:eastAsia="en-US"/>
              </w:rPr>
              <w:t>De dekking dient te worden verleend tot de limieten als genoemd in de W.A.M.</w:t>
            </w:r>
          </w:p>
          <w:p w14:paraId="74E8EEF0" w14:textId="2B7D94AB" w:rsidR="009B664D" w:rsidRPr="009B664D" w:rsidRDefault="009B664D" w:rsidP="009B664D">
            <w:pPr>
              <w:pStyle w:val="BodytextRHVO"/>
              <w:rPr>
                <w:lang w:eastAsia="en-US"/>
              </w:rPr>
            </w:pPr>
          </w:p>
        </w:tc>
      </w:tr>
      <w:tr w:rsidR="009B664D" w:rsidRPr="007F3241" w14:paraId="2B63A1FE" w14:textId="77777777" w:rsidTr="007230BB">
        <w:tc>
          <w:tcPr>
            <w:tcW w:w="851" w:type="dxa"/>
            <w:tcBorders>
              <w:top w:val="single" w:sz="6" w:space="0" w:color="000000"/>
              <w:left w:val="double" w:sz="6" w:space="0" w:color="auto"/>
              <w:bottom w:val="single" w:sz="6" w:space="0" w:color="000000"/>
            </w:tcBorders>
          </w:tcPr>
          <w:p w14:paraId="3E4EC2B3" w14:textId="1777E603" w:rsidR="009B664D"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w:t>
            </w:r>
            <w:r w:rsidR="006B2B58">
              <w:rPr>
                <w:rFonts w:ascii="Merriweather Light" w:hAnsi="Merriweather Light" w:cs="Arial"/>
                <w:bCs/>
                <w:color w:val="auto"/>
                <w:lang w:eastAsia="en-US"/>
              </w:rPr>
              <w:t>8</w:t>
            </w:r>
          </w:p>
        </w:tc>
        <w:tc>
          <w:tcPr>
            <w:tcW w:w="8930" w:type="dxa"/>
            <w:tcBorders>
              <w:top w:val="single" w:sz="6" w:space="0" w:color="000000"/>
              <w:left w:val="double" w:sz="6" w:space="0" w:color="auto"/>
              <w:bottom w:val="single" w:sz="6" w:space="0" w:color="000000"/>
            </w:tcBorders>
          </w:tcPr>
          <w:p w14:paraId="01F3FDAC" w14:textId="3C09CD58" w:rsidR="009B664D" w:rsidRPr="009B664D" w:rsidRDefault="009B664D" w:rsidP="009B664D">
            <w:pPr>
              <w:spacing w:line="240" w:lineRule="auto"/>
              <w:rPr>
                <w:rFonts w:ascii="Merriweather Light" w:hAnsi="Merriweather Light" w:cs="Arial"/>
                <w:b/>
                <w:bCs/>
                <w:color w:val="auto"/>
                <w:lang w:eastAsia="en-US"/>
              </w:rPr>
            </w:pPr>
            <w:r>
              <w:rPr>
                <w:rFonts w:ascii="Merriweather Light" w:hAnsi="Merriweather Light" w:cs="Arial"/>
                <w:b/>
                <w:bCs/>
                <w:color w:val="auto"/>
                <w:lang w:eastAsia="en-US"/>
              </w:rPr>
              <w:t>Afschrijvingsmethodiek</w:t>
            </w:r>
          </w:p>
          <w:p w14:paraId="457DEB8D" w14:textId="77777777" w:rsidR="009B664D" w:rsidRDefault="009B664D" w:rsidP="0059551A">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In geval van totaal verlies van het verzekerd object als gevolg van een onder de polis gedekt evenement, geldt dat als waarde direct voor de ramp zal worden aangehouden de boekwaarde</w:t>
            </w:r>
            <w:r>
              <w:rPr>
                <w:rFonts w:ascii="Merriweather Light" w:hAnsi="Merriweather Light" w:cs="Arial"/>
                <w:bCs/>
                <w:color w:val="auto"/>
                <w:lang w:eastAsia="en-US"/>
              </w:rPr>
              <w:t xml:space="preserve"> van het object, zoals door de V</w:t>
            </w:r>
            <w:r w:rsidRPr="009B664D">
              <w:rPr>
                <w:rFonts w:ascii="Merriweather Light" w:hAnsi="Merriweather Light" w:cs="Arial"/>
                <w:bCs/>
                <w:color w:val="auto"/>
                <w:lang w:eastAsia="en-US"/>
              </w:rPr>
              <w:t>eiligheidsregio (aantoonbaar) aan de verzekeraar  is opgegeven, of de vastgestelde dagwaarde, indien deze hoger is dan de boekwaarde.</w:t>
            </w:r>
          </w:p>
          <w:p w14:paraId="6E902836" w14:textId="2AAD75BA" w:rsidR="00D86834" w:rsidRPr="00D86834" w:rsidRDefault="00D86834" w:rsidP="00D86834">
            <w:pPr>
              <w:pStyle w:val="BodytextRHVO"/>
              <w:rPr>
                <w:lang w:eastAsia="en-US"/>
              </w:rPr>
            </w:pPr>
          </w:p>
        </w:tc>
      </w:tr>
      <w:tr w:rsidR="009B664D" w:rsidRPr="007F3241" w14:paraId="55FD5728" w14:textId="77777777" w:rsidTr="007230BB">
        <w:tc>
          <w:tcPr>
            <w:tcW w:w="851" w:type="dxa"/>
            <w:tcBorders>
              <w:top w:val="single" w:sz="6" w:space="0" w:color="000000"/>
              <w:left w:val="double" w:sz="6" w:space="0" w:color="auto"/>
              <w:bottom w:val="single" w:sz="6" w:space="0" w:color="000000"/>
            </w:tcBorders>
          </w:tcPr>
          <w:p w14:paraId="151F425E" w14:textId="73ED0380" w:rsidR="009B664D" w:rsidRDefault="006B2B58"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19</w:t>
            </w:r>
          </w:p>
        </w:tc>
        <w:tc>
          <w:tcPr>
            <w:tcW w:w="8930" w:type="dxa"/>
            <w:tcBorders>
              <w:top w:val="single" w:sz="6" w:space="0" w:color="000000"/>
              <w:left w:val="double" w:sz="6" w:space="0" w:color="auto"/>
              <w:bottom w:val="single" w:sz="6" w:space="0" w:color="000000"/>
            </w:tcBorders>
          </w:tcPr>
          <w:p w14:paraId="6A11E6A1" w14:textId="77777777" w:rsidR="009B664D" w:rsidRP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Expertisegrens</w:t>
            </w:r>
          </w:p>
          <w:p w14:paraId="312CC27D" w14:textId="77777777" w:rsid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De expertisegrens voor cascoschade wordt gesteld op € 2.500,-</w:t>
            </w:r>
            <w:r>
              <w:rPr>
                <w:rFonts w:ascii="Merriweather Light" w:hAnsi="Merriweather Light" w:cs="Arial"/>
                <w:bCs/>
                <w:color w:val="auto"/>
                <w:lang w:eastAsia="en-US"/>
              </w:rPr>
              <w:t>. Tot dit bedrag heeft de V</w:t>
            </w:r>
            <w:r w:rsidRPr="009B664D">
              <w:rPr>
                <w:rFonts w:ascii="Merriweather Light" w:hAnsi="Merriweather Light" w:cs="Arial"/>
                <w:bCs/>
                <w:color w:val="auto"/>
                <w:lang w:eastAsia="en-US"/>
              </w:rPr>
              <w:t>eiligheidsregio de bevoegdheid tot direct herstel zonder tussenkomst van een schade-expert.</w:t>
            </w:r>
          </w:p>
          <w:p w14:paraId="6B41CA5E" w14:textId="496E8D3A" w:rsidR="009B664D" w:rsidRPr="009B664D" w:rsidRDefault="009B664D" w:rsidP="009B664D">
            <w:pPr>
              <w:pStyle w:val="BodytextRHVO"/>
              <w:rPr>
                <w:lang w:eastAsia="en-US"/>
              </w:rPr>
            </w:pPr>
          </w:p>
        </w:tc>
      </w:tr>
      <w:tr w:rsidR="009B664D" w:rsidRPr="007F3241" w14:paraId="3573787E" w14:textId="77777777" w:rsidTr="007230BB">
        <w:tc>
          <w:tcPr>
            <w:tcW w:w="851" w:type="dxa"/>
            <w:tcBorders>
              <w:top w:val="single" w:sz="6" w:space="0" w:color="000000"/>
              <w:left w:val="double" w:sz="6" w:space="0" w:color="auto"/>
              <w:bottom w:val="single" w:sz="6" w:space="0" w:color="000000"/>
            </w:tcBorders>
          </w:tcPr>
          <w:p w14:paraId="6B7C234C" w14:textId="778DF812" w:rsidR="009B664D"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0</w:t>
            </w:r>
          </w:p>
        </w:tc>
        <w:tc>
          <w:tcPr>
            <w:tcW w:w="8930" w:type="dxa"/>
            <w:tcBorders>
              <w:top w:val="single" w:sz="6" w:space="0" w:color="000000"/>
              <w:left w:val="double" w:sz="6" w:space="0" w:color="auto"/>
              <w:bottom w:val="single" w:sz="6" w:space="0" w:color="000000"/>
            </w:tcBorders>
          </w:tcPr>
          <w:p w14:paraId="18CE57F0" w14:textId="77777777" w:rsidR="009B664D" w:rsidRP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Originele merkonderdelen</w:t>
            </w:r>
          </w:p>
          <w:p w14:paraId="7591C587" w14:textId="77777777" w:rsidR="009B664D" w:rsidRDefault="009B664D" w:rsidP="003F2EE4">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Schadetaxaties worden te allen tijde gebaseerd op reparaties met originele merkonderdelen behorende bij het betrokken voertuig.</w:t>
            </w:r>
          </w:p>
          <w:p w14:paraId="146302EA" w14:textId="1B931C56" w:rsidR="007104CB" w:rsidRPr="007104CB" w:rsidRDefault="007104CB" w:rsidP="007104CB">
            <w:pPr>
              <w:pStyle w:val="BodytextRHVO"/>
              <w:rPr>
                <w:lang w:eastAsia="en-US"/>
              </w:rPr>
            </w:pPr>
          </w:p>
        </w:tc>
      </w:tr>
      <w:tr w:rsidR="009B664D" w:rsidRPr="007F3241" w14:paraId="47B6125B" w14:textId="77777777" w:rsidTr="007230BB">
        <w:tc>
          <w:tcPr>
            <w:tcW w:w="851" w:type="dxa"/>
            <w:tcBorders>
              <w:top w:val="single" w:sz="6" w:space="0" w:color="000000"/>
              <w:left w:val="double" w:sz="6" w:space="0" w:color="auto"/>
              <w:bottom w:val="single" w:sz="6" w:space="0" w:color="000000"/>
            </w:tcBorders>
          </w:tcPr>
          <w:p w14:paraId="5C064224" w14:textId="773DF65B" w:rsidR="009B664D"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lastRenderedPageBreak/>
              <w:t>2</w:t>
            </w:r>
            <w:r w:rsidR="006B2B58">
              <w:rPr>
                <w:rFonts w:ascii="Merriweather Light" w:hAnsi="Merriweather Light" w:cs="Arial"/>
                <w:bCs/>
                <w:color w:val="auto"/>
                <w:lang w:eastAsia="en-US"/>
              </w:rPr>
              <w:t>1</w:t>
            </w:r>
          </w:p>
        </w:tc>
        <w:tc>
          <w:tcPr>
            <w:tcW w:w="8930" w:type="dxa"/>
            <w:tcBorders>
              <w:top w:val="single" w:sz="6" w:space="0" w:color="000000"/>
              <w:left w:val="double" w:sz="6" w:space="0" w:color="auto"/>
              <w:bottom w:val="single" w:sz="6" w:space="0" w:color="000000"/>
            </w:tcBorders>
          </w:tcPr>
          <w:p w14:paraId="0D2A80FD" w14:textId="77777777" w:rsidR="009B664D" w:rsidRP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Oldtimers</w:t>
            </w:r>
          </w:p>
          <w:p w14:paraId="7F7F8928" w14:textId="77777777" w:rsid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Wrakken van oldtimers worden te allen tijde na het ongeval geretourneerd aan verzekerde.</w:t>
            </w:r>
          </w:p>
          <w:p w14:paraId="772453F7" w14:textId="32A33032" w:rsidR="009B664D" w:rsidRPr="009B664D" w:rsidRDefault="009B664D" w:rsidP="009B664D">
            <w:pPr>
              <w:pStyle w:val="BodytextRHVO"/>
              <w:rPr>
                <w:lang w:eastAsia="en-US"/>
              </w:rPr>
            </w:pPr>
          </w:p>
        </w:tc>
      </w:tr>
      <w:tr w:rsidR="009B664D" w:rsidRPr="007F3241" w14:paraId="7F8DFF6D" w14:textId="77777777" w:rsidTr="00BA39BD">
        <w:trPr>
          <w:trHeight w:val="797"/>
        </w:trPr>
        <w:tc>
          <w:tcPr>
            <w:tcW w:w="851" w:type="dxa"/>
            <w:tcBorders>
              <w:top w:val="single" w:sz="6" w:space="0" w:color="000000"/>
              <w:left w:val="double" w:sz="6" w:space="0" w:color="auto"/>
              <w:bottom w:val="single" w:sz="6" w:space="0" w:color="000000"/>
            </w:tcBorders>
          </w:tcPr>
          <w:p w14:paraId="2083570C" w14:textId="4F45E427" w:rsidR="009B664D" w:rsidRDefault="009B664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2</w:t>
            </w:r>
          </w:p>
        </w:tc>
        <w:tc>
          <w:tcPr>
            <w:tcW w:w="8930" w:type="dxa"/>
            <w:tcBorders>
              <w:top w:val="single" w:sz="6" w:space="0" w:color="000000"/>
              <w:left w:val="double" w:sz="6" w:space="0" w:color="auto"/>
              <w:bottom w:val="single" w:sz="6" w:space="0" w:color="000000"/>
            </w:tcBorders>
          </w:tcPr>
          <w:p w14:paraId="47E51A5A" w14:textId="77777777" w:rsidR="009B664D" w:rsidRPr="009B664D" w:rsidRDefault="009B664D" w:rsidP="009B664D">
            <w:pPr>
              <w:spacing w:line="240" w:lineRule="auto"/>
              <w:rPr>
                <w:rFonts w:ascii="Merriweather Light" w:hAnsi="Merriweather Light" w:cs="Arial"/>
                <w:b/>
                <w:bCs/>
                <w:color w:val="auto"/>
                <w:lang w:eastAsia="en-US"/>
              </w:rPr>
            </w:pPr>
            <w:r w:rsidRPr="009B664D">
              <w:rPr>
                <w:rFonts w:ascii="Merriweather Light" w:hAnsi="Merriweather Light" w:cs="Arial"/>
                <w:b/>
                <w:bCs/>
                <w:color w:val="auto"/>
                <w:lang w:eastAsia="en-US"/>
              </w:rPr>
              <w:t>Keuze hersteller</w:t>
            </w:r>
          </w:p>
          <w:p w14:paraId="5DCD7B0D" w14:textId="77777777" w:rsidR="009B664D" w:rsidRDefault="009B664D" w:rsidP="009B664D">
            <w:pPr>
              <w:spacing w:line="240" w:lineRule="auto"/>
              <w:rPr>
                <w:rFonts w:ascii="Merriweather Light" w:hAnsi="Merriweather Light" w:cs="Arial"/>
                <w:bCs/>
                <w:color w:val="auto"/>
                <w:lang w:eastAsia="en-US"/>
              </w:rPr>
            </w:pPr>
            <w:r w:rsidRPr="009B664D">
              <w:rPr>
                <w:rFonts w:ascii="Merriweather Light" w:hAnsi="Merriweather Light" w:cs="Arial"/>
                <w:bCs/>
                <w:color w:val="auto"/>
                <w:lang w:eastAsia="en-US"/>
              </w:rPr>
              <w:t>Inschrijver gaat akkoord met de door de Veiligheidsregio uitgekozen schade-herstelbedrijven dan wel met herstel door de eigen werkplaats (klein onderhoud).</w:t>
            </w:r>
          </w:p>
          <w:p w14:paraId="69AF2792" w14:textId="7129598B" w:rsidR="00BD553C" w:rsidRPr="00BD553C" w:rsidRDefault="00BD553C" w:rsidP="00BD553C">
            <w:pPr>
              <w:pStyle w:val="BodytextRHVO"/>
              <w:rPr>
                <w:lang w:eastAsia="en-US"/>
              </w:rPr>
            </w:pPr>
          </w:p>
        </w:tc>
      </w:tr>
      <w:tr w:rsidR="009B664D" w:rsidRPr="007F3241" w14:paraId="03383F51" w14:textId="77777777" w:rsidTr="007230BB">
        <w:tc>
          <w:tcPr>
            <w:tcW w:w="851" w:type="dxa"/>
            <w:tcBorders>
              <w:top w:val="single" w:sz="6" w:space="0" w:color="000000"/>
              <w:left w:val="double" w:sz="6" w:space="0" w:color="auto"/>
              <w:bottom w:val="single" w:sz="6" w:space="0" w:color="000000"/>
            </w:tcBorders>
          </w:tcPr>
          <w:p w14:paraId="5C0C8182" w14:textId="2D3DCC75" w:rsidR="009B664D" w:rsidRDefault="00BA39B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3</w:t>
            </w:r>
          </w:p>
        </w:tc>
        <w:tc>
          <w:tcPr>
            <w:tcW w:w="8930" w:type="dxa"/>
            <w:tcBorders>
              <w:top w:val="single" w:sz="6" w:space="0" w:color="000000"/>
              <w:left w:val="double" w:sz="6" w:space="0" w:color="auto"/>
              <w:bottom w:val="single" w:sz="6" w:space="0" w:color="000000"/>
            </w:tcBorders>
          </w:tcPr>
          <w:p w14:paraId="596A9975" w14:textId="77777777" w:rsidR="00BA39BD" w:rsidRPr="00BA39BD" w:rsidRDefault="00BA39BD" w:rsidP="00BA39BD">
            <w:pPr>
              <w:spacing w:line="240" w:lineRule="auto"/>
              <w:rPr>
                <w:rFonts w:ascii="Merriweather Light" w:hAnsi="Merriweather Light" w:cs="Arial"/>
                <w:b/>
                <w:bCs/>
                <w:color w:val="auto"/>
                <w:lang w:eastAsia="en-US"/>
              </w:rPr>
            </w:pPr>
            <w:r w:rsidRPr="00BA39BD">
              <w:rPr>
                <w:rFonts w:ascii="Merriweather Light" w:hAnsi="Merriweather Light" w:cs="Arial"/>
                <w:b/>
                <w:bCs/>
                <w:color w:val="auto"/>
                <w:lang w:eastAsia="en-US"/>
              </w:rPr>
              <w:t>Schade-uitkering</w:t>
            </w:r>
          </w:p>
          <w:p w14:paraId="0753B144" w14:textId="7618F187" w:rsidR="009B664D" w:rsidRPr="00BA39BD" w:rsidRDefault="00BA39BD" w:rsidP="00BA39BD">
            <w:pPr>
              <w:spacing w:line="240" w:lineRule="auto"/>
              <w:rPr>
                <w:rFonts w:ascii="Merriweather Light" w:hAnsi="Merriweather Light" w:cs="Arial"/>
                <w:bCs/>
                <w:color w:val="auto"/>
                <w:lang w:eastAsia="en-US"/>
              </w:rPr>
            </w:pPr>
            <w:r w:rsidRPr="00BA39BD">
              <w:rPr>
                <w:rFonts w:ascii="Merriweather Light" w:hAnsi="Merriweather Light" w:cs="Arial"/>
                <w:bCs/>
                <w:color w:val="auto"/>
                <w:lang w:eastAsia="en-US"/>
              </w:rPr>
              <w:t xml:space="preserve">De schadepenningen worden door de verzekeraar rechtstreeks aan de hersteller </w:t>
            </w:r>
            <w:r w:rsidR="0059551A">
              <w:rPr>
                <w:rFonts w:ascii="Merriweather Light" w:hAnsi="Merriweather Light" w:cs="Arial"/>
                <w:bCs/>
                <w:color w:val="auto"/>
                <w:lang w:eastAsia="en-US"/>
              </w:rPr>
              <w:t xml:space="preserve">uitgekeerd, </w:t>
            </w:r>
            <w:r>
              <w:rPr>
                <w:rFonts w:ascii="Merriweather Light" w:hAnsi="Merriweather Light" w:cs="Arial"/>
                <w:bCs/>
                <w:color w:val="auto"/>
                <w:lang w:eastAsia="en-US"/>
              </w:rPr>
              <w:t>tenzij de V</w:t>
            </w:r>
            <w:r w:rsidRPr="00BA39BD">
              <w:rPr>
                <w:rFonts w:ascii="Merriweather Light" w:hAnsi="Merriweather Light" w:cs="Arial"/>
                <w:bCs/>
                <w:color w:val="auto"/>
                <w:lang w:eastAsia="en-US"/>
              </w:rPr>
              <w:t>eiligheidsre</w:t>
            </w:r>
            <w:r w:rsidR="0059551A">
              <w:rPr>
                <w:rFonts w:ascii="Merriweather Light" w:hAnsi="Merriweather Light" w:cs="Arial"/>
                <w:bCs/>
                <w:color w:val="auto"/>
                <w:lang w:eastAsia="en-US"/>
              </w:rPr>
              <w:t>gio de nota reeds heeft voldaan of de eigen werkplaats van de Veiligheidsregio het herstel heeft uitgevoerd.</w:t>
            </w:r>
          </w:p>
          <w:p w14:paraId="66D13702" w14:textId="698DFDEF" w:rsidR="00BA39BD" w:rsidRPr="00BA39BD" w:rsidRDefault="00BA39BD" w:rsidP="00BA39BD">
            <w:pPr>
              <w:pStyle w:val="BodytextRHVO"/>
              <w:rPr>
                <w:lang w:eastAsia="en-US"/>
              </w:rPr>
            </w:pPr>
          </w:p>
        </w:tc>
      </w:tr>
      <w:tr w:rsidR="00BA39BD" w:rsidRPr="007F3241" w14:paraId="6FF32160" w14:textId="77777777" w:rsidTr="007230BB">
        <w:tc>
          <w:tcPr>
            <w:tcW w:w="851" w:type="dxa"/>
            <w:tcBorders>
              <w:top w:val="single" w:sz="6" w:space="0" w:color="000000"/>
              <w:left w:val="double" w:sz="6" w:space="0" w:color="auto"/>
              <w:bottom w:val="single" w:sz="6" w:space="0" w:color="000000"/>
            </w:tcBorders>
          </w:tcPr>
          <w:p w14:paraId="21D8E12F" w14:textId="4DAECBB9" w:rsidR="00BA39BD" w:rsidRDefault="00BA39B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4</w:t>
            </w:r>
          </w:p>
        </w:tc>
        <w:tc>
          <w:tcPr>
            <w:tcW w:w="8930" w:type="dxa"/>
            <w:tcBorders>
              <w:top w:val="single" w:sz="6" w:space="0" w:color="000000"/>
              <w:left w:val="double" w:sz="6" w:space="0" w:color="auto"/>
              <w:bottom w:val="single" w:sz="6" w:space="0" w:color="000000"/>
            </w:tcBorders>
          </w:tcPr>
          <w:p w14:paraId="7E5A2B47" w14:textId="77777777" w:rsidR="00BA39BD" w:rsidRPr="00BA39BD" w:rsidRDefault="00BA39BD" w:rsidP="00BA39BD">
            <w:pPr>
              <w:spacing w:line="240" w:lineRule="auto"/>
              <w:rPr>
                <w:rFonts w:ascii="Merriweather Light" w:hAnsi="Merriweather Light" w:cs="Arial"/>
                <w:b/>
                <w:bCs/>
                <w:color w:val="auto"/>
                <w:lang w:eastAsia="en-US"/>
              </w:rPr>
            </w:pPr>
            <w:r w:rsidRPr="00BA39BD">
              <w:rPr>
                <w:rFonts w:ascii="Merriweather Light" w:hAnsi="Merriweather Light" w:cs="Arial"/>
                <w:b/>
                <w:bCs/>
                <w:color w:val="auto"/>
                <w:lang w:eastAsia="en-US"/>
              </w:rPr>
              <w:t>Pechhulp</w:t>
            </w:r>
          </w:p>
          <w:p w14:paraId="4B71E1A9" w14:textId="53A16BD6" w:rsidR="00BA39BD" w:rsidRDefault="00BA39BD" w:rsidP="00BA39BD">
            <w:pPr>
              <w:spacing w:line="240" w:lineRule="auto"/>
              <w:rPr>
                <w:rFonts w:ascii="Merriweather Light" w:hAnsi="Merriweather Light" w:cs="Arial"/>
                <w:bCs/>
                <w:color w:val="auto"/>
                <w:lang w:eastAsia="en-US"/>
              </w:rPr>
            </w:pPr>
            <w:r w:rsidRPr="00BA39BD">
              <w:rPr>
                <w:rFonts w:ascii="Merriweather Light" w:hAnsi="Merriweather Light" w:cs="Arial"/>
                <w:bCs/>
                <w:color w:val="auto"/>
                <w:lang w:eastAsia="en-US"/>
              </w:rPr>
              <w:t>Onderdeel van het verzekeringscontract is gratis pechhulp binnen- en buitenland</w:t>
            </w:r>
            <w:r w:rsidR="006F098B">
              <w:rPr>
                <w:rFonts w:ascii="Merriweather Light" w:hAnsi="Merriweather Light" w:cs="Arial"/>
                <w:bCs/>
                <w:color w:val="auto"/>
                <w:lang w:eastAsia="en-US"/>
              </w:rPr>
              <w:t xml:space="preserve"> voor personen- en bestelauto’s.</w:t>
            </w:r>
            <w:r w:rsidR="008B3FC9">
              <w:rPr>
                <w:rFonts w:ascii="Merriweather Light" w:hAnsi="Merriweather Light" w:cs="Arial"/>
                <w:bCs/>
                <w:color w:val="auto"/>
                <w:lang w:eastAsia="en-US"/>
              </w:rPr>
              <w:t xml:space="preserve"> Hiermee wordt bedoeld de pechhulp door de Alarmcentrale, conform de regeling in de polisvoorwaarden.</w:t>
            </w:r>
          </w:p>
          <w:p w14:paraId="18437BDA" w14:textId="643B356E" w:rsidR="00BA39BD" w:rsidRPr="00BA39BD" w:rsidRDefault="00BA39BD" w:rsidP="00BA39BD">
            <w:pPr>
              <w:pStyle w:val="BodytextRHVO"/>
              <w:rPr>
                <w:lang w:eastAsia="en-US"/>
              </w:rPr>
            </w:pPr>
          </w:p>
        </w:tc>
      </w:tr>
      <w:tr w:rsidR="00BA39BD" w:rsidRPr="007F3241" w14:paraId="6E35591F" w14:textId="77777777" w:rsidTr="007230BB">
        <w:tc>
          <w:tcPr>
            <w:tcW w:w="851" w:type="dxa"/>
            <w:tcBorders>
              <w:top w:val="single" w:sz="6" w:space="0" w:color="000000"/>
              <w:left w:val="double" w:sz="6" w:space="0" w:color="auto"/>
              <w:bottom w:val="single" w:sz="6" w:space="0" w:color="000000"/>
            </w:tcBorders>
          </w:tcPr>
          <w:p w14:paraId="29A76D15" w14:textId="7D7E0ABE" w:rsidR="00BA39BD" w:rsidRDefault="00BA39B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5</w:t>
            </w:r>
          </w:p>
        </w:tc>
        <w:tc>
          <w:tcPr>
            <w:tcW w:w="8930" w:type="dxa"/>
            <w:tcBorders>
              <w:top w:val="single" w:sz="6" w:space="0" w:color="000000"/>
              <w:left w:val="double" w:sz="6" w:space="0" w:color="auto"/>
              <w:bottom w:val="single" w:sz="6" w:space="0" w:color="000000"/>
            </w:tcBorders>
          </w:tcPr>
          <w:p w14:paraId="5E8660FC" w14:textId="77777777" w:rsidR="00BA39BD" w:rsidRPr="00BA39BD" w:rsidRDefault="00BA39BD" w:rsidP="00BA39BD">
            <w:pPr>
              <w:spacing w:line="240" w:lineRule="auto"/>
              <w:rPr>
                <w:rFonts w:ascii="Merriweather Light" w:hAnsi="Merriweather Light" w:cs="Arial"/>
                <w:b/>
                <w:bCs/>
                <w:color w:val="auto"/>
                <w:lang w:eastAsia="en-US"/>
              </w:rPr>
            </w:pPr>
            <w:r w:rsidRPr="00BA39BD">
              <w:rPr>
                <w:rFonts w:ascii="Merriweather Light" w:hAnsi="Merriweather Light" w:cs="Arial"/>
                <w:b/>
                <w:bCs/>
                <w:color w:val="auto"/>
                <w:lang w:eastAsia="en-US"/>
              </w:rPr>
              <w:t>Toer- en behendigheidsritten, brandweerwedstrijden</w:t>
            </w:r>
          </w:p>
          <w:p w14:paraId="4088CDAF" w14:textId="35CB9DB9" w:rsidR="00AB506C" w:rsidRPr="00EF6FDC" w:rsidRDefault="00BA39BD" w:rsidP="00EF6FDC">
            <w:pPr>
              <w:spacing w:line="240" w:lineRule="auto"/>
              <w:rPr>
                <w:rFonts w:ascii="Merriweather Light" w:hAnsi="Merriweather Light" w:cs="Arial"/>
                <w:bCs/>
                <w:color w:val="auto"/>
                <w:lang w:eastAsia="en-US"/>
              </w:rPr>
            </w:pPr>
            <w:r w:rsidRPr="00BA39BD">
              <w:rPr>
                <w:rFonts w:ascii="Merriweather Light" w:hAnsi="Merriweather Light" w:cs="Arial"/>
                <w:bCs/>
                <w:color w:val="auto"/>
                <w:lang w:eastAsia="en-US"/>
              </w:rPr>
              <w:t>Er zal geen beperking van de dekking gelden in het geval van toer- en/of andere regelmatigheidsritten dan wel brandweerwedstrijden (inclusief rijden op een slipbaan).</w:t>
            </w:r>
          </w:p>
          <w:p w14:paraId="17107A6D" w14:textId="70EFF4A2" w:rsidR="00EF6FDC" w:rsidRPr="00AB506C" w:rsidRDefault="00EF6FDC" w:rsidP="00AB506C">
            <w:pPr>
              <w:pStyle w:val="BodytextRHVO"/>
              <w:rPr>
                <w:lang w:eastAsia="en-US"/>
              </w:rPr>
            </w:pPr>
          </w:p>
        </w:tc>
      </w:tr>
      <w:tr w:rsidR="00BA39BD" w:rsidRPr="007F3241" w14:paraId="732A6E06" w14:textId="77777777" w:rsidTr="007230BB">
        <w:tc>
          <w:tcPr>
            <w:tcW w:w="851" w:type="dxa"/>
            <w:tcBorders>
              <w:top w:val="single" w:sz="6" w:space="0" w:color="000000"/>
              <w:left w:val="double" w:sz="6" w:space="0" w:color="auto"/>
              <w:bottom w:val="single" w:sz="6" w:space="0" w:color="000000"/>
            </w:tcBorders>
          </w:tcPr>
          <w:p w14:paraId="4B47B5B3" w14:textId="2DDBA194" w:rsidR="00BA39BD" w:rsidRDefault="00BA39B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6</w:t>
            </w:r>
          </w:p>
        </w:tc>
        <w:tc>
          <w:tcPr>
            <w:tcW w:w="8930" w:type="dxa"/>
            <w:tcBorders>
              <w:top w:val="single" w:sz="6" w:space="0" w:color="000000"/>
              <w:left w:val="double" w:sz="6" w:space="0" w:color="auto"/>
              <w:bottom w:val="single" w:sz="6" w:space="0" w:color="000000"/>
            </w:tcBorders>
          </w:tcPr>
          <w:p w14:paraId="7DFBAFCE" w14:textId="594FB911" w:rsidR="00BA39BD" w:rsidRPr="00BA39BD" w:rsidRDefault="00BA39BD" w:rsidP="00BA39BD">
            <w:pPr>
              <w:spacing w:line="240" w:lineRule="auto"/>
              <w:rPr>
                <w:rFonts w:ascii="Merriweather Light" w:hAnsi="Merriweather Light" w:cs="Arial"/>
                <w:b/>
                <w:bCs/>
                <w:color w:val="auto"/>
                <w:lang w:eastAsia="en-US"/>
              </w:rPr>
            </w:pPr>
            <w:r w:rsidRPr="00BA39BD">
              <w:rPr>
                <w:rFonts w:ascii="Merriweather Light" w:hAnsi="Merriweather Light" w:cs="Arial"/>
                <w:b/>
                <w:bCs/>
                <w:color w:val="auto"/>
                <w:lang w:eastAsia="en-US"/>
              </w:rPr>
              <w:t>Vervangend vervoer</w:t>
            </w:r>
            <w:r w:rsidR="00503969">
              <w:rPr>
                <w:rFonts w:ascii="Merriweather Light" w:hAnsi="Merriweather Light" w:cs="Arial"/>
                <w:b/>
                <w:bCs/>
                <w:color w:val="auto"/>
                <w:lang w:eastAsia="en-US"/>
              </w:rPr>
              <w:t xml:space="preserve"> personen- en bestelauto’s</w:t>
            </w:r>
          </w:p>
          <w:p w14:paraId="097F2A50" w14:textId="1588388F" w:rsidR="00BA39BD" w:rsidRDefault="00503969" w:rsidP="00EF6FDC">
            <w:pPr>
              <w:spacing w:line="240" w:lineRule="auto"/>
              <w:rPr>
                <w:rFonts w:ascii="Merriweather Light" w:hAnsi="Merriweather Light" w:cs="Arial"/>
                <w:bCs/>
                <w:color w:val="auto"/>
                <w:lang w:eastAsia="en-US"/>
              </w:rPr>
            </w:pPr>
            <w:r>
              <w:rPr>
                <w:rFonts w:ascii="Merriweather Light" w:hAnsi="Merriweather Light" w:cs="Arial"/>
                <w:bCs/>
                <w:color w:val="auto"/>
                <w:lang w:eastAsia="en-US"/>
              </w:rPr>
              <w:t>V</w:t>
            </w:r>
            <w:r w:rsidR="00BA39BD" w:rsidRPr="00BA39BD">
              <w:rPr>
                <w:rFonts w:ascii="Merriweather Light" w:hAnsi="Merriweather Light" w:cs="Arial"/>
                <w:bCs/>
                <w:color w:val="auto"/>
                <w:lang w:eastAsia="en-US"/>
              </w:rPr>
              <w:t>ervangend vervoer binnenland is meegenomen onder de polis gedurende de reparatieperiode dan wel 14 dagen in geval van tot</w:t>
            </w:r>
            <w:r w:rsidR="00D67BF3">
              <w:rPr>
                <w:rFonts w:ascii="Merriweather Light" w:hAnsi="Merriweather Light" w:cs="Arial"/>
                <w:bCs/>
                <w:color w:val="auto"/>
                <w:lang w:eastAsia="en-US"/>
              </w:rPr>
              <w:t>aalverlies</w:t>
            </w:r>
            <w:r w:rsidR="00BA39BD" w:rsidRPr="00BA39BD">
              <w:rPr>
                <w:rFonts w:ascii="Merriweather Light" w:hAnsi="Merriweather Light" w:cs="Arial"/>
                <w:bCs/>
                <w:color w:val="auto"/>
                <w:lang w:eastAsia="en-US"/>
              </w:rPr>
              <w:t>.</w:t>
            </w:r>
            <w:r w:rsidR="00EF6FDC">
              <w:rPr>
                <w:rFonts w:ascii="Merriweather Light" w:hAnsi="Merriweather Light" w:cs="Arial"/>
                <w:bCs/>
                <w:color w:val="auto"/>
                <w:lang w:eastAsia="en-US"/>
              </w:rPr>
              <w:t xml:space="preserve"> Inschrijver mag hieraan de eis verbinden dat de dekking enkel geldt bij herstel door een aangesloten herstelbedrijf. Na gunning dient de Inschrijver kenbaar te maken met welke keten(s) wordt gewerkt.</w:t>
            </w:r>
          </w:p>
          <w:p w14:paraId="6C15C7EA" w14:textId="25EE7DB3" w:rsidR="00503969" w:rsidRDefault="00503969" w:rsidP="00503969">
            <w:pPr>
              <w:pStyle w:val="BodytextRHVO"/>
              <w:rPr>
                <w:lang w:eastAsia="en-US"/>
              </w:rPr>
            </w:pPr>
          </w:p>
          <w:p w14:paraId="4958F4E6" w14:textId="2BED8783" w:rsidR="00503969" w:rsidRDefault="00503969" w:rsidP="00503969">
            <w:pPr>
              <w:pStyle w:val="BodytextRHVO"/>
              <w:rPr>
                <w:lang w:eastAsia="en-US"/>
              </w:rPr>
            </w:pPr>
            <w:r>
              <w:rPr>
                <w:lang w:eastAsia="en-US"/>
              </w:rPr>
              <w:t>In het buitenland hoeft geen vervangend vervoer te worden aangeboden. Wel dient het vervoer van het motorrijtuig naar een adres in Nederland als ook het vervoer van bestuurder en passagiers onder de dekking te vallen. Indien uw polisvoorwaarden deze regeling nog verder hebben verruimd ten gunste van de verzekeringnemer, geldt deze regeling.</w:t>
            </w:r>
          </w:p>
          <w:p w14:paraId="19126E9E" w14:textId="78C3C590" w:rsidR="00EF6FDC" w:rsidRPr="00EF6FDC" w:rsidRDefault="00EF6FDC" w:rsidP="00EF6FDC">
            <w:pPr>
              <w:pStyle w:val="BodytextRHVO"/>
              <w:rPr>
                <w:lang w:eastAsia="en-US"/>
              </w:rPr>
            </w:pPr>
          </w:p>
        </w:tc>
      </w:tr>
      <w:tr w:rsidR="00BA39BD" w:rsidRPr="007F3241" w14:paraId="317D54AF" w14:textId="77777777" w:rsidTr="007230BB">
        <w:tc>
          <w:tcPr>
            <w:tcW w:w="851" w:type="dxa"/>
            <w:tcBorders>
              <w:top w:val="single" w:sz="6" w:space="0" w:color="000000"/>
              <w:left w:val="double" w:sz="6" w:space="0" w:color="auto"/>
              <w:bottom w:val="single" w:sz="6" w:space="0" w:color="000000"/>
            </w:tcBorders>
          </w:tcPr>
          <w:p w14:paraId="7D00CF1D" w14:textId="6DAF3D14" w:rsidR="00BA39BD" w:rsidRDefault="00BA39BD"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7</w:t>
            </w:r>
          </w:p>
        </w:tc>
        <w:tc>
          <w:tcPr>
            <w:tcW w:w="8930" w:type="dxa"/>
            <w:tcBorders>
              <w:top w:val="single" w:sz="6" w:space="0" w:color="000000"/>
              <w:left w:val="double" w:sz="6" w:space="0" w:color="auto"/>
              <w:bottom w:val="single" w:sz="6" w:space="0" w:color="000000"/>
            </w:tcBorders>
          </w:tcPr>
          <w:p w14:paraId="3E62192A" w14:textId="77777777" w:rsidR="00BA39BD" w:rsidRPr="00BA39BD" w:rsidRDefault="00BA39BD" w:rsidP="00BA39BD">
            <w:pPr>
              <w:spacing w:line="240" w:lineRule="auto"/>
              <w:rPr>
                <w:rFonts w:ascii="Merriweather Light" w:hAnsi="Merriweather Light" w:cs="Arial"/>
                <w:b/>
                <w:bCs/>
                <w:color w:val="auto"/>
                <w:lang w:eastAsia="en-US"/>
              </w:rPr>
            </w:pPr>
            <w:r w:rsidRPr="00BA39BD">
              <w:rPr>
                <w:rFonts w:ascii="Merriweather Light" w:hAnsi="Merriweather Light" w:cs="Arial"/>
                <w:b/>
                <w:bCs/>
                <w:color w:val="auto"/>
                <w:lang w:eastAsia="en-US"/>
              </w:rPr>
              <w:t>Dekking bij uitlenen</w:t>
            </w:r>
          </w:p>
          <w:p w14:paraId="5F975ABB" w14:textId="7E1C23B9" w:rsidR="00BA39BD" w:rsidRPr="00BA39BD" w:rsidRDefault="00BA39BD" w:rsidP="00BA39BD">
            <w:pPr>
              <w:spacing w:line="240" w:lineRule="auto"/>
              <w:rPr>
                <w:rFonts w:ascii="Merriweather Light" w:hAnsi="Merriweather Light" w:cs="Arial"/>
                <w:bCs/>
                <w:color w:val="auto"/>
                <w:lang w:eastAsia="en-US"/>
              </w:rPr>
            </w:pPr>
            <w:r w:rsidRPr="00BA39BD">
              <w:rPr>
                <w:rFonts w:ascii="Merriweather Light" w:hAnsi="Merriweather Light" w:cs="Arial"/>
                <w:bCs/>
                <w:color w:val="auto"/>
                <w:lang w:eastAsia="en-US"/>
              </w:rPr>
              <w:t>Het is de Veiligheidsregio toegestaan om materieel uit te lenen</w:t>
            </w:r>
            <w:r w:rsidR="00D86834">
              <w:rPr>
                <w:rFonts w:ascii="Merriweather Light" w:hAnsi="Merriweather Light" w:cs="Arial"/>
                <w:bCs/>
                <w:color w:val="auto"/>
                <w:lang w:eastAsia="en-US"/>
              </w:rPr>
              <w:t xml:space="preserve"> / te verhuren</w:t>
            </w:r>
            <w:r w:rsidRPr="00BA39BD">
              <w:rPr>
                <w:rFonts w:ascii="Merriweather Light" w:hAnsi="Merriweather Light" w:cs="Arial"/>
                <w:bCs/>
                <w:color w:val="auto"/>
                <w:lang w:eastAsia="en-US"/>
              </w:rPr>
              <w:t xml:space="preserve"> aan collega veiligheidsregio’s, gemeenten en/of andere overheidsinstellingen alsmede aan </w:t>
            </w:r>
            <w:r w:rsidR="00D77401">
              <w:rPr>
                <w:rFonts w:ascii="Merriweather Light" w:hAnsi="Merriweather Light" w:cs="Arial"/>
                <w:bCs/>
                <w:color w:val="auto"/>
                <w:lang w:eastAsia="en-US"/>
              </w:rPr>
              <w:t xml:space="preserve">bijvoorbeeld </w:t>
            </w:r>
            <w:r w:rsidRPr="00BA39BD">
              <w:rPr>
                <w:rFonts w:ascii="Merriweather Light" w:hAnsi="Merriweather Light" w:cs="Arial"/>
                <w:bCs/>
                <w:color w:val="auto"/>
                <w:lang w:eastAsia="en-US"/>
              </w:rPr>
              <w:t>evenementen zonder verlies van dekking onder onderhavige verzekering.</w:t>
            </w:r>
          </w:p>
          <w:p w14:paraId="231681C6" w14:textId="3BF275A0" w:rsidR="00BA39BD" w:rsidRPr="00BA39BD" w:rsidRDefault="00BA39BD" w:rsidP="00BA39BD">
            <w:pPr>
              <w:pStyle w:val="BodytextRHVO"/>
              <w:rPr>
                <w:lang w:eastAsia="en-US"/>
              </w:rPr>
            </w:pPr>
          </w:p>
        </w:tc>
      </w:tr>
      <w:tr w:rsidR="00150958" w:rsidRPr="007F3241" w14:paraId="01B5F2AF" w14:textId="77777777" w:rsidTr="00950772">
        <w:trPr>
          <w:trHeight w:val="584"/>
        </w:trPr>
        <w:tc>
          <w:tcPr>
            <w:tcW w:w="851" w:type="dxa"/>
            <w:tcBorders>
              <w:top w:val="single" w:sz="6" w:space="0" w:color="000000"/>
              <w:left w:val="double" w:sz="6" w:space="0" w:color="auto"/>
              <w:bottom w:val="single" w:sz="6" w:space="0" w:color="000000"/>
            </w:tcBorders>
          </w:tcPr>
          <w:p w14:paraId="4DCB6267" w14:textId="4C916D01" w:rsidR="00150958" w:rsidRDefault="00150958"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2</w:t>
            </w:r>
            <w:r w:rsidR="006B2B58">
              <w:rPr>
                <w:rFonts w:ascii="Merriweather Light" w:hAnsi="Merriweather Light" w:cs="Arial"/>
                <w:bCs/>
                <w:color w:val="auto"/>
                <w:lang w:eastAsia="en-US"/>
              </w:rPr>
              <w:t>8</w:t>
            </w:r>
          </w:p>
        </w:tc>
        <w:tc>
          <w:tcPr>
            <w:tcW w:w="8930" w:type="dxa"/>
            <w:tcBorders>
              <w:top w:val="single" w:sz="6" w:space="0" w:color="000000"/>
              <w:left w:val="double" w:sz="6" w:space="0" w:color="auto"/>
              <w:bottom w:val="single" w:sz="6" w:space="0" w:color="000000"/>
            </w:tcBorders>
          </w:tcPr>
          <w:p w14:paraId="1F69B8DE" w14:textId="77777777" w:rsidR="00150958" w:rsidRDefault="00150958" w:rsidP="00150958">
            <w:pPr>
              <w:spacing w:line="240" w:lineRule="auto"/>
              <w:rPr>
                <w:rFonts w:ascii="Merriweather Light" w:hAnsi="Merriweather Light" w:cs="Arial"/>
                <w:b/>
                <w:bCs/>
                <w:color w:val="auto"/>
                <w:lang w:eastAsia="en-US"/>
              </w:rPr>
            </w:pPr>
            <w:r>
              <w:rPr>
                <w:rFonts w:ascii="Merriweather Light" w:hAnsi="Merriweather Light" w:cs="Arial"/>
                <w:b/>
                <w:bCs/>
                <w:color w:val="auto"/>
                <w:lang w:eastAsia="en-US"/>
              </w:rPr>
              <w:t>Tarifering</w:t>
            </w:r>
          </w:p>
          <w:p w14:paraId="472B83ED" w14:textId="77777777" w:rsidR="00150958" w:rsidRDefault="00150958" w:rsidP="00150958">
            <w:pPr>
              <w:pStyle w:val="BodytextRHVO"/>
              <w:rPr>
                <w:lang w:eastAsia="en-US"/>
              </w:rPr>
            </w:pPr>
            <w:r>
              <w:rPr>
                <w:lang w:eastAsia="en-US"/>
              </w:rPr>
              <w:t>Er is sprake van een vaste premie per soort voertuig conform het bijgevoegde prijzenblad.</w:t>
            </w:r>
          </w:p>
          <w:p w14:paraId="0E8AE669" w14:textId="77434A5B" w:rsidR="00AB506C" w:rsidRPr="00150958" w:rsidRDefault="00AB506C" w:rsidP="00150958">
            <w:pPr>
              <w:pStyle w:val="BodytextRHVO"/>
              <w:rPr>
                <w:lang w:eastAsia="en-US"/>
              </w:rPr>
            </w:pPr>
          </w:p>
        </w:tc>
      </w:tr>
      <w:tr w:rsidR="00BF0A79" w:rsidRPr="007F3241" w14:paraId="65852831" w14:textId="77777777" w:rsidTr="00950772">
        <w:trPr>
          <w:trHeight w:val="584"/>
        </w:trPr>
        <w:tc>
          <w:tcPr>
            <w:tcW w:w="851" w:type="dxa"/>
            <w:tcBorders>
              <w:top w:val="single" w:sz="6" w:space="0" w:color="000000"/>
              <w:left w:val="double" w:sz="6" w:space="0" w:color="auto"/>
              <w:bottom w:val="single" w:sz="6" w:space="0" w:color="000000"/>
            </w:tcBorders>
          </w:tcPr>
          <w:p w14:paraId="146E5E6C" w14:textId="7ED0E727" w:rsidR="00BF0A79" w:rsidRDefault="00BF0A79" w:rsidP="007F3241">
            <w:pPr>
              <w:spacing w:after="120" w:line="264" w:lineRule="auto"/>
              <w:jc w:val="center"/>
              <w:rPr>
                <w:rFonts w:ascii="Merriweather Light" w:hAnsi="Merriweather Light" w:cs="Arial"/>
                <w:bCs/>
                <w:color w:val="auto"/>
                <w:lang w:eastAsia="en-US"/>
              </w:rPr>
            </w:pPr>
            <w:r>
              <w:rPr>
                <w:rFonts w:ascii="Merriweather Light" w:hAnsi="Merriweather Light" w:cs="Arial"/>
                <w:bCs/>
                <w:color w:val="auto"/>
                <w:lang w:eastAsia="en-US"/>
              </w:rPr>
              <w:t>30</w:t>
            </w:r>
          </w:p>
        </w:tc>
        <w:tc>
          <w:tcPr>
            <w:tcW w:w="8930" w:type="dxa"/>
            <w:tcBorders>
              <w:top w:val="single" w:sz="6" w:space="0" w:color="000000"/>
              <w:left w:val="double" w:sz="6" w:space="0" w:color="auto"/>
              <w:bottom w:val="single" w:sz="6" w:space="0" w:color="000000"/>
            </w:tcBorders>
          </w:tcPr>
          <w:p w14:paraId="08EBE6B6" w14:textId="77777777" w:rsidR="00BF0A79" w:rsidRDefault="00BF0A79" w:rsidP="00BF0A79">
            <w:pPr>
              <w:spacing w:line="240" w:lineRule="auto"/>
              <w:rPr>
                <w:rFonts w:ascii="Merriweather Light" w:hAnsi="Merriweather Light" w:cs="Arial"/>
                <w:b/>
                <w:bCs/>
                <w:color w:val="auto"/>
                <w:lang w:eastAsia="en-US"/>
              </w:rPr>
            </w:pPr>
            <w:r w:rsidRPr="00BF0A79">
              <w:rPr>
                <w:rFonts w:ascii="Merriweather Light" w:hAnsi="Merriweather Light" w:cs="Arial"/>
                <w:b/>
                <w:bCs/>
                <w:color w:val="auto"/>
                <w:lang w:eastAsia="en-US"/>
              </w:rPr>
              <w:t>Optioneel</w:t>
            </w:r>
            <w:r>
              <w:rPr>
                <w:rFonts w:ascii="Merriweather Light" w:hAnsi="Merriweather Light" w:cs="Arial"/>
                <w:b/>
                <w:bCs/>
                <w:color w:val="auto"/>
                <w:lang w:eastAsia="en-US"/>
              </w:rPr>
              <w:t>: Schadeverzekering voor Inzittenden</w:t>
            </w:r>
          </w:p>
          <w:p w14:paraId="075C9503" w14:textId="77777777" w:rsidR="00BF0A79" w:rsidRDefault="00BF0A79" w:rsidP="00BF0A79">
            <w:pPr>
              <w:pStyle w:val="BodytextRHVO"/>
              <w:rPr>
                <w:lang w:eastAsia="en-US"/>
              </w:rPr>
            </w:pPr>
            <w:r>
              <w:rPr>
                <w:lang w:eastAsia="en-US"/>
              </w:rPr>
              <w:t>In het prijzenblad wordt optioneel een premiebedrag per voertuig voor SVI uitgevraagd. Het tarief maakt geen onderdeel uit van de gunning. Na gunning zal VRHM besluiten of, en voor welke voertuigen, de dekking gewenst is.</w:t>
            </w:r>
          </w:p>
          <w:p w14:paraId="2CD55327" w14:textId="77777777" w:rsidR="00BF0A79" w:rsidRDefault="00BF0A79" w:rsidP="00BF0A79">
            <w:pPr>
              <w:pStyle w:val="BodytextRHVO"/>
              <w:rPr>
                <w:lang w:eastAsia="en-US"/>
              </w:rPr>
            </w:pPr>
          </w:p>
          <w:p w14:paraId="01D77A10" w14:textId="77777777" w:rsidR="00BF0A79" w:rsidRDefault="00BF0A79" w:rsidP="00BF0A79">
            <w:pPr>
              <w:pStyle w:val="BodytextRHVO"/>
              <w:rPr>
                <w:lang w:eastAsia="en-US"/>
              </w:rPr>
            </w:pPr>
            <w:r>
              <w:rPr>
                <w:lang w:eastAsia="en-US"/>
              </w:rPr>
              <w:t xml:space="preserve">U dient rekening te houden met een limiet van: EUR 1.000.000. </w:t>
            </w:r>
          </w:p>
          <w:p w14:paraId="692903D6" w14:textId="689D9E86" w:rsidR="00BF0A79" w:rsidRPr="00BF0A79" w:rsidRDefault="00BF0A79" w:rsidP="00BF0A79">
            <w:pPr>
              <w:pStyle w:val="BodytextRHVO"/>
              <w:rPr>
                <w:lang w:eastAsia="en-US"/>
              </w:rPr>
            </w:pPr>
          </w:p>
        </w:tc>
      </w:tr>
    </w:tbl>
    <w:p w14:paraId="29A5B8BB" w14:textId="7B408F77" w:rsidR="003A56DF" w:rsidRPr="00487E9D" w:rsidRDefault="003A56DF" w:rsidP="00950772">
      <w:pPr>
        <w:pStyle w:val="BodytextRHVO"/>
        <w:rPr>
          <w:lang w:eastAsia="en-US"/>
        </w:rPr>
      </w:pPr>
    </w:p>
    <w:sectPr w:rsidR="003A56DF" w:rsidRPr="00487E9D" w:rsidSect="002C2D69">
      <w:headerReference w:type="default" r:id="rId12"/>
      <w:footerReference w:type="default" r:id="rId13"/>
      <w:headerReference w:type="first" r:id="rId14"/>
      <w:footerReference w:type="first" r:id="rId15"/>
      <w:pgSz w:w="11906" w:h="16838" w:code="9"/>
      <w:pgMar w:top="2127" w:right="1304" w:bottom="2381"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CA0A5" w14:textId="77777777" w:rsidR="004C7CD1" w:rsidRDefault="004C7CD1">
      <w:r>
        <w:separator/>
      </w:r>
    </w:p>
  </w:endnote>
  <w:endnote w:type="continuationSeparator" w:id="0">
    <w:p w14:paraId="0D15F379" w14:textId="77777777" w:rsidR="004C7CD1" w:rsidRDefault="004C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charset w:val="00"/>
    <w:family w:val="swiss"/>
    <w:pitch w:val="variable"/>
    <w:sig w:usb0="00000003" w:usb1="00000000" w:usb2="00000000" w:usb3="00000000" w:csb0="00000001"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Bold">
    <w:panose1 w:val="02060503050406030704"/>
    <w:charset w:val="00"/>
    <w:family w:val="roman"/>
    <w:pitch w:val="variable"/>
    <w:sig w:usb0="A00002AF" w:usb1="5000207B" w:usb2="0000002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SimHei">
    <w:altName w:val="黑体"/>
    <w:panose1 w:val="02010600030101010101"/>
    <w:charset w:val="86"/>
    <w:family w:val="modern"/>
    <w:notTrueType/>
    <w:pitch w:val="fixed"/>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31680" w:rightFromText="31680" w:bottomFromText="235" w:vertAnchor="page" w:horzAnchor="page" w:tblpX="8457" w:tblpY="16332"/>
      <w:tblW w:w="0" w:type="auto"/>
      <w:tblLayout w:type="fixed"/>
      <w:tblCellMar>
        <w:left w:w="0" w:type="dxa"/>
        <w:right w:w="0" w:type="dxa"/>
      </w:tblCellMar>
      <w:tblLook w:val="04A0" w:firstRow="1" w:lastRow="0" w:firstColumn="1" w:lastColumn="0" w:noHBand="0" w:noVBand="1"/>
    </w:tblPr>
    <w:tblGrid>
      <w:gridCol w:w="894"/>
    </w:tblGrid>
    <w:tr w:rsidR="00B900E2" w:rsidRPr="00B900E2" w14:paraId="3297F0AF" w14:textId="77777777" w:rsidTr="007E3957">
      <w:trPr>
        <w:trHeight w:hRule="exact" w:val="275"/>
      </w:trPr>
      <w:tc>
        <w:tcPr>
          <w:tcW w:w="894" w:type="dxa"/>
          <w:shd w:val="clear" w:color="auto" w:fill="auto"/>
        </w:tcPr>
        <w:p w14:paraId="35810B36" w14:textId="77777777" w:rsidR="00B900E2" w:rsidRPr="00B900E2" w:rsidRDefault="00B900E2" w:rsidP="00B900E2">
          <w:pPr>
            <w:pStyle w:val="PagenumberRHVO"/>
          </w:pPr>
          <w:r>
            <w:t xml:space="preserve">Pagina </w:t>
          </w:r>
          <w:r>
            <w:fldChar w:fldCharType="begin"/>
          </w:r>
          <w:r>
            <w:instrText xml:space="preserve"> PAGE   \* MERGEFORMAT </w:instrText>
          </w:r>
          <w:r>
            <w:fldChar w:fldCharType="separate"/>
          </w:r>
          <w:r w:rsidR="000A6DD5">
            <w:t>4</w:t>
          </w:r>
          <w:r>
            <w:fldChar w:fldCharType="end"/>
          </w:r>
          <w:r>
            <w:t xml:space="preserve"> van </w:t>
          </w:r>
          <w:r w:rsidR="00BF0A79">
            <w:fldChar w:fldCharType="begin"/>
          </w:r>
          <w:r w:rsidR="00BF0A79">
            <w:instrText xml:space="preserve"> NUMPAGES   \* MERGEFORMAT </w:instrText>
          </w:r>
          <w:r w:rsidR="00BF0A79">
            <w:fldChar w:fldCharType="separate"/>
          </w:r>
          <w:r w:rsidR="000A6DD5">
            <w:t>4</w:t>
          </w:r>
          <w:r w:rsidR="00BF0A79">
            <w:fldChar w:fldCharType="end"/>
          </w:r>
        </w:p>
      </w:tc>
    </w:tr>
  </w:tbl>
  <w:p w14:paraId="09F929CB" w14:textId="77777777" w:rsidR="00B900E2" w:rsidRDefault="00B900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A08C6" w14:textId="77777777" w:rsidR="00B4166A" w:rsidRPr="000351A8" w:rsidRDefault="008E3D81" w:rsidP="00810031">
    <w:pPr>
      <w:pStyle w:val="FootertextRHVO"/>
    </w:pPr>
    <w:r>
      <mc:AlternateContent>
        <mc:Choice Requires="wpc">
          <w:drawing>
            <wp:anchor distT="0" distB="0" distL="114300" distR="114300" simplePos="0" relativeHeight="251683840" behindDoc="1" locked="0" layoutInCell="1" allowOverlap="1" wp14:anchorId="6592C8DC" wp14:editId="4B3085C0">
              <wp:simplePos x="0" y="0"/>
              <wp:positionH relativeFrom="page">
                <wp:posOffset>828040</wp:posOffset>
              </wp:positionH>
              <wp:positionV relativeFrom="page">
                <wp:posOffset>10304780</wp:posOffset>
              </wp:positionV>
              <wp:extent cx="450000" cy="219600"/>
              <wp:effectExtent l="0" t="0" r="7620" b="9525"/>
              <wp:wrapNone/>
              <wp:docPr id="292" name="JE1611151105JU RMIA_logo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Freeform 5"/>
                      <wps:cNvSpPr>
                        <a:spLocks noEditPoints="1"/>
                      </wps:cNvSpPr>
                      <wps:spPr bwMode="auto">
                        <a:xfrm>
                          <a:off x="69908" y="71259"/>
                          <a:ext cx="374700" cy="73285"/>
                        </a:xfrm>
                        <a:custGeom>
                          <a:avLst/>
                          <a:gdLst>
                            <a:gd name="T0" fmla="*/ 1029 w 10393"/>
                            <a:gd name="T1" fmla="*/ 1000 h 2025"/>
                            <a:gd name="T2" fmla="*/ 1591 w 10393"/>
                            <a:gd name="T3" fmla="*/ 224 h 2025"/>
                            <a:gd name="T4" fmla="*/ 1001 w 10393"/>
                            <a:gd name="T5" fmla="*/ 1120 h 2025"/>
                            <a:gd name="T6" fmla="*/ 1561 w 10393"/>
                            <a:gd name="T7" fmla="*/ 2025 h 2025"/>
                            <a:gd name="T8" fmla="*/ 2236 w 10393"/>
                            <a:gd name="T9" fmla="*/ 1912 h 2025"/>
                            <a:gd name="T10" fmla="*/ 1953 w 10393"/>
                            <a:gd name="T11" fmla="*/ 1660 h 2025"/>
                            <a:gd name="T12" fmla="*/ 2074 w 10393"/>
                            <a:gd name="T13" fmla="*/ 809 h 2025"/>
                            <a:gd name="T14" fmla="*/ 1555 w 10393"/>
                            <a:gd name="T15" fmla="*/ 30 h 2025"/>
                            <a:gd name="T16" fmla="*/ 629 w 10393"/>
                            <a:gd name="T17" fmla="*/ 188 h 2025"/>
                            <a:gd name="T18" fmla="*/ 676 w 10393"/>
                            <a:gd name="T19" fmla="*/ 358 h 2025"/>
                            <a:gd name="T20" fmla="*/ 232 w 10393"/>
                            <a:gd name="T21" fmla="*/ 1889 h 2025"/>
                            <a:gd name="T22" fmla="*/ 0 w 10393"/>
                            <a:gd name="T23" fmla="*/ 2025 h 2025"/>
                            <a:gd name="T24" fmla="*/ 904 w 10393"/>
                            <a:gd name="T25" fmla="*/ 1875 h 2025"/>
                            <a:gd name="T26" fmla="*/ 865 w 10393"/>
                            <a:gd name="T27" fmla="*/ 1706 h 2025"/>
                            <a:gd name="T28" fmla="*/ 6236 w 10393"/>
                            <a:gd name="T29" fmla="*/ 135 h 2025"/>
                            <a:gd name="T30" fmla="*/ 5944 w 10393"/>
                            <a:gd name="T31" fmla="*/ 228 h 2025"/>
                            <a:gd name="T32" fmla="*/ 5583 w 10393"/>
                            <a:gd name="T33" fmla="*/ 1748 h 2025"/>
                            <a:gd name="T34" fmla="*/ 5834 w 10393"/>
                            <a:gd name="T35" fmla="*/ 1920 h 2025"/>
                            <a:gd name="T36" fmla="*/ 4757 w 10393"/>
                            <a:gd name="T37" fmla="*/ 1920 h 2025"/>
                            <a:gd name="T38" fmla="*/ 5051 w 10393"/>
                            <a:gd name="T39" fmla="*/ 1828 h 2025"/>
                            <a:gd name="T40" fmla="*/ 5417 w 10393"/>
                            <a:gd name="T41" fmla="*/ 240 h 2025"/>
                            <a:gd name="T42" fmla="*/ 4139 w 10393"/>
                            <a:gd name="T43" fmla="*/ 1818 h 2025"/>
                            <a:gd name="T44" fmla="*/ 3903 w 10393"/>
                            <a:gd name="T45" fmla="*/ 217 h 2025"/>
                            <a:gd name="T46" fmla="*/ 3586 w 10393"/>
                            <a:gd name="T47" fmla="*/ 1693 h 2025"/>
                            <a:gd name="T48" fmla="*/ 3742 w 10393"/>
                            <a:gd name="T49" fmla="*/ 1888 h 2025"/>
                            <a:gd name="T50" fmla="*/ 2977 w 10393"/>
                            <a:gd name="T51" fmla="*/ 2025 h 2025"/>
                            <a:gd name="T52" fmla="*/ 3263 w 10393"/>
                            <a:gd name="T53" fmla="*/ 1850 h 2025"/>
                            <a:gd name="T54" fmla="*/ 3677 w 10393"/>
                            <a:gd name="T55" fmla="*/ 469 h 2025"/>
                            <a:gd name="T56" fmla="*/ 3683 w 10393"/>
                            <a:gd name="T57" fmla="*/ 264 h 2025"/>
                            <a:gd name="T58" fmla="*/ 3429 w 10393"/>
                            <a:gd name="T59" fmla="*/ 135 h 2025"/>
                            <a:gd name="T60" fmla="*/ 4562 w 10393"/>
                            <a:gd name="T61" fmla="*/ 1343 h 2025"/>
                            <a:gd name="T62" fmla="*/ 5329 w 10393"/>
                            <a:gd name="T63" fmla="*/ 30 h 2025"/>
                            <a:gd name="T64" fmla="*/ 9404 w 10393"/>
                            <a:gd name="T65" fmla="*/ 502 h 2025"/>
                            <a:gd name="T66" fmla="*/ 10369 w 10393"/>
                            <a:gd name="T67" fmla="*/ 2025 h 2025"/>
                            <a:gd name="T68" fmla="*/ 10220 w 10393"/>
                            <a:gd name="T69" fmla="*/ 1877 h 2025"/>
                            <a:gd name="T70" fmla="*/ 10002 w 10393"/>
                            <a:gd name="T71" fmla="*/ 1044 h 2025"/>
                            <a:gd name="T72" fmla="*/ 8990 w 10393"/>
                            <a:gd name="T73" fmla="*/ 865 h 2025"/>
                            <a:gd name="T74" fmla="*/ 8257 w 10393"/>
                            <a:gd name="T75" fmla="*/ 1877 h 2025"/>
                            <a:gd name="T76" fmla="*/ 8027 w 10393"/>
                            <a:gd name="T77" fmla="*/ 2025 h 2025"/>
                            <a:gd name="T78" fmla="*/ 8694 w 10393"/>
                            <a:gd name="T79" fmla="*/ 1884 h 2025"/>
                            <a:gd name="T80" fmla="*/ 8700 w 10393"/>
                            <a:gd name="T81" fmla="*/ 1636 h 2025"/>
                            <a:gd name="T82" fmla="*/ 9550 w 10393"/>
                            <a:gd name="T83" fmla="*/ 1350 h 2025"/>
                            <a:gd name="T84" fmla="*/ 9631 w 10393"/>
                            <a:gd name="T85" fmla="*/ 1834 h 2025"/>
                            <a:gd name="T86" fmla="*/ 9301 w 10393"/>
                            <a:gd name="T87" fmla="*/ 2025 h 2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393" h="2025">
                              <a:moveTo>
                                <a:pt x="1539" y="856"/>
                              </a:moveTo>
                              <a:cubicBezTo>
                                <a:pt x="1441" y="952"/>
                                <a:pt x="1316" y="1000"/>
                                <a:pt x="1164" y="1000"/>
                              </a:cubicBezTo>
                              <a:cubicBezTo>
                                <a:pt x="1029" y="1000"/>
                                <a:pt x="1029" y="1000"/>
                                <a:pt x="1029" y="1000"/>
                              </a:cubicBezTo>
                              <a:cubicBezTo>
                                <a:pt x="1223" y="150"/>
                                <a:pt x="1223" y="150"/>
                                <a:pt x="1223" y="150"/>
                              </a:cubicBezTo>
                              <a:cubicBezTo>
                                <a:pt x="1318" y="150"/>
                                <a:pt x="1318" y="150"/>
                                <a:pt x="1318" y="150"/>
                              </a:cubicBezTo>
                              <a:cubicBezTo>
                                <a:pt x="1437" y="150"/>
                                <a:pt x="1528" y="175"/>
                                <a:pt x="1591" y="224"/>
                              </a:cubicBezTo>
                              <a:cubicBezTo>
                                <a:pt x="1654" y="273"/>
                                <a:pt x="1686" y="348"/>
                                <a:pt x="1686" y="449"/>
                              </a:cubicBezTo>
                              <a:cubicBezTo>
                                <a:pt x="1686" y="624"/>
                                <a:pt x="1637" y="759"/>
                                <a:pt x="1539" y="856"/>
                              </a:cubicBezTo>
                              <a:close/>
                              <a:moveTo>
                                <a:pt x="1001" y="1120"/>
                              </a:moveTo>
                              <a:cubicBezTo>
                                <a:pt x="1101" y="1120"/>
                                <a:pt x="1101" y="1120"/>
                                <a:pt x="1101" y="1120"/>
                              </a:cubicBezTo>
                              <a:cubicBezTo>
                                <a:pt x="1195" y="1279"/>
                                <a:pt x="1273" y="1419"/>
                                <a:pt x="1335" y="1540"/>
                              </a:cubicBezTo>
                              <a:cubicBezTo>
                                <a:pt x="1398" y="1662"/>
                                <a:pt x="1473" y="1823"/>
                                <a:pt x="1561" y="2025"/>
                              </a:cubicBezTo>
                              <a:cubicBezTo>
                                <a:pt x="2285" y="2025"/>
                                <a:pt x="2285" y="2025"/>
                                <a:pt x="2285" y="2025"/>
                              </a:cubicBezTo>
                              <a:cubicBezTo>
                                <a:pt x="2311" y="1920"/>
                                <a:pt x="2311" y="1920"/>
                                <a:pt x="2311" y="1920"/>
                              </a:cubicBezTo>
                              <a:cubicBezTo>
                                <a:pt x="2296" y="1919"/>
                                <a:pt x="2271" y="1916"/>
                                <a:pt x="2236" y="1912"/>
                              </a:cubicBezTo>
                              <a:cubicBezTo>
                                <a:pt x="2202" y="1907"/>
                                <a:pt x="2174" y="1901"/>
                                <a:pt x="2155" y="1895"/>
                              </a:cubicBezTo>
                              <a:cubicBezTo>
                                <a:pt x="2115" y="1881"/>
                                <a:pt x="2076" y="1848"/>
                                <a:pt x="2040" y="1797"/>
                              </a:cubicBezTo>
                              <a:cubicBezTo>
                                <a:pt x="2004" y="1746"/>
                                <a:pt x="1975" y="1701"/>
                                <a:pt x="1953" y="1660"/>
                              </a:cubicBezTo>
                              <a:cubicBezTo>
                                <a:pt x="1875" y="1525"/>
                                <a:pt x="1807" y="1405"/>
                                <a:pt x="1749" y="1300"/>
                              </a:cubicBezTo>
                              <a:cubicBezTo>
                                <a:pt x="1690" y="1196"/>
                                <a:pt x="1642" y="1109"/>
                                <a:pt x="1603" y="1038"/>
                              </a:cubicBezTo>
                              <a:cubicBezTo>
                                <a:pt x="1806" y="990"/>
                                <a:pt x="1963" y="913"/>
                                <a:pt x="2074" y="809"/>
                              </a:cubicBezTo>
                              <a:cubicBezTo>
                                <a:pt x="2185" y="705"/>
                                <a:pt x="2241" y="575"/>
                                <a:pt x="2241" y="420"/>
                              </a:cubicBezTo>
                              <a:cubicBezTo>
                                <a:pt x="2241" y="289"/>
                                <a:pt x="2183" y="192"/>
                                <a:pt x="2069" y="127"/>
                              </a:cubicBezTo>
                              <a:cubicBezTo>
                                <a:pt x="1954" y="62"/>
                                <a:pt x="1783" y="30"/>
                                <a:pt x="1555" y="30"/>
                              </a:cubicBezTo>
                              <a:cubicBezTo>
                                <a:pt x="458" y="30"/>
                                <a:pt x="458" y="30"/>
                                <a:pt x="458" y="30"/>
                              </a:cubicBezTo>
                              <a:cubicBezTo>
                                <a:pt x="434" y="135"/>
                                <a:pt x="434" y="135"/>
                                <a:pt x="434" y="135"/>
                              </a:cubicBezTo>
                              <a:cubicBezTo>
                                <a:pt x="524" y="148"/>
                                <a:pt x="589" y="166"/>
                                <a:pt x="629" y="188"/>
                              </a:cubicBezTo>
                              <a:cubicBezTo>
                                <a:pt x="669" y="210"/>
                                <a:pt x="689" y="240"/>
                                <a:pt x="689" y="279"/>
                              </a:cubicBezTo>
                              <a:cubicBezTo>
                                <a:pt x="689" y="286"/>
                                <a:pt x="688" y="296"/>
                                <a:pt x="686" y="309"/>
                              </a:cubicBezTo>
                              <a:cubicBezTo>
                                <a:pt x="684" y="322"/>
                                <a:pt x="681" y="338"/>
                                <a:pt x="676" y="358"/>
                              </a:cubicBezTo>
                              <a:cubicBezTo>
                                <a:pt x="356" y="1749"/>
                                <a:pt x="356" y="1749"/>
                                <a:pt x="356" y="1749"/>
                              </a:cubicBezTo>
                              <a:cubicBezTo>
                                <a:pt x="348" y="1782"/>
                                <a:pt x="335" y="1810"/>
                                <a:pt x="315" y="1835"/>
                              </a:cubicBezTo>
                              <a:cubicBezTo>
                                <a:pt x="296" y="1859"/>
                                <a:pt x="268" y="1877"/>
                                <a:pt x="232" y="1889"/>
                              </a:cubicBezTo>
                              <a:cubicBezTo>
                                <a:pt x="209" y="1897"/>
                                <a:pt x="175" y="1903"/>
                                <a:pt x="128" y="1910"/>
                              </a:cubicBezTo>
                              <a:cubicBezTo>
                                <a:pt x="82" y="1916"/>
                                <a:pt x="47" y="1919"/>
                                <a:pt x="24" y="1920"/>
                              </a:cubicBezTo>
                              <a:cubicBezTo>
                                <a:pt x="0" y="2025"/>
                                <a:pt x="0" y="2025"/>
                                <a:pt x="0" y="2025"/>
                              </a:cubicBezTo>
                              <a:cubicBezTo>
                                <a:pt x="1079" y="2025"/>
                                <a:pt x="1079" y="2025"/>
                                <a:pt x="1079" y="2025"/>
                              </a:cubicBezTo>
                              <a:cubicBezTo>
                                <a:pt x="1102" y="1920"/>
                                <a:pt x="1102" y="1920"/>
                                <a:pt x="1102" y="1920"/>
                              </a:cubicBezTo>
                              <a:cubicBezTo>
                                <a:pt x="1005" y="1910"/>
                                <a:pt x="939" y="1895"/>
                                <a:pt x="904" y="1875"/>
                              </a:cubicBezTo>
                              <a:cubicBezTo>
                                <a:pt x="869" y="1855"/>
                                <a:pt x="852" y="1825"/>
                                <a:pt x="852" y="1782"/>
                              </a:cubicBezTo>
                              <a:cubicBezTo>
                                <a:pt x="852" y="1775"/>
                                <a:pt x="853" y="1764"/>
                                <a:pt x="856" y="1750"/>
                              </a:cubicBezTo>
                              <a:cubicBezTo>
                                <a:pt x="858" y="1736"/>
                                <a:pt x="861" y="1721"/>
                                <a:pt x="865" y="1706"/>
                              </a:cubicBezTo>
                              <a:lnTo>
                                <a:pt x="1001" y="1120"/>
                              </a:lnTo>
                              <a:close/>
                              <a:moveTo>
                                <a:pt x="6260" y="30"/>
                              </a:moveTo>
                              <a:cubicBezTo>
                                <a:pt x="6236" y="135"/>
                                <a:pt x="6236" y="135"/>
                                <a:pt x="6236" y="135"/>
                              </a:cubicBezTo>
                              <a:cubicBezTo>
                                <a:pt x="6207" y="137"/>
                                <a:pt x="6171" y="142"/>
                                <a:pt x="6127" y="149"/>
                              </a:cubicBezTo>
                              <a:cubicBezTo>
                                <a:pt x="6084" y="157"/>
                                <a:pt x="6052" y="163"/>
                                <a:pt x="6029" y="170"/>
                              </a:cubicBezTo>
                              <a:cubicBezTo>
                                <a:pt x="5991" y="182"/>
                                <a:pt x="5962" y="201"/>
                                <a:pt x="5944" y="228"/>
                              </a:cubicBezTo>
                              <a:cubicBezTo>
                                <a:pt x="5926" y="254"/>
                                <a:pt x="5913" y="282"/>
                                <a:pt x="5905" y="312"/>
                              </a:cubicBezTo>
                              <a:cubicBezTo>
                                <a:pt x="5591" y="1705"/>
                                <a:pt x="5591" y="1705"/>
                                <a:pt x="5591" y="1705"/>
                              </a:cubicBezTo>
                              <a:cubicBezTo>
                                <a:pt x="5588" y="1719"/>
                                <a:pt x="5585" y="1733"/>
                                <a:pt x="5583" y="1748"/>
                              </a:cubicBezTo>
                              <a:cubicBezTo>
                                <a:pt x="5580" y="1762"/>
                                <a:pt x="5578" y="1773"/>
                                <a:pt x="5578" y="1783"/>
                              </a:cubicBezTo>
                              <a:cubicBezTo>
                                <a:pt x="5578" y="1825"/>
                                <a:pt x="5596" y="1856"/>
                                <a:pt x="5630" y="1875"/>
                              </a:cubicBezTo>
                              <a:cubicBezTo>
                                <a:pt x="5665" y="1895"/>
                                <a:pt x="5733" y="1910"/>
                                <a:pt x="5834" y="1920"/>
                              </a:cubicBezTo>
                              <a:cubicBezTo>
                                <a:pt x="5810" y="2025"/>
                                <a:pt x="5810" y="2025"/>
                                <a:pt x="5810" y="2025"/>
                              </a:cubicBezTo>
                              <a:cubicBezTo>
                                <a:pt x="4733" y="2025"/>
                                <a:pt x="4733" y="2025"/>
                                <a:pt x="4733" y="2025"/>
                              </a:cubicBezTo>
                              <a:cubicBezTo>
                                <a:pt x="4757" y="1920"/>
                                <a:pt x="4757" y="1920"/>
                                <a:pt x="4757" y="1920"/>
                              </a:cubicBezTo>
                              <a:cubicBezTo>
                                <a:pt x="4794" y="1915"/>
                                <a:pt x="4833" y="1910"/>
                                <a:pt x="4872" y="1905"/>
                              </a:cubicBezTo>
                              <a:cubicBezTo>
                                <a:pt x="4911" y="1899"/>
                                <a:pt x="4941" y="1892"/>
                                <a:pt x="4962" y="1885"/>
                              </a:cubicBezTo>
                              <a:cubicBezTo>
                                <a:pt x="5000" y="1871"/>
                                <a:pt x="5030" y="1852"/>
                                <a:pt x="5051" y="1828"/>
                              </a:cubicBezTo>
                              <a:cubicBezTo>
                                <a:pt x="5071" y="1804"/>
                                <a:pt x="5086" y="1773"/>
                                <a:pt x="5094" y="1735"/>
                              </a:cubicBezTo>
                              <a:cubicBezTo>
                                <a:pt x="5432" y="240"/>
                                <a:pt x="5432" y="240"/>
                                <a:pt x="5432" y="240"/>
                              </a:cubicBezTo>
                              <a:cubicBezTo>
                                <a:pt x="5417" y="240"/>
                                <a:pt x="5417" y="240"/>
                                <a:pt x="5417" y="240"/>
                              </a:cubicBezTo>
                              <a:cubicBezTo>
                                <a:pt x="4337" y="1995"/>
                                <a:pt x="4337" y="1995"/>
                                <a:pt x="4337" y="1995"/>
                              </a:cubicBezTo>
                              <a:cubicBezTo>
                                <a:pt x="4159" y="1995"/>
                                <a:pt x="4159" y="1995"/>
                                <a:pt x="4159" y="1995"/>
                              </a:cubicBezTo>
                              <a:cubicBezTo>
                                <a:pt x="4157" y="1958"/>
                                <a:pt x="4151" y="1900"/>
                                <a:pt x="4139" y="1818"/>
                              </a:cubicBezTo>
                              <a:cubicBezTo>
                                <a:pt x="4128" y="1737"/>
                                <a:pt x="4118" y="1661"/>
                                <a:pt x="4108" y="1590"/>
                              </a:cubicBezTo>
                              <a:cubicBezTo>
                                <a:pt x="3917" y="217"/>
                                <a:pt x="3917" y="217"/>
                                <a:pt x="3917" y="217"/>
                              </a:cubicBezTo>
                              <a:cubicBezTo>
                                <a:pt x="3903" y="217"/>
                                <a:pt x="3903" y="217"/>
                                <a:pt x="3903" y="217"/>
                              </a:cubicBezTo>
                              <a:cubicBezTo>
                                <a:pt x="3623" y="1437"/>
                                <a:pt x="3623" y="1437"/>
                                <a:pt x="3623" y="1437"/>
                              </a:cubicBezTo>
                              <a:cubicBezTo>
                                <a:pt x="3611" y="1484"/>
                                <a:pt x="3603" y="1530"/>
                                <a:pt x="3596" y="1574"/>
                              </a:cubicBezTo>
                              <a:cubicBezTo>
                                <a:pt x="3589" y="1618"/>
                                <a:pt x="3586" y="1658"/>
                                <a:pt x="3586" y="1693"/>
                              </a:cubicBezTo>
                              <a:cubicBezTo>
                                <a:pt x="3586" y="1730"/>
                                <a:pt x="3590" y="1759"/>
                                <a:pt x="3598" y="1780"/>
                              </a:cubicBezTo>
                              <a:cubicBezTo>
                                <a:pt x="3606" y="1801"/>
                                <a:pt x="3617" y="1819"/>
                                <a:pt x="3631" y="1833"/>
                              </a:cubicBezTo>
                              <a:cubicBezTo>
                                <a:pt x="3651" y="1853"/>
                                <a:pt x="3688" y="1871"/>
                                <a:pt x="3742" y="1888"/>
                              </a:cubicBezTo>
                              <a:cubicBezTo>
                                <a:pt x="3796" y="1906"/>
                                <a:pt x="3836" y="1916"/>
                                <a:pt x="3862" y="1920"/>
                              </a:cubicBezTo>
                              <a:cubicBezTo>
                                <a:pt x="3838" y="2025"/>
                                <a:pt x="3838" y="2025"/>
                                <a:pt x="3838" y="2025"/>
                              </a:cubicBezTo>
                              <a:cubicBezTo>
                                <a:pt x="2977" y="2025"/>
                                <a:pt x="2977" y="2025"/>
                                <a:pt x="2977" y="2025"/>
                              </a:cubicBezTo>
                              <a:cubicBezTo>
                                <a:pt x="3001" y="1920"/>
                                <a:pt x="3001" y="1920"/>
                                <a:pt x="3001" y="1920"/>
                              </a:cubicBezTo>
                              <a:cubicBezTo>
                                <a:pt x="3026" y="1917"/>
                                <a:pt x="3066" y="1911"/>
                                <a:pt x="3121" y="1901"/>
                              </a:cubicBezTo>
                              <a:cubicBezTo>
                                <a:pt x="3176" y="1891"/>
                                <a:pt x="3223" y="1874"/>
                                <a:pt x="3263" y="1850"/>
                              </a:cubicBezTo>
                              <a:cubicBezTo>
                                <a:pt x="3305" y="1824"/>
                                <a:pt x="3340" y="1781"/>
                                <a:pt x="3368" y="1720"/>
                              </a:cubicBezTo>
                              <a:cubicBezTo>
                                <a:pt x="3395" y="1660"/>
                                <a:pt x="3423" y="1570"/>
                                <a:pt x="3450" y="1452"/>
                              </a:cubicBezTo>
                              <a:cubicBezTo>
                                <a:pt x="3677" y="469"/>
                                <a:pt x="3677" y="469"/>
                                <a:pt x="3677" y="469"/>
                              </a:cubicBezTo>
                              <a:cubicBezTo>
                                <a:pt x="3684" y="435"/>
                                <a:pt x="3689" y="409"/>
                                <a:pt x="3692" y="392"/>
                              </a:cubicBezTo>
                              <a:cubicBezTo>
                                <a:pt x="3694" y="374"/>
                                <a:pt x="3695" y="357"/>
                                <a:pt x="3695" y="340"/>
                              </a:cubicBezTo>
                              <a:cubicBezTo>
                                <a:pt x="3695" y="311"/>
                                <a:pt x="3691" y="286"/>
                                <a:pt x="3683" y="264"/>
                              </a:cubicBezTo>
                              <a:cubicBezTo>
                                <a:pt x="3675" y="242"/>
                                <a:pt x="3663" y="224"/>
                                <a:pt x="3647" y="208"/>
                              </a:cubicBezTo>
                              <a:cubicBezTo>
                                <a:pt x="3618" y="180"/>
                                <a:pt x="3584" y="161"/>
                                <a:pt x="3545" y="153"/>
                              </a:cubicBezTo>
                              <a:cubicBezTo>
                                <a:pt x="3505" y="144"/>
                                <a:pt x="3467" y="138"/>
                                <a:pt x="3429" y="135"/>
                              </a:cubicBezTo>
                              <a:cubicBezTo>
                                <a:pt x="3453" y="30"/>
                                <a:pt x="3453" y="30"/>
                                <a:pt x="3453" y="30"/>
                              </a:cubicBezTo>
                              <a:cubicBezTo>
                                <a:pt x="4371" y="30"/>
                                <a:pt x="4371" y="30"/>
                                <a:pt x="4371" y="30"/>
                              </a:cubicBezTo>
                              <a:cubicBezTo>
                                <a:pt x="4562" y="1343"/>
                                <a:pt x="4562" y="1343"/>
                                <a:pt x="4562" y="1343"/>
                              </a:cubicBezTo>
                              <a:cubicBezTo>
                                <a:pt x="5212" y="278"/>
                                <a:pt x="5212" y="278"/>
                                <a:pt x="5212" y="278"/>
                              </a:cubicBezTo>
                              <a:cubicBezTo>
                                <a:pt x="5240" y="229"/>
                                <a:pt x="5266" y="179"/>
                                <a:pt x="5289" y="127"/>
                              </a:cubicBezTo>
                              <a:cubicBezTo>
                                <a:pt x="5312" y="76"/>
                                <a:pt x="5326" y="43"/>
                                <a:pt x="5329" y="30"/>
                              </a:cubicBezTo>
                              <a:lnTo>
                                <a:pt x="6260" y="30"/>
                              </a:lnTo>
                              <a:close/>
                              <a:moveTo>
                                <a:pt x="8955" y="1220"/>
                              </a:moveTo>
                              <a:cubicBezTo>
                                <a:pt x="9404" y="502"/>
                                <a:pt x="9404" y="502"/>
                                <a:pt x="9404" y="502"/>
                              </a:cubicBezTo>
                              <a:cubicBezTo>
                                <a:pt x="9524" y="1220"/>
                                <a:pt x="9524" y="1220"/>
                                <a:pt x="9524" y="1220"/>
                              </a:cubicBezTo>
                              <a:lnTo>
                                <a:pt x="8955" y="1220"/>
                              </a:lnTo>
                              <a:close/>
                              <a:moveTo>
                                <a:pt x="10369" y="2025"/>
                              </a:moveTo>
                              <a:cubicBezTo>
                                <a:pt x="10393" y="1925"/>
                                <a:pt x="10393" y="1925"/>
                                <a:pt x="10393" y="1925"/>
                              </a:cubicBezTo>
                              <a:cubicBezTo>
                                <a:pt x="10364" y="1923"/>
                                <a:pt x="10334" y="1918"/>
                                <a:pt x="10302" y="1911"/>
                              </a:cubicBezTo>
                              <a:cubicBezTo>
                                <a:pt x="10269" y="1903"/>
                                <a:pt x="10242" y="1892"/>
                                <a:pt x="10220" y="1877"/>
                              </a:cubicBezTo>
                              <a:cubicBezTo>
                                <a:pt x="10190" y="1856"/>
                                <a:pt x="10168" y="1835"/>
                                <a:pt x="10154" y="1812"/>
                              </a:cubicBezTo>
                              <a:cubicBezTo>
                                <a:pt x="10141" y="1789"/>
                                <a:pt x="10131" y="1763"/>
                                <a:pt x="10127" y="1735"/>
                              </a:cubicBezTo>
                              <a:cubicBezTo>
                                <a:pt x="10091" y="1550"/>
                                <a:pt x="10049" y="1320"/>
                                <a:pt x="10002" y="1044"/>
                              </a:cubicBezTo>
                              <a:cubicBezTo>
                                <a:pt x="9954" y="769"/>
                                <a:pt x="9894" y="421"/>
                                <a:pt x="9822" y="0"/>
                              </a:cubicBezTo>
                              <a:cubicBezTo>
                                <a:pt x="9543" y="0"/>
                                <a:pt x="9543" y="0"/>
                                <a:pt x="9543" y="0"/>
                              </a:cubicBezTo>
                              <a:cubicBezTo>
                                <a:pt x="9334" y="328"/>
                                <a:pt x="9149" y="616"/>
                                <a:pt x="8990" y="865"/>
                              </a:cubicBezTo>
                              <a:cubicBezTo>
                                <a:pt x="8830" y="1113"/>
                                <a:pt x="8656" y="1384"/>
                                <a:pt x="8465" y="1677"/>
                              </a:cubicBezTo>
                              <a:cubicBezTo>
                                <a:pt x="8435" y="1724"/>
                                <a:pt x="8403" y="1764"/>
                                <a:pt x="8368" y="1797"/>
                              </a:cubicBezTo>
                              <a:cubicBezTo>
                                <a:pt x="8334" y="1830"/>
                                <a:pt x="8297" y="1856"/>
                                <a:pt x="8257" y="1877"/>
                              </a:cubicBezTo>
                              <a:cubicBezTo>
                                <a:pt x="8229" y="1892"/>
                                <a:pt x="8195" y="1903"/>
                                <a:pt x="8153" y="1911"/>
                              </a:cubicBezTo>
                              <a:cubicBezTo>
                                <a:pt x="8112" y="1918"/>
                                <a:pt x="8078" y="1923"/>
                                <a:pt x="8051" y="1925"/>
                              </a:cubicBezTo>
                              <a:cubicBezTo>
                                <a:pt x="8027" y="2025"/>
                                <a:pt x="8027" y="2025"/>
                                <a:pt x="8027" y="2025"/>
                              </a:cubicBezTo>
                              <a:cubicBezTo>
                                <a:pt x="8873" y="2025"/>
                                <a:pt x="8873" y="2025"/>
                                <a:pt x="8873" y="2025"/>
                              </a:cubicBezTo>
                              <a:cubicBezTo>
                                <a:pt x="8897" y="1925"/>
                                <a:pt x="8897" y="1925"/>
                                <a:pt x="8897" y="1925"/>
                              </a:cubicBezTo>
                              <a:cubicBezTo>
                                <a:pt x="8806" y="1916"/>
                                <a:pt x="8738" y="1903"/>
                                <a:pt x="8694" y="1884"/>
                              </a:cubicBezTo>
                              <a:cubicBezTo>
                                <a:pt x="8649" y="1866"/>
                                <a:pt x="8627" y="1842"/>
                                <a:pt x="8627" y="1814"/>
                              </a:cubicBezTo>
                              <a:cubicBezTo>
                                <a:pt x="8627" y="1807"/>
                                <a:pt x="8630" y="1792"/>
                                <a:pt x="8636" y="1768"/>
                              </a:cubicBezTo>
                              <a:cubicBezTo>
                                <a:pt x="8642" y="1745"/>
                                <a:pt x="8664" y="1701"/>
                                <a:pt x="8700" y="1636"/>
                              </a:cubicBezTo>
                              <a:cubicBezTo>
                                <a:pt x="8723" y="1595"/>
                                <a:pt x="8753" y="1546"/>
                                <a:pt x="8787" y="1489"/>
                              </a:cubicBezTo>
                              <a:cubicBezTo>
                                <a:pt x="8822" y="1431"/>
                                <a:pt x="8851" y="1385"/>
                                <a:pt x="8874" y="1350"/>
                              </a:cubicBezTo>
                              <a:cubicBezTo>
                                <a:pt x="9550" y="1350"/>
                                <a:pt x="9550" y="1350"/>
                                <a:pt x="9550" y="1350"/>
                              </a:cubicBezTo>
                              <a:cubicBezTo>
                                <a:pt x="9621" y="1747"/>
                                <a:pt x="9621" y="1747"/>
                                <a:pt x="9621" y="1747"/>
                              </a:cubicBezTo>
                              <a:cubicBezTo>
                                <a:pt x="9624" y="1763"/>
                                <a:pt x="9626" y="1777"/>
                                <a:pt x="9628" y="1790"/>
                              </a:cubicBezTo>
                              <a:cubicBezTo>
                                <a:pt x="9630" y="1802"/>
                                <a:pt x="9631" y="1817"/>
                                <a:pt x="9631" y="1834"/>
                              </a:cubicBezTo>
                              <a:cubicBezTo>
                                <a:pt x="9631" y="1854"/>
                                <a:pt x="9604" y="1872"/>
                                <a:pt x="9550" y="1889"/>
                              </a:cubicBezTo>
                              <a:cubicBezTo>
                                <a:pt x="9496" y="1905"/>
                                <a:pt x="9421" y="1917"/>
                                <a:pt x="9324" y="1925"/>
                              </a:cubicBezTo>
                              <a:cubicBezTo>
                                <a:pt x="9301" y="2025"/>
                                <a:pt x="9301" y="2025"/>
                                <a:pt x="9301" y="2025"/>
                              </a:cubicBezTo>
                              <a:lnTo>
                                <a:pt x="10369" y="2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4314" tIns="12157" rIns="24314" bIns="12157" anchor="t" anchorCtr="0" upright="1">
                        <a:noAutofit/>
                      </wps:bodyPr>
                    </wps:wsp>
                    <wps:wsp>
                      <wps:cNvPr id="18" name="Freeform 6"/>
                      <wps:cNvSpPr>
                        <a:spLocks/>
                      </wps:cNvSpPr>
                      <wps:spPr bwMode="auto">
                        <a:xfrm>
                          <a:off x="4897" y="5572"/>
                          <a:ext cx="364906" cy="204152"/>
                        </a:xfrm>
                        <a:custGeom>
                          <a:avLst/>
                          <a:gdLst>
                            <a:gd name="T0" fmla="*/ 9726 w 10124"/>
                            <a:gd name="T1" fmla="*/ 5349 h 5640"/>
                            <a:gd name="T2" fmla="*/ 6742 w 10124"/>
                            <a:gd name="T3" fmla="*/ 5640 h 5640"/>
                            <a:gd name="T4" fmla="*/ 0 w 10124"/>
                            <a:gd name="T5" fmla="*/ 2820 h 5640"/>
                            <a:gd name="T6" fmla="*/ 6742 w 10124"/>
                            <a:gd name="T7" fmla="*/ 0 h 5640"/>
                            <a:gd name="T8" fmla="*/ 10124 w 10124"/>
                            <a:gd name="T9" fmla="*/ 380 h 5640"/>
                            <a:gd name="T10" fmla="*/ 8789 w 10124"/>
                            <a:gd name="T11" fmla="*/ 3894 h 5640"/>
                            <a:gd name="T12" fmla="*/ 9200 w 10124"/>
                            <a:gd name="T13" fmla="*/ 538 h 5640"/>
                            <a:gd name="T14" fmla="*/ 7209 w 10124"/>
                            <a:gd name="T15" fmla="*/ 400 h 5640"/>
                            <a:gd name="T16" fmla="*/ 1043 w 10124"/>
                            <a:gd name="T17" fmla="*/ 2979 h 5640"/>
                            <a:gd name="T18" fmla="*/ 7209 w 10124"/>
                            <a:gd name="T19" fmla="*/ 5558 h 5640"/>
                            <a:gd name="T20" fmla="*/ 9718 w 10124"/>
                            <a:gd name="T21" fmla="*/ 5336 h 5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124" h="5640">
                              <a:moveTo>
                                <a:pt x="9726" y="5349"/>
                              </a:moveTo>
                              <a:cubicBezTo>
                                <a:pt x="8827" y="5535"/>
                                <a:pt x="7813" y="5640"/>
                                <a:pt x="6742" y="5640"/>
                              </a:cubicBezTo>
                              <a:cubicBezTo>
                                <a:pt x="3018" y="5640"/>
                                <a:pt x="0" y="4377"/>
                                <a:pt x="0" y="2820"/>
                              </a:cubicBezTo>
                              <a:cubicBezTo>
                                <a:pt x="0" y="1263"/>
                                <a:pt x="3018" y="0"/>
                                <a:pt x="6742" y="0"/>
                              </a:cubicBezTo>
                              <a:cubicBezTo>
                                <a:pt x="7975" y="0"/>
                                <a:pt x="9130" y="139"/>
                                <a:pt x="10124" y="380"/>
                              </a:cubicBezTo>
                              <a:cubicBezTo>
                                <a:pt x="8789" y="3894"/>
                                <a:pt x="8789" y="3894"/>
                                <a:pt x="8789" y="3894"/>
                              </a:cubicBezTo>
                              <a:cubicBezTo>
                                <a:pt x="9200" y="538"/>
                                <a:pt x="9200" y="538"/>
                                <a:pt x="9200" y="538"/>
                              </a:cubicBezTo>
                              <a:cubicBezTo>
                                <a:pt x="8576" y="449"/>
                                <a:pt x="7906" y="400"/>
                                <a:pt x="7209" y="400"/>
                              </a:cubicBezTo>
                              <a:cubicBezTo>
                                <a:pt x="3804" y="400"/>
                                <a:pt x="1043" y="1555"/>
                                <a:pt x="1043" y="2979"/>
                              </a:cubicBezTo>
                              <a:cubicBezTo>
                                <a:pt x="1043" y="4404"/>
                                <a:pt x="3804" y="5558"/>
                                <a:pt x="7209" y="5558"/>
                              </a:cubicBezTo>
                              <a:cubicBezTo>
                                <a:pt x="8103" y="5558"/>
                                <a:pt x="8951" y="5479"/>
                                <a:pt x="9718" y="5336"/>
                              </a:cubicBezTo>
                            </a:path>
                          </a:pathLst>
                        </a:custGeom>
                        <a:blipFill>
                          <a:blip r:embed="rId1"/>
                          <a:stretch>
                            <a:fillRect/>
                          </a:stretch>
                        </a:blipFill>
                        <a:ln>
                          <a:noFill/>
                        </a:ln>
                      </wps:spPr>
                      <wps:bodyPr rot="0" vert="horz" wrap="square" lIns="24314" tIns="12157" rIns="24314" bIns="12157" anchor="t" anchorCtr="0" upright="1">
                        <a:noAutofit/>
                      </wps:bodyPr>
                    </wps:wsp>
                    <wps:wsp>
                      <wps:cNvPr id="48" name="Oval 7"/>
                      <wps:cNvSpPr>
                        <a:spLocks noChangeArrowheads="1"/>
                      </wps:cNvSpPr>
                      <wps:spPr bwMode="auto">
                        <a:xfrm>
                          <a:off x="325730" y="36474"/>
                          <a:ext cx="36474" cy="3579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4314" tIns="12157" rIns="24314" bIns="12157" anchor="t" anchorCtr="0" upright="1">
                        <a:noAutofit/>
                      </wps:bodyPr>
                    </wps:wsp>
                    <wps:wsp>
                      <wps:cNvPr id="49" name="Oval 8"/>
                      <wps:cNvSpPr>
                        <a:spLocks noChangeArrowheads="1"/>
                      </wps:cNvSpPr>
                      <wps:spPr bwMode="auto">
                        <a:xfrm>
                          <a:off x="332485" y="42721"/>
                          <a:ext cx="23134" cy="23303"/>
                        </a:xfrm>
                        <a:prstGeom prst="ellipse">
                          <a:avLst/>
                        </a:pr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4314" tIns="12157" rIns="24314" bIns="12157" anchor="t" anchorCtr="0" upright="1">
                        <a:noAutofit/>
                      </wps:bodyPr>
                    </wps:wsp>
                  </wpc:wpc>
                </a:graphicData>
              </a:graphic>
              <wp14:sizeRelH relativeFrom="margin">
                <wp14:pctWidth>0</wp14:pctWidth>
              </wp14:sizeRelH>
              <wp14:sizeRelV relativeFrom="margin">
                <wp14:pctHeight>0</wp14:pctHeight>
              </wp14:sizeRelV>
            </wp:anchor>
          </w:drawing>
        </mc:Choice>
        <mc:Fallback>
          <w:pict>
            <v:group w14:anchorId="1A1AB7B0" id="JE1611151105JU RMIA_logo1.emf" o:spid="_x0000_s1026" editas="canvas" style="position:absolute;margin-left:65.2pt;margin-top:811.4pt;width:35.45pt;height:17.3pt;z-index:-251632640;mso-position-horizontal-relative:page;mso-position-vertical-relative:page;mso-width-relative:margin;mso-height-relative:margin" coordsize="449580,219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9580;height:219075;visibility:visible;mso-wrap-style:square">
                <v:fill o:detectmouseclick="t"/>
                <v:path o:connecttype="none"/>
              </v:shape>
              <v:shape id="Freeform 5" o:spid="_x0000_s1028" style="position:absolute;left:69908;top:71259;width:374700;height:73285;visibility:visible;mso-wrap-style:square;v-text-anchor:top" coordsize="10393,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3Sb8A&#10;AADbAAAADwAAAGRycy9kb3ducmV2LnhtbERPzWoCMRC+C32HMAVvmlWqla1RyoKtR137AMNmuruY&#10;TLZJ1LVPbwTB23x8v7Nc99aIM/nQOlYwGWcgiCunW64V/Bw2owWIEJE1Gsek4EoB1quXwRJz7S68&#10;p3MZa5FCOOSooImxy6UMVUMWw9h1xIn7dd5iTNDXUnu8pHBr5DTL5tJiy6mhwY6KhqpjebIK/opv&#10;v8eZz/7RLb7M4W1T7Fqj1PC1//wAEamPT/HDvdVp/jvcf0kHyN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yndJvwAAANsAAAAPAAAAAAAAAAAAAAAAAJgCAABkcnMvZG93bnJl&#10;di54bWxQSwUGAAAAAAQABAD1AAAAhAMAAAAA&#10;" path="m1539,856v-98,96,-223,144,-375,144c1029,1000,1029,1000,1029,1000,1223,150,1223,150,1223,150v95,,95,,95,c1437,150,1528,175,1591,224v63,49,95,124,95,225c1686,624,1637,759,1539,856xm1001,1120v100,,100,,100,c1195,1279,1273,1419,1335,1540v63,122,138,283,226,485c2285,2025,2285,2025,2285,2025v26,-105,26,-105,26,-105c2296,1919,2271,1916,2236,1912v-34,-5,-62,-11,-81,-17c2115,1881,2076,1848,2040,1797v-36,-51,-65,-96,-87,-137c1875,1525,1807,1405,1749,1300v-59,-104,-107,-191,-146,-262c1806,990,1963,913,2074,809,2185,705,2241,575,2241,420v,-131,-58,-228,-172,-293c1954,62,1783,30,1555,30,458,30,458,30,458,30,434,135,434,135,434,135v90,13,155,31,195,53c669,210,689,240,689,279v,7,-1,17,-3,30c684,322,681,338,676,358,356,1749,356,1749,356,1749v-8,33,-21,61,-41,86c296,1859,268,1877,232,1889v-23,8,-57,14,-104,21c82,1916,47,1919,24,1920,,2025,,2025,,2025v1079,,1079,,1079,c1102,1920,1102,1920,1102,1920v-97,-10,-163,-25,-198,-45c869,1855,852,1825,852,1782v,-7,1,-18,4,-32c858,1736,861,1721,865,1706r136,-586xm6260,30v-24,105,-24,105,-24,105c6207,137,6171,142,6127,149v-43,8,-75,14,-98,21c5991,182,5962,201,5944,228v-18,26,-31,54,-39,84c5591,1705,5591,1705,5591,1705v-3,14,-6,28,-8,43c5580,1762,5578,1773,5578,1783v,42,18,73,52,92c5665,1895,5733,1910,5834,1920v-24,105,-24,105,-24,105c4733,2025,4733,2025,4733,2025v24,-105,24,-105,24,-105c4794,1915,4833,1910,4872,1905v39,-6,69,-13,90,-20c5000,1871,5030,1852,5051,1828v20,-24,35,-55,43,-93c5432,240,5432,240,5432,240v-15,,-15,,-15,c4337,1995,4337,1995,4337,1995v-178,,-178,,-178,c4157,1958,4151,1900,4139,1818v-11,-81,-21,-157,-31,-228c3917,217,3917,217,3917,217v-14,,-14,,-14,c3623,1437,3623,1437,3623,1437v-12,47,-20,93,-27,137c3589,1618,3586,1658,3586,1693v,37,4,66,12,87c3606,1801,3617,1819,3631,1833v20,20,57,38,111,55c3796,1906,3836,1916,3862,1920v-24,105,-24,105,-24,105c2977,2025,2977,2025,2977,2025v24,-105,24,-105,24,-105c3026,1917,3066,1911,3121,1901v55,-10,102,-27,142,-51c3305,1824,3340,1781,3368,1720v27,-60,55,-150,82,-268c3677,469,3677,469,3677,469v7,-34,12,-60,15,-77c3694,374,3695,357,3695,340v,-29,-4,-54,-12,-76c3675,242,3663,224,3647,208v-29,-28,-63,-47,-102,-55c3505,144,3467,138,3429,135,3453,30,3453,30,3453,30v918,,918,,918,c4562,1343,4562,1343,4562,1343,5212,278,5212,278,5212,278v28,-49,54,-99,77,-151c5312,76,5326,43,5329,30r931,xm8955,1220c9404,502,9404,502,9404,502v120,718,120,718,120,718l8955,1220xm10369,2025v24,-100,24,-100,24,-100c10364,1923,10334,1918,10302,1911v-33,-8,-60,-19,-82,-34c10190,1856,10168,1835,10154,1812v-13,-23,-23,-49,-27,-77c10091,1550,10049,1320,10002,1044,9954,769,9894,421,9822,,9543,,9543,,9543,,9334,328,9149,616,8990,865v-160,248,-334,519,-525,812c8435,1724,8403,1764,8368,1797v-34,33,-71,59,-111,80c8229,1892,8195,1903,8153,1911v-41,7,-75,12,-102,14c8027,2025,8027,2025,8027,2025v846,,846,,846,c8897,1925,8897,1925,8897,1925v-91,-9,-159,-22,-203,-41c8649,1866,8627,1842,8627,1814v,-7,3,-22,9,-46c8642,1745,8664,1701,8700,1636v23,-41,53,-90,87,-147c8822,1431,8851,1385,8874,1350v676,,676,,676,c9621,1747,9621,1747,9621,1747v3,16,5,30,7,43c9630,1802,9631,1817,9631,1834v,20,-27,38,-81,55c9496,1905,9421,1917,9324,1925v-23,100,-23,100,-23,100l10369,2025xe" fillcolor="black" stroked="f">
                <v:path arrowok="t" o:connecttype="custom" o:connectlocs="37099,36190;57361,8107;36089,40533;56279,73285;80615,69196;70412,60076;74774,29278;56063,1086;22677,6804;24372,12956;8364,68363;0,73285;32592,67856;31186,61740;224827,4886;214300,8251;201285,63260;210334,69485;171505,69485;182104,66156;195300,8686;149224,65794;140715,7853;129286,61270;134911,68327;107330,73285;117641,66952;132567,16973;132784,9554;123626,4886;164474,48603;192127,1086;339043,18167;373835,73285;368463,67929;360603,37782;324117,31304;297691,67929;289398,73285;313446,68182;313662,59207;344307,48857;347228,66373;335330,73285" o:connectangles="0,0,0,0,0,0,0,0,0,0,0,0,0,0,0,0,0,0,0,0,0,0,0,0,0,0,0,0,0,0,0,0,0,0,0,0,0,0,0,0,0,0,0,0"/>
                <o:lock v:ext="edit" verticies="t"/>
              </v:shape>
              <v:shape id="Freeform 6" o:spid="_x0000_s1029" style="position:absolute;left:4897;top:5572;width:364906;height:204152;visibility:visible;mso-wrap-style:square;v-text-anchor:top" coordsize="10124,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t0MMYA&#10;AADbAAAADwAAAGRycy9kb3ducmV2LnhtbESPzW7CQAyE70i8w8pIvcGGHgpKWRA/qkrV9tBQOLtZ&#10;N4nIeqPsQtK3rw9I3GzNeObzYtW7Wl2pDZVnA9NJAoo497biwsD34WU8BxUissXaMxn4owCr5XCw&#10;wNT6jr/omsVCSQiHFA2UMTap1iEvyWGY+IZYtF/fOoyytoW2LXYS7mr9mCRP2mHF0lBiQ9uS8nN2&#10;cQY2fJkfP2fNx/t+fXjb1a8/p003M+Zh1K+fQUXq4918u95b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t0MMYAAADbAAAADwAAAAAAAAAAAAAAAACYAgAAZHJz&#10;L2Rvd25yZXYueG1sUEsFBgAAAAAEAAQA9QAAAIsDAAAAAA==&#10;" path="m9726,5349v-899,186,-1913,291,-2984,291c3018,5640,,4377,,2820,,1263,3018,,6742,v1233,,2388,139,3382,380c8789,3894,8789,3894,8789,3894,9200,538,9200,538,9200,538,8576,449,7906,400,7209,400,3804,400,1043,1555,1043,2979v,1425,2761,2579,6166,2579c8103,5558,8951,5479,9718,5336e" stroked="f">
                <v:fill r:id="rId2" o:title="" recolor="t" rotate="t" type="frame"/>
                <v:path arrowok="t" o:connecttype="custom" o:connectlocs="350561,193619;243006,204152;0,102076;243006,0;364906,13755;316788,140952;331602,19474;259839,14479;37594,107831;259839,201184;350272,193148" o:connectangles="0,0,0,0,0,0,0,0,0,0,0"/>
              </v:shape>
              <v:oval id="Oval 7" o:spid="_x0000_s1030" style="position:absolute;left:325730;top:36474;width:36474;height:3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J/sIA&#10;AADbAAAADwAAAGRycy9kb3ducmV2LnhtbERPTWvCQBC9F/wPywi96SZFiqZughFqe1E09tLbkJ0m&#10;0exsyK4x/vvuodDj432vs9G0YqDeNZYVxPMIBHFpdcOVgq/z+2wJwnlkja1lUvAgB1k6eVpjou2d&#10;TzQUvhIhhF2CCmrvu0RKV9Zk0M1tRxy4H9sb9AH2ldQ93kO4aeVLFL1Kgw2Hhho72tZUXoubUdCu&#10;Lt+H3BzHj8futioOg97H+V6p5+m4eQPhafT/4j/3p1awCGPD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q8n+wgAAANsAAAAPAAAAAAAAAAAAAAAAAJgCAABkcnMvZG93&#10;bnJldi54bWxQSwUGAAAAAAQABAD1AAAAhwMAAAAA&#10;" stroked="f">
                <v:textbox inset=".67539mm,.33769mm,.67539mm,.33769mm"/>
              </v:oval>
              <v:oval id="Oval 8" o:spid="_x0000_s1031" style="position:absolute;left:332485;top:42721;width:23134;height:2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XMpMUA&#10;AADbAAAADwAAAGRycy9kb3ducmV2LnhtbESPQWsCMRCF7wX/QxihF9GsUsq6GkULBdueqh70Nm7G&#10;zeJmsiapbv99Uyj0+HjzvjdvvuxsI27kQ+1YwXiUgSAuna65UrDfvQ5zECEia2wck4JvCrBc9B7m&#10;WGh350+6bWMlEoRDgQpMjG0hZSgNWQwj1xIn7+y8xZikr6T2eE9w28hJlj1LizWnBoMtvRgqL9sv&#10;m944DCa8f3vXdN2M14Oj7/KPk1Hqsd+tZiAidfH/+C+90QqepvC7JQF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cykxQAAANsAAAAPAAAAAAAAAAAAAAAAAJgCAABkcnMv&#10;ZG93bnJldi54bWxQSwUGAAAAAAQABAD1AAAAigMAAAAA&#10;" fillcolor="#b3b3b3" stroked="f">
                <v:textbox inset=".67539mm,.33769mm,.67539mm,.33769mm"/>
              </v:oval>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33E4B" w14:textId="77777777" w:rsidR="004C7CD1" w:rsidRDefault="004C7CD1">
      <w:r>
        <w:separator/>
      </w:r>
    </w:p>
  </w:footnote>
  <w:footnote w:type="continuationSeparator" w:id="0">
    <w:p w14:paraId="23B9B8C6" w14:textId="77777777" w:rsidR="004C7CD1" w:rsidRDefault="004C7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C4D9E" w14:textId="77777777" w:rsidR="000738A3" w:rsidRDefault="00D07244" w:rsidP="00C71034">
    <w:pPr>
      <w:pStyle w:val="Koptekst"/>
      <w:tabs>
        <w:tab w:val="left" w:pos="7128"/>
      </w:tabs>
    </w:pPr>
    <w:r>
      <w:rPr>
        <w:noProof/>
      </w:rPr>
      <mc:AlternateContent>
        <mc:Choice Requires="wpc">
          <w:drawing>
            <wp:anchor distT="0" distB="0" distL="114300" distR="114300" simplePos="0" relativeHeight="251673600" behindDoc="1" locked="0" layoutInCell="1" allowOverlap="1" wp14:anchorId="344604EB" wp14:editId="7D378714">
              <wp:simplePos x="0" y="0"/>
              <wp:positionH relativeFrom="page">
                <wp:posOffset>0</wp:posOffset>
              </wp:positionH>
              <wp:positionV relativeFrom="page">
                <wp:posOffset>0</wp:posOffset>
              </wp:positionV>
              <wp:extent cx="7559040" cy="10677525"/>
              <wp:effectExtent l="0" t="0" r="0" b="0"/>
              <wp:wrapNone/>
              <wp:docPr id="289"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5" name="Freeform 5"/>
                      <wps:cNvSpPr>
                        <a:spLocks/>
                      </wps:cNvSpPr>
                      <wps:spPr bwMode="auto">
                        <a:xfrm>
                          <a:off x="293370" y="24193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3 w 1482"/>
                            <a:gd name="T29" fmla="*/ 1313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6"/>
                      <wps:cNvSpPr>
                        <a:spLocks/>
                      </wps:cNvSpPr>
                      <wps:spPr bwMode="auto">
                        <a:xfrm>
                          <a:off x="1103630"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6"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7"/>
                      <wps:cNvSpPr>
                        <a:spLocks/>
                      </wps:cNvSpPr>
                      <wps:spPr bwMode="auto">
                        <a:xfrm>
                          <a:off x="1913255"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8"/>
                      <wps:cNvSpPr>
                        <a:spLocks/>
                      </wps:cNvSpPr>
                      <wps:spPr bwMode="auto">
                        <a:xfrm>
                          <a:off x="2723515"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9"/>
                      <wps:cNvSpPr>
                        <a:spLocks/>
                      </wps:cNvSpPr>
                      <wps:spPr bwMode="auto">
                        <a:xfrm>
                          <a:off x="4342765" y="24193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0"/>
                      <wps:cNvSpPr>
                        <a:spLocks/>
                      </wps:cNvSpPr>
                      <wps:spPr bwMode="auto">
                        <a:xfrm>
                          <a:off x="5153025"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5" y="859"/>
                                <a:pt x="1402" y="845"/>
                                <a:pt x="1394" y="833"/>
                              </a:cubicBezTo>
                              <a:cubicBezTo>
                                <a:pt x="1387" y="822"/>
                                <a:pt x="1302" y="703"/>
                                <a:pt x="1283" y="676"/>
                              </a:cubicBezTo>
                              <a:cubicBezTo>
                                <a:pt x="1264"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
                      <wps:cNvSpPr>
                        <a:spLocks/>
                      </wps:cNvSpPr>
                      <wps:spPr bwMode="auto">
                        <a:xfrm>
                          <a:off x="5962650"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7" y="880"/>
                                <a:pt x="1407" y="872"/>
                              </a:cubicBezTo>
                              <a:cubicBezTo>
                                <a:pt x="1406" y="859"/>
                                <a:pt x="1402" y="845"/>
                                <a:pt x="1395" y="833"/>
                              </a:cubicBezTo>
                              <a:cubicBezTo>
                                <a:pt x="1387" y="822"/>
                                <a:pt x="1302"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
                      <wps:cNvSpPr>
                        <a:spLocks/>
                      </wps:cNvSpPr>
                      <wps:spPr bwMode="auto">
                        <a:xfrm>
                          <a:off x="6772910"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3"/>
                      <wps:cNvSpPr>
                        <a:spLocks/>
                      </wps:cNvSpPr>
                      <wps:spPr bwMode="auto">
                        <a:xfrm>
                          <a:off x="69850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0"/>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4"/>
                      <wps:cNvSpPr>
                        <a:spLocks/>
                      </wps:cNvSpPr>
                      <wps:spPr bwMode="auto">
                        <a:xfrm>
                          <a:off x="1508125" y="110363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1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7" y="846"/>
                              </a:cubicBezTo>
                              <a:cubicBezTo>
                                <a:pt x="1345"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5"/>
                      <wps:cNvSpPr>
                        <a:spLocks/>
                      </wps:cNvSpPr>
                      <wps:spPr bwMode="auto">
                        <a:xfrm>
                          <a:off x="2318385" y="110363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4"/>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4" y="522"/>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6"/>
                      <wps:cNvSpPr>
                        <a:spLocks/>
                      </wps:cNvSpPr>
                      <wps:spPr bwMode="auto">
                        <a:xfrm>
                          <a:off x="3128010" y="110363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7" y="588"/>
                                <a:pt x="1202" y="616"/>
                              </a:cubicBezTo>
                              <a:cubicBezTo>
                                <a:pt x="1197" y="643"/>
                                <a:pt x="1206" y="663"/>
                                <a:pt x="1223" y="687"/>
                              </a:cubicBezTo>
                              <a:cubicBezTo>
                                <a:pt x="1262" y="739"/>
                                <a:pt x="1317" y="819"/>
                                <a:pt x="1337" y="846"/>
                              </a:cubicBezTo>
                              <a:cubicBezTo>
                                <a:pt x="1345" y="858"/>
                                <a:pt x="1347" y="861"/>
                                <a:pt x="1347" y="864"/>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4"/>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1"/>
                              </a:cubicBezTo>
                              <a:cubicBezTo>
                                <a:pt x="871" y="1223"/>
                                <a:pt x="871" y="1223"/>
                                <a:pt x="871" y="1223"/>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5" y="60"/>
                                <a:pt x="955" y="60"/>
                              </a:cubicBezTo>
                              <a:cubicBezTo>
                                <a:pt x="955" y="60"/>
                                <a:pt x="860" y="30"/>
                                <a:pt x="728" y="33"/>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7"/>
                      <wps:cNvSpPr>
                        <a:spLocks/>
                      </wps:cNvSpPr>
                      <wps:spPr bwMode="auto">
                        <a:xfrm>
                          <a:off x="393827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8" y="588"/>
                                <a:pt x="1203" y="616"/>
                              </a:cubicBezTo>
                              <a:cubicBezTo>
                                <a:pt x="1198" y="643"/>
                                <a:pt x="1206" y="663"/>
                                <a:pt x="1223" y="687"/>
                              </a:cubicBezTo>
                              <a:cubicBezTo>
                                <a:pt x="1262" y="739"/>
                                <a:pt x="1318" y="819"/>
                                <a:pt x="1337" y="846"/>
                              </a:cubicBezTo>
                              <a:cubicBezTo>
                                <a:pt x="1345" y="858"/>
                                <a:pt x="1347" y="861"/>
                                <a:pt x="1347" y="864"/>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1"/>
                              </a:cubicBezTo>
                              <a:cubicBezTo>
                                <a:pt x="871" y="1223"/>
                                <a:pt x="871" y="1223"/>
                                <a:pt x="871"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8"/>
                      <wps:cNvSpPr>
                        <a:spLocks/>
                      </wps:cNvSpPr>
                      <wps:spPr bwMode="auto">
                        <a:xfrm>
                          <a:off x="4747895"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9"/>
                      <wps:cNvSpPr>
                        <a:spLocks/>
                      </wps:cNvSpPr>
                      <wps:spPr bwMode="auto">
                        <a:xfrm>
                          <a:off x="5557520" y="110363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4"/>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0"/>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1"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0"/>
                      <wps:cNvSpPr>
                        <a:spLocks/>
                      </wps:cNvSpPr>
                      <wps:spPr bwMode="auto">
                        <a:xfrm>
                          <a:off x="6367780" y="110363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1"/>
                      <wps:cNvSpPr>
                        <a:spLocks/>
                      </wps:cNvSpPr>
                      <wps:spPr bwMode="auto">
                        <a:xfrm>
                          <a:off x="293370" y="1964690"/>
                          <a:ext cx="470535" cy="596900"/>
                        </a:xfrm>
                        <a:custGeom>
                          <a:avLst/>
                          <a:gdLst>
                            <a:gd name="T0" fmla="*/ 1203 w 1482"/>
                            <a:gd name="T1" fmla="*/ 616 h 1883"/>
                            <a:gd name="T2" fmla="*/ 1338 w 1482"/>
                            <a:gd name="T3" fmla="*/ 846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3 w 1482"/>
                            <a:gd name="T29" fmla="*/ 1313 h 1883"/>
                            <a:gd name="T30" fmla="*/ 275 w 1482"/>
                            <a:gd name="T31" fmla="*/ 1067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7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9" y="872"/>
                              </a:cubicBezTo>
                              <a:cubicBezTo>
                                <a:pt x="1298" y="878"/>
                                <a:pt x="1261" y="884"/>
                                <a:pt x="1250" y="886"/>
                              </a:cubicBezTo>
                              <a:cubicBezTo>
                                <a:pt x="1241" y="888"/>
                                <a:pt x="1229" y="894"/>
                                <a:pt x="1229" y="905"/>
                              </a:cubicBezTo>
                              <a:cubicBezTo>
                                <a:pt x="1228" y="915"/>
                                <a:pt x="1227" y="951"/>
                                <a:pt x="1227"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5"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5" y="1849"/>
                                <a:pt x="1095" y="1616"/>
                              </a:cubicBezTo>
                              <a:cubicBezTo>
                                <a:pt x="926" y="1384"/>
                                <a:pt x="769" y="1313"/>
                                <a:pt x="573" y="1313"/>
                              </a:cubicBezTo>
                              <a:cubicBezTo>
                                <a:pt x="395" y="1313"/>
                                <a:pt x="305" y="1352"/>
                                <a:pt x="228" y="1379"/>
                              </a:cubicBezTo>
                              <a:cubicBezTo>
                                <a:pt x="140" y="1118"/>
                                <a:pt x="138" y="1042"/>
                                <a:pt x="275" y="1067"/>
                              </a:cubicBezTo>
                              <a:cubicBezTo>
                                <a:pt x="416" y="1094"/>
                                <a:pt x="557" y="1229"/>
                                <a:pt x="894" y="1279"/>
                              </a:cubicBezTo>
                              <a:cubicBezTo>
                                <a:pt x="913" y="1235"/>
                                <a:pt x="913" y="1235"/>
                                <a:pt x="913" y="1235"/>
                              </a:cubicBezTo>
                              <a:cubicBezTo>
                                <a:pt x="913" y="1235"/>
                                <a:pt x="977" y="1257"/>
                                <a:pt x="1075" y="1257"/>
                              </a:cubicBezTo>
                              <a:cubicBezTo>
                                <a:pt x="1173" y="1257"/>
                                <a:pt x="1286" y="1210"/>
                                <a:pt x="1286" y="1158"/>
                              </a:cubicBezTo>
                              <a:cubicBezTo>
                                <a:pt x="1286" y="1119"/>
                                <a:pt x="1260" y="1105"/>
                                <a:pt x="1260" y="1090"/>
                              </a:cubicBezTo>
                              <a:cubicBezTo>
                                <a:pt x="1290" y="1062"/>
                                <a:pt x="1277" y="1037"/>
                                <a:pt x="1277"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3"/>
                              </a:cubicBezTo>
                              <a:cubicBezTo>
                                <a:pt x="667" y="731"/>
                                <a:pt x="681" y="749"/>
                                <a:pt x="699" y="813"/>
                              </a:cubicBezTo>
                              <a:cubicBezTo>
                                <a:pt x="720" y="890"/>
                                <a:pt x="628" y="919"/>
                                <a:pt x="492" y="919"/>
                              </a:cubicBezTo>
                              <a:cubicBezTo>
                                <a:pt x="411" y="919"/>
                                <a:pt x="357" y="908"/>
                                <a:pt x="357" y="908"/>
                              </a:cubicBezTo>
                              <a:cubicBezTo>
                                <a:pt x="357" y="908"/>
                                <a:pt x="350"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1" y="780"/>
                              </a:cubicBezTo>
                              <a:cubicBezTo>
                                <a:pt x="751" y="699"/>
                                <a:pt x="742" y="700"/>
                                <a:pt x="725" y="639"/>
                              </a:cubicBezTo>
                              <a:cubicBezTo>
                                <a:pt x="704" y="560"/>
                                <a:pt x="736" y="482"/>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22"/>
                      <wps:cNvSpPr>
                        <a:spLocks/>
                      </wps:cNvSpPr>
                      <wps:spPr bwMode="auto">
                        <a:xfrm>
                          <a:off x="1103630"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8"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6"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23"/>
                      <wps:cNvSpPr>
                        <a:spLocks/>
                      </wps:cNvSpPr>
                      <wps:spPr bwMode="auto">
                        <a:xfrm>
                          <a:off x="1913255"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24"/>
                      <wps:cNvSpPr>
                        <a:spLocks/>
                      </wps:cNvSpPr>
                      <wps:spPr bwMode="auto">
                        <a:xfrm>
                          <a:off x="2723515"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25"/>
                      <wps:cNvSpPr>
                        <a:spLocks/>
                      </wps:cNvSpPr>
                      <wps:spPr bwMode="auto">
                        <a:xfrm>
                          <a:off x="353314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5"/>
                                <a:pt x="1481" y="1845"/>
                                <a:pt x="1481"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26"/>
                      <wps:cNvSpPr>
                        <a:spLocks/>
                      </wps:cNvSpPr>
                      <wps:spPr bwMode="auto">
                        <a:xfrm>
                          <a:off x="4342765" y="196469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27"/>
                      <wps:cNvSpPr>
                        <a:spLocks/>
                      </wps:cNvSpPr>
                      <wps:spPr bwMode="auto">
                        <a:xfrm>
                          <a:off x="5153025"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4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1" y="1208"/>
                                <a:pt x="1068" y="1208"/>
                              </a:cubicBezTo>
                              <a:cubicBezTo>
                                <a:pt x="1019" y="1208"/>
                                <a:pt x="954" y="1200"/>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7"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4"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5"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4"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8"/>
                      <wps:cNvSpPr>
                        <a:spLocks/>
                      </wps:cNvSpPr>
                      <wps:spPr bwMode="auto">
                        <a:xfrm>
                          <a:off x="5962650"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2"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29"/>
                      <wps:cNvSpPr>
                        <a:spLocks/>
                      </wps:cNvSpPr>
                      <wps:spPr bwMode="auto">
                        <a:xfrm>
                          <a:off x="677291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30"/>
                      <wps:cNvSpPr>
                        <a:spLocks/>
                      </wps:cNvSpPr>
                      <wps:spPr bwMode="auto">
                        <a:xfrm>
                          <a:off x="69850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31"/>
                      <wps:cNvSpPr>
                        <a:spLocks/>
                      </wps:cNvSpPr>
                      <wps:spPr bwMode="auto">
                        <a:xfrm>
                          <a:off x="1508125" y="282575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9 h 1883"/>
                            <a:gd name="T24" fmla="*/ 1025 w 1482"/>
                            <a:gd name="T25" fmla="*/ 1656 h 1883"/>
                            <a:gd name="T26" fmla="*/ 1482 w 1482"/>
                            <a:gd name="T27" fmla="*/ 1845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32"/>
                      <wps:cNvSpPr>
                        <a:spLocks/>
                      </wps:cNvSpPr>
                      <wps:spPr bwMode="auto">
                        <a:xfrm>
                          <a:off x="2318385" y="282575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9" y="905"/>
                              </a:cubicBezTo>
                              <a:cubicBezTo>
                                <a:pt x="1228" y="915"/>
                                <a:pt x="1227" y="951"/>
                                <a:pt x="1226" y="965"/>
                              </a:cubicBezTo>
                              <a:cubicBezTo>
                                <a:pt x="1226" y="980"/>
                                <a:pt x="1233" y="988"/>
                                <a:pt x="1233" y="995"/>
                              </a:cubicBezTo>
                              <a:cubicBezTo>
                                <a:pt x="1233" y="1005"/>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8"/>
                                <a:pt x="1403"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33"/>
                      <wps:cNvSpPr>
                        <a:spLocks/>
                      </wps:cNvSpPr>
                      <wps:spPr bwMode="auto">
                        <a:xfrm>
                          <a:off x="3128010" y="282575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4"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8"/>
                                <a:pt x="1402" y="845"/>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7"/>
                                <a:pt x="1141"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34"/>
                      <wps:cNvSpPr>
                        <a:spLocks/>
                      </wps:cNvSpPr>
                      <wps:spPr bwMode="auto">
                        <a:xfrm>
                          <a:off x="393827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8"/>
                                <a:pt x="1402" y="845"/>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7"/>
                                <a:pt x="1142"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35"/>
                      <wps:cNvSpPr>
                        <a:spLocks/>
                      </wps:cNvSpPr>
                      <wps:spPr bwMode="auto">
                        <a:xfrm>
                          <a:off x="4747895"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36"/>
                      <wps:cNvSpPr>
                        <a:spLocks/>
                      </wps:cNvSpPr>
                      <wps:spPr bwMode="auto">
                        <a:xfrm>
                          <a:off x="5557520" y="282575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37"/>
                      <wps:cNvSpPr>
                        <a:spLocks/>
                      </wps:cNvSpPr>
                      <wps:spPr bwMode="auto">
                        <a:xfrm>
                          <a:off x="6367780" y="282575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38"/>
                      <wps:cNvSpPr>
                        <a:spLocks/>
                      </wps:cNvSpPr>
                      <wps:spPr bwMode="auto">
                        <a:xfrm>
                          <a:off x="293370" y="3686810"/>
                          <a:ext cx="470535" cy="597535"/>
                        </a:xfrm>
                        <a:custGeom>
                          <a:avLst/>
                          <a:gdLst>
                            <a:gd name="T0" fmla="*/ 1203 w 1482"/>
                            <a:gd name="T1" fmla="*/ 616 h 1883"/>
                            <a:gd name="T2" fmla="*/ 1338 w 1482"/>
                            <a:gd name="T3" fmla="*/ 847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9" y="872"/>
                              </a:cubicBezTo>
                              <a:cubicBezTo>
                                <a:pt x="1298" y="878"/>
                                <a:pt x="1261" y="884"/>
                                <a:pt x="1250" y="887"/>
                              </a:cubicBezTo>
                              <a:cubicBezTo>
                                <a:pt x="1241" y="889"/>
                                <a:pt x="1229" y="895"/>
                                <a:pt x="1229" y="905"/>
                              </a:cubicBezTo>
                              <a:cubicBezTo>
                                <a:pt x="1228" y="915"/>
                                <a:pt x="1227" y="951"/>
                                <a:pt x="1227"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5" y="1850"/>
                                <a:pt x="1095" y="1616"/>
                              </a:cubicBezTo>
                              <a:cubicBezTo>
                                <a:pt x="926" y="1385"/>
                                <a:pt x="769" y="1313"/>
                                <a:pt x="573" y="1313"/>
                              </a:cubicBezTo>
                              <a:cubicBezTo>
                                <a:pt x="395" y="1313"/>
                                <a:pt x="305" y="1352"/>
                                <a:pt x="228" y="1379"/>
                              </a:cubicBezTo>
                              <a:cubicBezTo>
                                <a:pt x="140" y="1118"/>
                                <a:pt x="138" y="1042"/>
                                <a:pt x="275" y="1068"/>
                              </a:cubicBezTo>
                              <a:cubicBezTo>
                                <a:pt x="416" y="1094"/>
                                <a:pt x="557" y="1229"/>
                                <a:pt x="894" y="1279"/>
                              </a:cubicBezTo>
                              <a:cubicBezTo>
                                <a:pt x="913" y="1235"/>
                                <a:pt x="913" y="1235"/>
                                <a:pt x="913" y="1235"/>
                              </a:cubicBezTo>
                              <a:cubicBezTo>
                                <a:pt x="913" y="1235"/>
                                <a:pt x="977" y="1257"/>
                                <a:pt x="1075" y="1257"/>
                              </a:cubicBezTo>
                              <a:cubicBezTo>
                                <a:pt x="1173" y="1257"/>
                                <a:pt x="1286" y="1211"/>
                                <a:pt x="1286" y="1158"/>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39"/>
                      <wps:cNvSpPr>
                        <a:spLocks/>
                      </wps:cNvSpPr>
                      <wps:spPr bwMode="auto">
                        <a:xfrm>
                          <a:off x="1103630"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8"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0"/>
                      <wps:cNvSpPr>
                        <a:spLocks/>
                      </wps:cNvSpPr>
                      <wps:spPr bwMode="auto">
                        <a:xfrm>
                          <a:off x="1913255"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1"/>
                      <wps:cNvSpPr>
                        <a:spLocks/>
                      </wps:cNvSpPr>
                      <wps:spPr bwMode="auto">
                        <a:xfrm>
                          <a:off x="2723515"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8"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2"/>
                      <wps:cNvSpPr>
                        <a:spLocks/>
                      </wps:cNvSpPr>
                      <wps:spPr bwMode="auto">
                        <a:xfrm>
                          <a:off x="353314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50" y="887"/>
                              </a:cubicBezTo>
                              <a:cubicBezTo>
                                <a:pt x="1241" y="889"/>
                                <a:pt x="1229" y="895"/>
                                <a:pt x="1228" y="905"/>
                              </a:cubicBezTo>
                              <a:cubicBezTo>
                                <a:pt x="1228" y="915"/>
                                <a:pt x="1226" y="951"/>
                                <a:pt x="1226" y="965"/>
                              </a:cubicBezTo>
                              <a:cubicBezTo>
                                <a:pt x="1226" y="980"/>
                                <a:pt x="1232" y="988"/>
                                <a:pt x="1232" y="995"/>
                              </a:cubicBezTo>
                              <a:cubicBezTo>
                                <a:pt x="1232" y="1005"/>
                                <a:pt x="1205" y="1020"/>
                                <a:pt x="1205" y="1020"/>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6"/>
                                <a:pt x="1481" y="1846"/>
                                <a:pt x="1481" y="1846"/>
                              </a:cubicBezTo>
                              <a:cubicBezTo>
                                <a:pt x="1337" y="1846"/>
                                <a:pt x="1264" y="1850"/>
                                <a:pt x="1094" y="1616"/>
                              </a:cubicBezTo>
                              <a:cubicBezTo>
                                <a:pt x="926" y="1385"/>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3"/>
                      <wps:cNvSpPr>
                        <a:spLocks/>
                      </wps:cNvSpPr>
                      <wps:spPr bwMode="auto">
                        <a:xfrm>
                          <a:off x="4342765" y="3686810"/>
                          <a:ext cx="470535" cy="597535"/>
                        </a:xfrm>
                        <a:custGeom>
                          <a:avLst/>
                          <a:gdLst>
                            <a:gd name="T0" fmla="*/ 1203 w 1482"/>
                            <a:gd name="T1" fmla="*/ 616 h 1883"/>
                            <a:gd name="T2" fmla="*/ 1338 w 1482"/>
                            <a:gd name="T3" fmla="*/ 847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8" y="872"/>
                              </a:cubicBezTo>
                              <a:cubicBezTo>
                                <a:pt x="1298" y="878"/>
                                <a:pt x="1261" y="884"/>
                                <a:pt x="1250" y="887"/>
                              </a:cubicBezTo>
                              <a:cubicBezTo>
                                <a:pt x="1241" y="889"/>
                                <a:pt x="1229" y="895"/>
                                <a:pt x="1228" y="905"/>
                              </a:cubicBezTo>
                              <a:cubicBezTo>
                                <a:pt x="1228" y="915"/>
                                <a:pt x="1226" y="951"/>
                                <a:pt x="1226"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4"/>
                      <wps:cNvSpPr>
                        <a:spLocks/>
                      </wps:cNvSpPr>
                      <wps:spPr bwMode="auto">
                        <a:xfrm>
                          <a:off x="5153025"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7"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39" y="1118"/>
                                <a:pt x="137"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5"/>
                      <wps:cNvSpPr>
                        <a:spLocks/>
                      </wps:cNvSpPr>
                      <wps:spPr bwMode="auto">
                        <a:xfrm>
                          <a:off x="5962650"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6"/>
                      <wps:cNvSpPr>
                        <a:spLocks/>
                      </wps:cNvSpPr>
                      <wps:spPr bwMode="auto">
                        <a:xfrm>
                          <a:off x="677291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7"/>
                      <wps:cNvSpPr>
                        <a:spLocks/>
                      </wps:cNvSpPr>
                      <wps:spPr bwMode="auto">
                        <a:xfrm>
                          <a:off x="69850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5"/>
                                <a:pt x="241" y="691"/>
                              </a:cubicBezTo>
                              <a:cubicBezTo>
                                <a:pt x="144"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48"/>
                      <wps:cNvSpPr>
                        <a:spLocks/>
                      </wps:cNvSpPr>
                      <wps:spPr bwMode="auto">
                        <a:xfrm>
                          <a:off x="1508125" y="4547870"/>
                          <a:ext cx="470535" cy="597535"/>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4" y="1616"/>
                              </a:cubicBezTo>
                              <a:cubicBezTo>
                                <a:pt x="926" y="1385"/>
                                <a:pt x="769" y="1313"/>
                                <a:pt x="572" y="1313"/>
                              </a:cubicBezTo>
                              <a:cubicBezTo>
                                <a:pt x="395" y="1313"/>
                                <a:pt x="305" y="1353"/>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49"/>
                      <wps:cNvSpPr>
                        <a:spLocks/>
                      </wps:cNvSpPr>
                      <wps:spPr bwMode="auto">
                        <a:xfrm>
                          <a:off x="2318385" y="4547870"/>
                          <a:ext cx="469900" cy="597535"/>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5"/>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50"/>
                      <wps:cNvSpPr>
                        <a:spLocks/>
                      </wps:cNvSpPr>
                      <wps:spPr bwMode="auto">
                        <a:xfrm>
                          <a:off x="3128010" y="4547870"/>
                          <a:ext cx="470535" cy="597535"/>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19"/>
                              </a:cubicBezTo>
                              <a:cubicBezTo>
                                <a:pt x="127" y="974"/>
                                <a:pt x="57" y="1098"/>
                                <a:pt x="163" y="1459"/>
                              </a:cubicBezTo>
                              <a:cubicBezTo>
                                <a:pt x="163" y="1459"/>
                                <a:pt x="323" y="1372"/>
                                <a:pt x="524"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6"/>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51"/>
                      <wps:cNvSpPr>
                        <a:spLocks/>
                      </wps:cNvSpPr>
                      <wps:spPr bwMode="auto">
                        <a:xfrm>
                          <a:off x="393827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52"/>
                      <wps:cNvSpPr>
                        <a:spLocks/>
                      </wps:cNvSpPr>
                      <wps:spPr bwMode="auto">
                        <a:xfrm>
                          <a:off x="4747895"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53"/>
                      <wps:cNvSpPr>
                        <a:spLocks/>
                      </wps:cNvSpPr>
                      <wps:spPr bwMode="auto">
                        <a:xfrm>
                          <a:off x="5557520" y="4547870"/>
                          <a:ext cx="470535"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3"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1"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54"/>
                      <wps:cNvSpPr>
                        <a:spLocks/>
                      </wps:cNvSpPr>
                      <wps:spPr bwMode="auto">
                        <a:xfrm>
                          <a:off x="6367780" y="4547870"/>
                          <a:ext cx="470535" cy="597535"/>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4"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55"/>
                      <wps:cNvSpPr>
                        <a:spLocks/>
                      </wps:cNvSpPr>
                      <wps:spPr bwMode="auto">
                        <a:xfrm>
                          <a:off x="293370" y="540956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9" y="873"/>
                              </a:cubicBezTo>
                              <a:cubicBezTo>
                                <a:pt x="1298" y="878"/>
                                <a:pt x="1261" y="884"/>
                                <a:pt x="1250" y="887"/>
                              </a:cubicBezTo>
                              <a:cubicBezTo>
                                <a:pt x="1241" y="889"/>
                                <a:pt x="1229" y="895"/>
                                <a:pt x="1229" y="905"/>
                              </a:cubicBezTo>
                              <a:cubicBezTo>
                                <a:pt x="1228" y="915"/>
                                <a:pt x="1227" y="952"/>
                                <a:pt x="1227"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3"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2"/>
                                <a:pt x="275" y="1068"/>
                              </a:cubicBezTo>
                              <a:cubicBezTo>
                                <a:pt x="416" y="1094"/>
                                <a:pt x="557" y="1229"/>
                                <a:pt x="894" y="1280"/>
                              </a:cubicBezTo>
                              <a:cubicBezTo>
                                <a:pt x="913" y="1235"/>
                                <a:pt x="913" y="1235"/>
                                <a:pt x="913" y="1235"/>
                              </a:cubicBezTo>
                              <a:cubicBezTo>
                                <a:pt x="913" y="1235"/>
                                <a:pt x="977" y="1257"/>
                                <a:pt x="1075" y="1257"/>
                              </a:cubicBezTo>
                              <a:cubicBezTo>
                                <a:pt x="1173" y="1257"/>
                                <a:pt x="1286" y="1211"/>
                                <a:pt x="1286" y="1159"/>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56"/>
                      <wps:cNvSpPr>
                        <a:spLocks/>
                      </wps:cNvSpPr>
                      <wps:spPr bwMode="auto">
                        <a:xfrm>
                          <a:off x="1103630"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8"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5" y="207"/>
                              </a:cubicBezTo>
                              <a:cubicBezTo>
                                <a:pt x="90"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57"/>
                      <wps:cNvSpPr>
                        <a:spLocks/>
                      </wps:cNvSpPr>
                      <wps:spPr bwMode="auto">
                        <a:xfrm>
                          <a:off x="1913255"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58"/>
                      <wps:cNvSpPr>
                        <a:spLocks/>
                      </wps:cNvSpPr>
                      <wps:spPr bwMode="auto">
                        <a:xfrm>
                          <a:off x="2723515"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59"/>
                      <wps:cNvSpPr>
                        <a:spLocks/>
                      </wps:cNvSpPr>
                      <wps:spPr bwMode="auto">
                        <a:xfrm>
                          <a:off x="353314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50" y="887"/>
                              </a:cubicBezTo>
                              <a:cubicBezTo>
                                <a:pt x="1241" y="889"/>
                                <a:pt x="1229" y="895"/>
                                <a:pt x="1228" y="905"/>
                              </a:cubicBezTo>
                              <a:cubicBezTo>
                                <a:pt x="1228" y="915"/>
                                <a:pt x="1226" y="952"/>
                                <a:pt x="1226" y="966"/>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60"/>
                      <wps:cNvSpPr>
                        <a:spLocks/>
                      </wps:cNvSpPr>
                      <wps:spPr bwMode="auto">
                        <a:xfrm>
                          <a:off x="4342765" y="540956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61"/>
                      <wps:cNvSpPr>
                        <a:spLocks/>
                      </wps:cNvSpPr>
                      <wps:spPr bwMode="auto">
                        <a:xfrm>
                          <a:off x="5153025"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4"/>
                                <a:pt x="871" y="1224"/>
                                <a:pt x="871" y="1224"/>
                              </a:cubicBezTo>
                              <a:cubicBezTo>
                                <a:pt x="622" y="1180"/>
                                <a:pt x="463" y="1064"/>
                                <a:pt x="297" y="1020"/>
                              </a:cubicBezTo>
                              <a:cubicBezTo>
                                <a:pt x="126" y="974"/>
                                <a:pt x="57" y="1098"/>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7"/>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62"/>
                      <wps:cNvSpPr>
                        <a:spLocks/>
                      </wps:cNvSpPr>
                      <wps:spPr bwMode="auto">
                        <a:xfrm>
                          <a:off x="5962650"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63"/>
                      <wps:cNvSpPr>
                        <a:spLocks/>
                      </wps:cNvSpPr>
                      <wps:spPr bwMode="auto">
                        <a:xfrm>
                          <a:off x="677291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64"/>
                      <wps:cNvSpPr>
                        <a:spLocks/>
                      </wps:cNvSpPr>
                      <wps:spPr bwMode="auto">
                        <a:xfrm>
                          <a:off x="69850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1" y="750"/>
                                <a:pt x="698" y="814"/>
                              </a:cubicBezTo>
                              <a:cubicBezTo>
                                <a:pt x="719" y="890"/>
                                <a:pt x="627" y="920"/>
                                <a:pt x="492" y="920"/>
                              </a:cubicBezTo>
                              <a:cubicBezTo>
                                <a:pt x="410" y="920"/>
                                <a:pt x="356" y="908"/>
                                <a:pt x="356" y="908"/>
                              </a:cubicBezTo>
                              <a:cubicBezTo>
                                <a:pt x="356" y="908"/>
                                <a:pt x="349" y="755"/>
                                <a:pt x="241" y="691"/>
                              </a:cubicBezTo>
                              <a:cubicBezTo>
                                <a:pt x="144"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65"/>
                      <wps:cNvSpPr>
                        <a:spLocks/>
                      </wps:cNvSpPr>
                      <wps:spPr bwMode="auto">
                        <a:xfrm>
                          <a:off x="1508125" y="6270625"/>
                          <a:ext cx="470535" cy="596900"/>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80 h 1883"/>
                            <a:gd name="T58" fmla="*/ 726 w 1482"/>
                            <a:gd name="T59" fmla="*/ 87 h 1883"/>
                            <a:gd name="T60" fmla="*/ 1142 w 1482"/>
                            <a:gd name="T61" fmla="*/ 57 h 1883"/>
                            <a:gd name="T62" fmla="*/ 1288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7" y="1257"/>
                                <a:pt x="1074"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66"/>
                      <wps:cNvSpPr>
                        <a:spLocks/>
                      </wps:cNvSpPr>
                      <wps:spPr bwMode="auto">
                        <a:xfrm>
                          <a:off x="2318385" y="6270625"/>
                          <a:ext cx="469900" cy="596900"/>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5"/>
                                <a:pt x="84" y="480"/>
                              </a:cubicBezTo>
                              <a:cubicBezTo>
                                <a:pt x="84" y="345"/>
                                <a:pt x="143" y="293"/>
                                <a:pt x="424" y="249"/>
                              </a:cubicBezTo>
                              <a:cubicBezTo>
                                <a:pt x="470" y="133"/>
                                <a:pt x="578" y="87"/>
                                <a:pt x="726" y="87"/>
                              </a:cubicBezTo>
                              <a:cubicBezTo>
                                <a:pt x="876" y="87"/>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67"/>
                      <wps:cNvSpPr>
                        <a:spLocks/>
                      </wps:cNvSpPr>
                      <wps:spPr bwMode="auto">
                        <a:xfrm>
                          <a:off x="3128010" y="6270625"/>
                          <a:ext cx="470535"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1 w 1481"/>
                            <a:gd name="T61" fmla="*/ 57 h 1883"/>
                            <a:gd name="T62" fmla="*/ 1288 w 1481"/>
                            <a:gd name="T63" fmla="*/ 382 h 1883"/>
                            <a:gd name="T64" fmla="*/ 1422 w 1481"/>
                            <a:gd name="T65" fmla="*/ 201 h 1883"/>
                            <a:gd name="T66" fmla="*/ 955 w 1481"/>
                            <a:gd name="T67" fmla="*/ 60 h 1883"/>
                            <a:gd name="T68" fmla="*/ 394 w 1481"/>
                            <a:gd name="T69" fmla="*/ 208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4"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2" y="293"/>
                                <a:pt x="423" y="249"/>
                              </a:cubicBezTo>
                              <a:cubicBezTo>
                                <a:pt x="469" y="133"/>
                                <a:pt x="577" y="87"/>
                                <a:pt x="725" y="87"/>
                              </a:cubicBezTo>
                              <a:cubicBezTo>
                                <a:pt x="875" y="87"/>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8"/>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68"/>
                      <wps:cNvSpPr>
                        <a:spLocks/>
                      </wps:cNvSpPr>
                      <wps:spPr bwMode="auto">
                        <a:xfrm>
                          <a:off x="393827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5" y="87"/>
                              </a:cubicBezTo>
                              <a:cubicBezTo>
                                <a:pt x="876" y="87"/>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69"/>
                      <wps:cNvSpPr>
                        <a:spLocks/>
                      </wps:cNvSpPr>
                      <wps:spPr bwMode="auto">
                        <a:xfrm>
                          <a:off x="4747895"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70"/>
                      <wps:cNvSpPr>
                        <a:spLocks/>
                      </wps:cNvSpPr>
                      <wps:spPr bwMode="auto">
                        <a:xfrm>
                          <a:off x="5557520" y="627062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3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3"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1" y="691"/>
                              </a:cubicBezTo>
                              <a:cubicBezTo>
                                <a:pt x="144" y="633"/>
                                <a:pt x="83" y="575"/>
                                <a:pt x="83" y="480"/>
                              </a:cubicBezTo>
                              <a:cubicBezTo>
                                <a:pt x="83" y="345"/>
                                <a:pt x="143" y="293"/>
                                <a:pt x="423" y="249"/>
                              </a:cubicBezTo>
                              <a:cubicBezTo>
                                <a:pt x="470" y="133"/>
                                <a:pt x="578" y="87"/>
                                <a:pt x="726" y="87"/>
                              </a:cubicBezTo>
                              <a:cubicBezTo>
                                <a:pt x="876" y="87"/>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71"/>
                      <wps:cNvSpPr>
                        <a:spLocks/>
                      </wps:cNvSpPr>
                      <wps:spPr bwMode="auto">
                        <a:xfrm>
                          <a:off x="6367780" y="627062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4"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72"/>
                      <wps:cNvSpPr>
                        <a:spLocks/>
                      </wps:cNvSpPr>
                      <wps:spPr bwMode="auto">
                        <a:xfrm>
                          <a:off x="293370" y="713168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7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9" y="873"/>
                              </a:cubicBezTo>
                              <a:cubicBezTo>
                                <a:pt x="1298" y="878"/>
                                <a:pt x="1261" y="884"/>
                                <a:pt x="1250" y="887"/>
                              </a:cubicBezTo>
                              <a:cubicBezTo>
                                <a:pt x="1241" y="889"/>
                                <a:pt x="1229" y="895"/>
                                <a:pt x="1229" y="905"/>
                              </a:cubicBezTo>
                              <a:cubicBezTo>
                                <a:pt x="1228" y="916"/>
                                <a:pt x="1227" y="952"/>
                                <a:pt x="1227"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5"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3"/>
                                <a:pt x="275" y="1068"/>
                              </a:cubicBezTo>
                              <a:cubicBezTo>
                                <a:pt x="416" y="1094"/>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5"/>
                                <a:pt x="1260" y="1091"/>
                              </a:cubicBezTo>
                              <a:cubicBezTo>
                                <a:pt x="1290" y="1063"/>
                                <a:pt x="1277" y="1037"/>
                                <a:pt x="1277" y="1037"/>
                              </a:cubicBezTo>
                              <a:cubicBezTo>
                                <a:pt x="1281" y="1034"/>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0"/>
                                <a:pt x="628" y="920"/>
                                <a:pt x="492" y="920"/>
                              </a:cubicBezTo>
                              <a:cubicBezTo>
                                <a:pt x="411" y="920"/>
                                <a:pt x="357" y="908"/>
                                <a:pt x="357" y="908"/>
                              </a:cubicBezTo>
                              <a:cubicBezTo>
                                <a:pt x="357" y="908"/>
                                <a:pt x="350"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73"/>
                      <wps:cNvSpPr>
                        <a:spLocks/>
                      </wps:cNvSpPr>
                      <wps:spPr bwMode="auto">
                        <a:xfrm>
                          <a:off x="1103630"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5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8"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0"/>
                                <a:pt x="463" y="1065"/>
                                <a:pt x="297" y="1020"/>
                              </a:cubicBezTo>
                              <a:cubicBezTo>
                                <a:pt x="127" y="974"/>
                                <a:pt x="57" y="1099"/>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5" y="208"/>
                              </a:cubicBezTo>
                              <a:cubicBezTo>
                                <a:pt x="90"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74"/>
                      <wps:cNvSpPr>
                        <a:spLocks/>
                      </wps:cNvSpPr>
                      <wps:spPr bwMode="auto">
                        <a:xfrm>
                          <a:off x="1913255"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2" y="1050"/>
                                <a:pt x="1217"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75"/>
                      <wps:cNvSpPr>
                        <a:spLocks/>
                      </wps:cNvSpPr>
                      <wps:spPr bwMode="auto">
                        <a:xfrm>
                          <a:off x="2723515"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76"/>
                      <wps:cNvSpPr>
                        <a:spLocks/>
                      </wps:cNvSpPr>
                      <wps:spPr bwMode="auto">
                        <a:xfrm>
                          <a:off x="353314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3 w 1481"/>
                            <a:gd name="T65" fmla="*/ 201 h 1883"/>
                            <a:gd name="T66" fmla="*/ 956 w 1481"/>
                            <a:gd name="T67" fmla="*/ 61 h 1883"/>
                            <a:gd name="T68" fmla="*/ 395 w 1481"/>
                            <a:gd name="T69" fmla="*/ 208 h 1883"/>
                            <a:gd name="T70" fmla="*/ 199 w 1481"/>
                            <a:gd name="T71" fmla="*/ 740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8" y="1099"/>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50"/>
                                <a:pt x="1255"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77"/>
                      <wps:cNvSpPr>
                        <a:spLocks/>
                      </wps:cNvSpPr>
                      <wps:spPr bwMode="auto">
                        <a:xfrm>
                          <a:off x="4342765" y="713168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6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8" y="873"/>
                              </a:cubicBezTo>
                              <a:cubicBezTo>
                                <a:pt x="1298" y="878"/>
                                <a:pt x="1261" y="884"/>
                                <a:pt x="1250" y="887"/>
                              </a:cubicBezTo>
                              <a:cubicBezTo>
                                <a:pt x="1241" y="889"/>
                                <a:pt x="1229" y="895"/>
                                <a:pt x="1228" y="905"/>
                              </a:cubicBezTo>
                              <a:cubicBezTo>
                                <a:pt x="1228" y="916"/>
                                <a:pt x="1226"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78"/>
                      <wps:cNvSpPr>
                        <a:spLocks/>
                      </wps:cNvSpPr>
                      <wps:spPr bwMode="auto">
                        <a:xfrm>
                          <a:off x="5153025"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1 w 1481"/>
                            <a:gd name="T61" fmla="*/ 57 h 1883"/>
                            <a:gd name="T62" fmla="*/ 1288 w 1481"/>
                            <a:gd name="T63" fmla="*/ 382 h 1883"/>
                            <a:gd name="T64" fmla="*/ 1422 w 1481"/>
                            <a:gd name="T65" fmla="*/ 201 h 1883"/>
                            <a:gd name="T66" fmla="*/ 955 w 1481"/>
                            <a:gd name="T67" fmla="*/ 61 h 1883"/>
                            <a:gd name="T68" fmla="*/ 394 w 1481"/>
                            <a:gd name="T69" fmla="*/ 208 h 1883"/>
                            <a:gd name="T70" fmla="*/ 198 w 1481"/>
                            <a:gd name="T71" fmla="*/ 740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7"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0"/>
                                <a:pt x="463" y="1065"/>
                                <a:pt x="297" y="1020"/>
                              </a:cubicBezTo>
                              <a:cubicBezTo>
                                <a:pt x="126" y="974"/>
                                <a:pt x="57" y="1099"/>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4" y="208"/>
                              </a:cubicBezTo>
                              <a:cubicBezTo>
                                <a:pt x="90" y="252"/>
                                <a:pt x="0" y="356"/>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79"/>
                      <wps:cNvSpPr>
                        <a:spLocks/>
                      </wps:cNvSpPr>
                      <wps:spPr bwMode="auto">
                        <a:xfrm>
                          <a:off x="5962650"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80"/>
                      <wps:cNvSpPr>
                        <a:spLocks/>
                      </wps:cNvSpPr>
                      <wps:spPr bwMode="auto">
                        <a:xfrm>
                          <a:off x="677291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5"/>
                                <a:pt x="1222" y="1050"/>
                                <a:pt x="1217" y="1057"/>
                              </a:cubicBezTo>
                              <a:cubicBezTo>
                                <a:pt x="1204" y="1075"/>
                                <a:pt x="1203" y="1080"/>
                                <a:pt x="1203" y="1095"/>
                              </a:cubicBezTo>
                              <a:cubicBezTo>
                                <a:pt x="1203"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81"/>
                      <wps:cNvSpPr>
                        <a:spLocks/>
                      </wps:cNvSpPr>
                      <wps:spPr bwMode="auto">
                        <a:xfrm>
                          <a:off x="69850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1" y="750"/>
                                <a:pt x="698" y="814"/>
                              </a:cubicBezTo>
                              <a:cubicBezTo>
                                <a:pt x="719" y="891"/>
                                <a:pt x="627" y="920"/>
                                <a:pt x="492" y="920"/>
                              </a:cubicBezTo>
                              <a:cubicBezTo>
                                <a:pt x="410" y="920"/>
                                <a:pt x="356" y="909"/>
                                <a:pt x="356" y="909"/>
                              </a:cubicBezTo>
                              <a:cubicBezTo>
                                <a:pt x="356" y="909"/>
                                <a:pt x="349" y="755"/>
                                <a:pt x="241" y="691"/>
                              </a:cubicBezTo>
                              <a:cubicBezTo>
                                <a:pt x="144"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82"/>
                      <wps:cNvSpPr>
                        <a:spLocks/>
                      </wps:cNvSpPr>
                      <wps:spPr bwMode="auto">
                        <a:xfrm>
                          <a:off x="1508125" y="7992745"/>
                          <a:ext cx="470535" cy="597535"/>
                        </a:xfrm>
                        <a:custGeom>
                          <a:avLst/>
                          <a:gdLst>
                            <a:gd name="T0" fmla="*/ 1203 w 1482"/>
                            <a:gd name="T1" fmla="*/ 616 h 1884"/>
                            <a:gd name="T2" fmla="*/ 1337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2 w 1482"/>
                            <a:gd name="T19" fmla="*/ 1172 h 1884"/>
                            <a:gd name="T20" fmla="*/ 872 w 1482"/>
                            <a:gd name="T21" fmla="*/ 1224 h 1884"/>
                            <a:gd name="T22" fmla="*/ 163 w 1482"/>
                            <a:gd name="T23" fmla="*/ 1459 h 1884"/>
                            <a:gd name="T24" fmla="*/ 1025 w 1482"/>
                            <a:gd name="T25" fmla="*/ 1656 h 1884"/>
                            <a:gd name="T26" fmla="*/ 1482 w 1482"/>
                            <a:gd name="T27" fmla="*/ 1846 h 1884"/>
                            <a:gd name="T28" fmla="*/ 572 w 1482"/>
                            <a:gd name="T29" fmla="*/ 1313 h 1884"/>
                            <a:gd name="T30" fmla="*/ 274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1 w 1482"/>
                            <a:gd name="T41" fmla="*/ 959 h 1884"/>
                            <a:gd name="T42" fmla="*/ 1307 w 1482"/>
                            <a:gd name="T43" fmla="*/ 925 h 1884"/>
                            <a:gd name="T44" fmla="*/ 1407 w 1482"/>
                            <a:gd name="T45" fmla="*/ 872 h 1884"/>
                            <a:gd name="T46" fmla="*/ 1283 w 1482"/>
                            <a:gd name="T47" fmla="*/ 676 h 1884"/>
                            <a:gd name="T48" fmla="*/ 1260 w 1482"/>
                            <a:gd name="T49" fmla="*/ 545 h 1884"/>
                            <a:gd name="T50" fmla="*/ 919 w 1482"/>
                            <a:gd name="T51" fmla="*/ 462 h 1884"/>
                            <a:gd name="T52" fmla="*/ 698 w 1482"/>
                            <a:gd name="T53" fmla="*/ 814 h 1884"/>
                            <a:gd name="T54" fmla="*/ 356 w 1482"/>
                            <a:gd name="T55" fmla="*/ 909 h 1884"/>
                            <a:gd name="T56" fmla="*/ 83 w 1482"/>
                            <a:gd name="T57" fmla="*/ 480 h 1884"/>
                            <a:gd name="T58" fmla="*/ 726 w 1482"/>
                            <a:gd name="T59" fmla="*/ 88 h 1884"/>
                            <a:gd name="T60" fmla="*/ 1142 w 1482"/>
                            <a:gd name="T61" fmla="*/ 57 h 1884"/>
                            <a:gd name="T62" fmla="*/ 1288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7" y="847"/>
                              </a:cubicBezTo>
                              <a:cubicBezTo>
                                <a:pt x="1345"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80"/>
                              </a:cubicBezTo>
                              <a:cubicBezTo>
                                <a:pt x="140" y="1119"/>
                                <a:pt x="138" y="1043"/>
                                <a:pt x="274" y="1068"/>
                              </a:cubicBezTo>
                              <a:cubicBezTo>
                                <a:pt x="415" y="1094"/>
                                <a:pt x="557" y="1230"/>
                                <a:pt x="894" y="1280"/>
                              </a:cubicBezTo>
                              <a:cubicBezTo>
                                <a:pt x="913" y="1235"/>
                                <a:pt x="913" y="1235"/>
                                <a:pt x="913" y="1235"/>
                              </a:cubicBezTo>
                              <a:cubicBezTo>
                                <a:pt x="913" y="1235"/>
                                <a:pt x="977"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83"/>
                      <wps:cNvSpPr>
                        <a:spLocks/>
                      </wps:cNvSpPr>
                      <wps:spPr bwMode="auto">
                        <a:xfrm>
                          <a:off x="2318385" y="7992745"/>
                          <a:ext cx="469900" cy="597535"/>
                        </a:xfrm>
                        <a:custGeom>
                          <a:avLst/>
                          <a:gdLst>
                            <a:gd name="T0" fmla="*/ 1203 w 1482"/>
                            <a:gd name="T1" fmla="*/ 616 h 1884"/>
                            <a:gd name="T2" fmla="*/ 1338 w 1482"/>
                            <a:gd name="T3" fmla="*/ 847 h 1884"/>
                            <a:gd name="T4" fmla="*/ 1328 w 1482"/>
                            <a:gd name="T5" fmla="*/ 873 h 1884"/>
                            <a:gd name="T6" fmla="*/ 1229 w 1482"/>
                            <a:gd name="T7" fmla="*/ 905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9" y="905"/>
                              </a:cubicBezTo>
                              <a:cubicBezTo>
                                <a:pt x="1228" y="916"/>
                                <a:pt x="1227"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3"/>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84"/>
                      <wps:cNvSpPr>
                        <a:spLocks/>
                      </wps:cNvSpPr>
                      <wps:spPr bwMode="auto">
                        <a:xfrm>
                          <a:off x="3128010" y="7992745"/>
                          <a:ext cx="470535" cy="597535"/>
                        </a:xfrm>
                        <a:custGeom>
                          <a:avLst/>
                          <a:gdLst>
                            <a:gd name="T0" fmla="*/ 1202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3"/>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4"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85"/>
                      <wps:cNvSpPr>
                        <a:spLocks/>
                      </wps:cNvSpPr>
                      <wps:spPr bwMode="auto">
                        <a:xfrm>
                          <a:off x="393827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2" y="1026"/>
                              </a:cubicBezTo>
                              <a:cubicBezTo>
                                <a:pt x="1217" y="1043"/>
                                <a:pt x="1217" y="1043"/>
                                <a:pt x="1217" y="1043"/>
                              </a:cubicBezTo>
                              <a:cubicBezTo>
                                <a:pt x="1219" y="1045"/>
                                <a:pt x="1222"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86"/>
                      <wps:cNvSpPr>
                        <a:spLocks/>
                      </wps:cNvSpPr>
                      <wps:spPr bwMode="auto">
                        <a:xfrm>
                          <a:off x="4747895"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87"/>
                      <wps:cNvSpPr>
                        <a:spLocks/>
                      </wps:cNvSpPr>
                      <wps:spPr bwMode="auto">
                        <a:xfrm>
                          <a:off x="5557520" y="7992745"/>
                          <a:ext cx="470535"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1"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3"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6" y="1025"/>
                              </a:cubicBezTo>
                              <a:cubicBezTo>
                                <a:pt x="1289" y="1018"/>
                                <a:pt x="1291" y="1010"/>
                                <a:pt x="1290" y="1002"/>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3" y="570"/>
                                <a:pt x="1260" y="545"/>
                              </a:cubicBezTo>
                              <a:cubicBezTo>
                                <a:pt x="1255"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1"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88"/>
                      <wps:cNvSpPr>
                        <a:spLocks/>
                      </wps:cNvSpPr>
                      <wps:spPr bwMode="auto">
                        <a:xfrm>
                          <a:off x="6367780" y="7992745"/>
                          <a:ext cx="470535" cy="597535"/>
                        </a:xfrm>
                        <a:custGeom>
                          <a:avLst/>
                          <a:gdLst>
                            <a:gd name="T0" fmla="*/ 1203 w 1482"/>
                            <a:gd name="T1" fmla="*/ 616 h 1884"/>
                            <a:gd name="T2" fmla="*/ 1338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3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4"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3"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89"/>
                      <wps:cNvSpPr>
                        <a:spLocks/>
                      </wps:cNvSpPr>
                      <wps:spPr bwMode="auto">
                        <a:xfrm>
                          <a:off x="293370" y="885380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3 w 1482"/>
                            <a:gd name="T29" fmla="*/ 1314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5" y="1850"/>
                                <a:pt x="1095" y="1617"/>
                              </a:cubicBezTo>
                              <a:cubicBezTo>
                                <a:pt x="926" y="1385"/>
                                <a:pt x="769" y="1314"/>
                                <a:pt x="573" y="1314"/>
                              </a:cubicBezTo>
                              <a:cubicBezTo>
                                <a:pt x="395" y="1314"/>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3"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5" y="440"/>
                                <a:pt x="919" y="462"/>
                              </a:cubicBezTo>
                              <a:cubicBezTo>
                                <a:pt x="720" y="484"/>
                                <a:pt x="619" y="549"/>
                                <a:pt x="646" y="653"/>
                              </a:cubicBezTo>
                              <a:cubicBezTo>
                                <a:pt x="667" y="732"/>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1"/>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1103630"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6" y="859"/>
                                <a:pt x="1402" y="845"/>
                                <a:pt x="1394" y="833"/>
                              </a:cubicBezTo>
                              <a:cubicBezTo>
                                <a:pt x="1387" y="822"/>
                                <a:pt x="1302" y="703"/>
                                <a:pt x="1283" y="676"/>
                              </a:cubicBezTo>
                              <a:cubicBezTo>
                                <a:pt x="1265"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91"/>
                      <wps:cNvSpPr>
                        <a:spLocks/>
                      </wps:cNvSpPr>
                      <wps:spPr bwMode="auto">
                        <a:xfrm>
                          <a:off x="1913255"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7"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92"/>
                      <wps:cNvSpPr>
                        <a:spLocks/>
                      </wps:cNvSpPr>
                      <wps:spPr bwMode="auto">
                        <a:xfrm>
                          <a:off x="2723515"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7" y="1846"/>
                                <a:pt x="1264" y="1850"/>
                                <a:pt x="1094" y="1617"/>
                              </a:cubicBezTo>
                              <a:cubicBezTo>
                                <a:pt x="925" y="1385"/>
                                <a:pt x="769"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7" y="925"/>
                                <a:pt x="1307" y="925"/>
                                <a:pt x="1307"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93"/>
                      <wps:cNvSpPr>
                        <a:spLocks/>
                      </wps:cNvSpPr>
                      <wps:spPr bwMode="auto">
                        <a:xfrm>
                          <a:off x="353314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5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5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50" y="887"/>
                              </a:cubicBezTo>
                              <a:cubicBezTo>
                                <a:pt x="1241" y="889"/>
                                <a:pt x="1229" y="895"/>
                                <a:pt x="1228" y="906"/>
                              </a:cubicBezTo>
                              <a:cubicBezTo>
                                <a:pt x="1228" y="916"/>
                                <a:pt x="1226" y="952"/>
                                <a:pt x="1226" y="966"/>
                              </a:cubicBezTo>
                              <a:cubicBezTo>
                                <a:pt x="1226" y="981"/>
                                <a:pt x="1232" y="989"/>
                                <a:pt x="1232" y="996"/>
                              </a:cubicBezTo>
                              <a:cubicBezTo>
                                <a:pt x="1232" y="1005"/>
                                <a:pt x="1205" y="1020"/>
                                <a:pt x="1205" y="1020"/>
                              </a:cubicBezTo>
                              <a:cubicBezTo>
                                <a:pt x="1203" y="1021"/>
                                <a:pt x="1203"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7"/>
                              </a:cubicBezTo>
                              <a:cubicBezTo>
                                <a:pt x="1204" y="1884"/>
                                <a:pt x="1303" y="1884"/>
                                <a:pt x="1481" y="1884"/>
                              </a:cubicBezTo>
                              <a:cubicBezTo>
                                <a:pt x="1481" y="1846"/>
                                <a:pt x="1481" y="1846"/>
                                <a:pt x="1481" y="1846"/>
                              </a:cubicBezTo>
                              <a:cubicBezTo>
                                <a:pt x="1337" y="1846"/>
                                <a:pt x="1264" y="1850"/>
                                <a:pt x="1094" y="1617"/>
                              </a:cubicBezTo>
                              <a:cubicBezTo>
                                <a:pt x="926" y="1385"/>
                                <a:pt x="769" y="1314"/>
                                <a:pt x="572" y="1314"/>
                              </a:cubicBezTo>
                              <a:cubicBezTo>
                                <a:pt x="395" y="1314"/>
                                <a:pt x="305" y="1353"/>
                                <a:pt x="227" y="1380"/>
                              </a:cubicBezTo>
                              <a:cubicBezTo>
                                <a:pt x="140" y="1119"/>
                                <a:pt x="138" y="1043"/>
                                <a:pt x="274" y="1068"/>
                              </a:cubicBezTo>
                              <a:cubicBezTo>
                                <a:pt x="415" y="1095"/>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4" y="982"/>
                                <a:pt x="1284" y="980"/>
                              </a:cubicBezTo>
                              <a:cubicBezTo>
                                <a:pt x="1283" y="978"/>
                                <a:pt x="1281" y="968"/>
                                <a:pt x="1281" y="959"/>
                              </a:cubicBezTo>
                              <a:cubicBezTo>
                                <a:pt x="1282" y="950"/>
                                <a:pt x="1283" y="929"/>
                                <a:pt x="1283" y="929"/>
                              </a:cubicBezTo>
                              <a:cubicBezTo>
                                <a:pt x="1307" y="925"/>
                                <a:pt x="1307" y="925"/>
                                <a:pt x="1307" y="925"/>
                              </a:cubicBezTo>
                              <a:cubicBezTo>
                                <a:pt x="1359" y="916"/>
                                <a:pt x="1392" y="918"/>
                                <a:pt x="1403" y="892"/>
                              </a:cubicBezTo>
                              <a:cubicBezTo>
                                <a:pt x="1407" y="885"/>
                                <a:pt x="1408" y="880"/>
                                <a:pt x="1407" y="872"/>
                              </a:cubicBezTo>
                              <a:cubicBezTo>
                                <a:pt x="1406" y="859"/>
                                <a:pt x="1402" y="845"/>
                                <a:pt x="1395" y="833"/>
                              </a:cubicBezTo>
                              <a:cubicBezTo>
                                <a:pt x="1388" y="822"/>
                                <a:pt x="1303" y="703"/>
                                <a:pt x="1283" y="676"/>
                              </a:cubicBezTo>
                              <a:cubicBezTo>
                                <a:pt x="1265" y="650"/>
                                <a:pt x="1255"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6" y="732"/>
                                <a:pt x="681" y="750"/>
                                <a:pt x="698" y="814"/>
                              </a:cubicBezTo>
                              <a:cubicBezTo>
                                <a:pt x="719" y="891"/>
                                <a:pt x="627" y="920"/>
                                <a:pt x="492" y="920"/>
                              </a:cubicBezTo>
                              <a:cubicBezTo>
                                <a:pt x="411" y="920"/>
                                <a:pt x="356" y="909"/>
                                <a:pt x="356" y="909"/>
                              </a:cubicBezTo>
                              <a:cubicBezTo>
                                <a:pt x="356" y="909"/>
                                <a:pt x="349" y="755"/>
                                <a:pt x="242" y="691"/>
                              </a:cubicBezTo>
                              <a:cubicBezTo>
                                <a:pt x="144" y="634"/>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1"/>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94"/>
                      <wps:cNvSpPr>
                        <a:spLocks/>
                      </wps:cNvSpPr>
                      <wps:spPr bwMode="auto">
                        <a:xfrm>
                          <a:off x="4342765" y="885380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2 w 1482"/>
                            <a:gd name="T29" fmla="*/ 1314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4" y="1850"/>
                                <a:pt x="1095" y="1617"/>
                              </a:cubicBezTo>
                              <a:cubicBezTo>
                                <a:pt x="926" y="1385"/>
                                <a:pt x="769" y="1314"/>
                                <a:pt x="572" y="1314"/>
                              </a:cubicBezTo>
                              <a:cubicBezTo>
                                <a:pt x="395" y="1314"/>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2"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7" y="732"/>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1"/>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5153025"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5" y="859"/>
                                <a:pt x="1402" y="845"/>
                                <a:pt x="1394" y="833"/>
                              </a:cubicBezTo>
                              <a:cubicBezTo>
                                <a:pt x="1387" y="822"/>
                                <a:pt x="1302" y="703"/>
                                <a:pt x="1283" y="676"/>
                              </a:cubicBezTo>
                              <a:cubicBezTo>
                                <a:pt x="1264"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5"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3"/>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1"/>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6"/>
                      <wps:cNvSpPr>
                        <a:spLocks/>
                      </wps:cNvSpPr>
                      <wps:spPr bwMode="auto">
                        <a:xfrm>
                          <a:off x="5962650"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7" y="880"/>
                                <a:pt x="1407" y="872"/>
                              </a:cubicBezTo>
                              <a:cubicBezTo>
                                <a:pt x="1406" y="859"/>
                                <a:pt x="1402" y="845"/>
                                <a:pt x="1395" y="833"/>
                              </a:cubicBezTo>
                              <a:cubicBezTo>
                                <a:pt x="1387" y="822"/>
                                <a:pt x="1302"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8" y="462"/>
                              </a:cubicBezTo>
                              <a:cubicBezTo>
                                <a:pt x="719" y="484"/>
                                <a:pt x="619"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97"/>
                      <wps:cNvSpPr>
                        <a:spLocks/>
                      </wps:cNvSpPr>
                      <wps:spPr bwMode="auto">
                        <a:xfrm>
                          <a:off x="677291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98"/>
                      <wps:cNvSpPr>
                        <a:spLocks/>
                      </wps:cNvSpPr>
                      <wps:spPr bwMode="auto">
                        <a:xfrm>
                          <a:off x="69850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99"/>
                      <wps:cNvSpPr>
                        <a:spLocks/>
                      </wps:cNvSpPr>
                      <wps:spPr bwMode="auto">
                        <a:xfrm>
                          <a:off x="1508125" y="971550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2318385" y="971550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01"/>
                      <wps:cNvSpPr>
                        <a:spLocks/>
                      </wps:cNvSpPr>
                      <wps:spPr bwMode="auto">
                        <a:xfrm>
                          <a:off x="3128010" y="971550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02"/>
                      <wps:cNvSpPr>
                        <a:spLocks/>
                      </wps:cNvSpPr>
                      <wps:spPr bwMode="auto">
                        <a:xfrm>
                          <a:off x="393827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03"/>
                      <wps:cNvSpPr>
                        <a:spLocks/>
                      </wps:cNvSpPr>
                      <wps:spPr bwMode="auto">
                        <a:xfrm>
                          <a:off x="4747895"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04"/>
                      <wps:cNvSpPr>
                        <a:spLocks/>
                      </wps:cNvSpPr>
                      <wps:spPr bwMode="auto">
                        <a:xfrm>
                          <a:off x="5557520" y="971550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6367780" y="971550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175BA47" id="TeVerwijderenShape_2" o:spid="_x0000_s1026" editas="canvas" style="position:absolute;margin-left:0;margin-top:0;width:595.2pt;height:840.75pt;z-index:-251642880;mso-position-horizontal-relative:page;mso-position-vertical-relative:page" coordsize="75590,10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0;height:106775;visibility:visible;mso-wrap-style:square">
                <v:fill o:detectmouseclick="t"/>
                <v:path o:connecttype="none"/>
              </v:shape>
              <v:shape id="Freeform 5" o:spid="_x0000_s1028" style="position:absolute;left:2933;top:2419;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iSMEA&#10;AADcAAAADwAAAGRycy9kb3ducmV2LnhtbERPS4vCMBC+C/6HMII3TVUU6RpFlIUeRPCBsLehmW3L&#10;NpOSZGv990YQvM3H95zVpjO1aMn5yrKCyTgBQZxbXXGh4Hr5Hi1B+ICssbZMCh7kYbPu91aYanvn&#10;E7XnUIgYwj5FBWUITSqlz0sy6Me2IY7cr3UGQ4SukNrhPYabWk6TZCENVhwbSmxoV1L+d/43Cmj6&#10;c9KzJLu1Tl6P86zZHxbHvVLDQbf9AhGoCx/x253pOH8yh9cz8QK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1YkjBAAAA3AAAAA8AAAAAAAAAAAAAAAAAmAIAAGRycy9kb3du&#10;cmV2LnhtbFBLBQYAAAAABAAEAPUAAACGAwAAAAA=&#10;" path="m1207,550v2,23,1,39,-4,66c1198,644,1207,664,1224,688v38,52,94,132,114,159c1346,858,1348,862,1348,865v,3,-3,5,-19,8c1298,879,1261,885,1250,887v-9,2,-21,8,-21,19c1228,916,1227,952,1227,966v-1,14,6,23,6,30c1233,1005,1205,1020,1205,1020v-1,1,-2,1,-3,3c1202,1023,1202,1024,1202,1024v,1,1,1,1,2c1218,1043,1218,1043,1218,1043v2,2,4,7,-1,14c1205,1075,1204,1080,1204,1096v,15,11,33,18,44c1246,1175,1172,1209,1069,1209v-49,,-114,-8,-176,-37c872,1224,872,1224,872,1224v,,,,,c623,1181,464,1065,297,1020,127,974,58,1099,164,1459v,,160,-86,361,-86c726,1373,845,1429,1025,1656v179,228,278,228,457,228c1482,1846,1482,1846,1482,1846v-145,,-217,4,-387,-229c926,1385,769,1313,573,1313v-178,,-268,40,-345,67c140,1119,138,1043,275,1068v141,27,282,162,619,212c913,1235,913,1235,913,1235v,,64,23,162,23c1173,1258,1286,1211,1286,1159v,-39,-26,-53,-26,-68c1290,1063,1277,1038,1277,1038v4,-4,7,-8,9,-13c1289,1018,1291,1010,1290,1002v,-8,-5,-20,-6,-22c1283,977,1281,968,1282,959v,-9,1,-30,1,-30c1307,925,1307,925,1307,925v52,-9,85,-8,97,-33c1407,885,1408,880,1407,872v-1,-13,-4,-27,-12,-39c1388,822,1303,703,1284,676v-19,-26,-28,-42,-26,-56c1262,588,1263,570,1260,545v-4,-47,-35,-92,-40,-99c1220,446,1115,440,919,462,720,484,619,549,646,653v21,78,35,97,53,161c720,891,628,920,492,920v-81,,-135,-11,-135,-11c357,909,350,755,242,691,144,634,84,576,84,480,84,345,143,293,424,249,470,134,578,88,726,88v150,,221,19,221,19c947,107,1025,57,1142,57v118,,207,74,207,169c1349,316,1289,382,1289,382v30,22,30,22,30,22c1319,404,1423,317,1423,201,1423,74,1306,,1172,,1037,,956,61,956,61v,,-95,-30,-227,-27c571,39,443,107,395,208,91,252,,357,,486,,621,127,698,199,740v84,47,79,206,79,206c278,946,345,980,455,980v152,,348,-64,316,-200c751,699,742,701,725,640,704,561,736,483,1185,498v,,19,25,22,52xe" fillcolor="#f7f6f6" stroked="f">
                <v:path arrowok="t" o:connecttype="custom" o:connectlocs="381953,195372;424815,268637;421958,276883;390208,287350;391478,315894;381635,324458;381953,325409;386398,335241;387985,361566;283528,371715;276860,388207;52070,462741;325438,525222;470535,585483;181928,416435;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6" o:spid="_x0000_s1029" style="position:absolute;left:11036;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to3sIA&#10;AADcAAAADwAAAGRycy9kb3ducmV2LnhtbERPTWsCMRC9C/0PYQq9adYeRLdGKdWWiiCsFsTbsJnu&#10;hm4mIUl1/femUPA2j/c582VvO3GmEI1jBeNRAYK4dtpwo+Dr8D6cgogJWWPnmBRcKcJy8TCYY6nd&#10;hSs671MjcgjHEhW0KflSyli3ZDGOnCfO3LcLFlOGoZE64CWH204+F8VEWjScG1r09NZS/bP/tQrC&#10;BtfbDe+OtjK88tXMpw9zUurpsX99AZGoT3fxv/tT5/njCfw9ky+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K2jewgAAANwAAAAPAAAAAAAAAAAAAAAAAJgCAABkcnMvZG93&#10;bnJldi54bWxQSwUGAAAAAAQABAD1AAAAhwMAAAAA&#10;" path="m1206,550v2,23,1,39,-4,66c1197,644,1206,664,1223,688v39,52,95,132,114,159c1345,858,1347,862,1347,865v,3,-3,5,-19,8c1297,879,1260,885,1249,887v-9,2,-21,8,-21,19c1227,916,1226,952,1226,966v,14,6,23,6,30c1232,1005,1204,1020,1204,1020v-1,1,-2,1,-2,3c1202,1023,1201,1024,1202,1024v,1,,1,,2c1217,1043,1217,1043,1217,1043v2,2,4,7,-1,14c1204,1075,1203,1080,1203,1096v,15,11,33,18,44c1245,1175,1172,1209,1068,1209v-48,,-114,-8,-176,-37c871,1224,871,1224,871,1224v,,,,,c622,1181,463,1065,297,1020,127,974,57,1099,163,1459v,,160,-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89,1002v,-8,-5,-20,-6,-22c1283,977,1281,968,1281,959v,-9,1,-30,1,-30c1306,925,1306,925,1306,925v52,-9,85,-8,97,-33c1406,885,1407,880,1407,872v-1,-13,-5,-27,-13,-39c1387,822,1302,703,1283,676v-18,-26,-28,-42,-26,-56c1261,588,1262,570,1260,545v-5,-47,-36,-92,-41,-99c1219,446,1114,440,918,462,719,484,618,549,646,653v20,78,34,97,52,161c719,891,627,920,491,920v-81,,-135,-11,-135,-11c356,909,349,755,241,691,143,634,83,576,83,480,83,345,143,293,423,249,470,134,577,88,725,88v151,,221,19,221,19c946,107,1024,57,1142,57v117,,206,74,206,169c1348,316,1288,382,1288,382v30,22,30,22,30,22c1318,404,1422,317,1422,201,1422,74,1305,,1171,,1037,,955,61,955,61v,,-95,-30,-227,-27c570,39,443,107,395,208,90,252,,357,,486,,621,126,698,199,740v83,47,78,206,78,206c277,946,344,980,454,980v152,,348,-64,316,-200c750,699,741,701,725,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7" o:spid="_x0000_s1030" style="position:absolute;left:19132;top:2419;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fNRcIA&#10;AADcAAAADwAAAGRycy9kb3ducmV2LnhtbERPS2sCMRC+F/wPYQRvNauHPlajlNaKUiisCtLbsJnu&#10;hm4mIYm6/fdGKPQ2H99z5sveduJMIRrHCibjAgRx7bThRsFh/37/BCImZI2dY1LwSxGWi8HdHEvt&#10;LlzReZcakUM4lqigTcmXUsa6JYtx7Dxx5r5dsJgyDI3UAS853HZyWhQP0qLh3NCip9eW6p/dySoI&#10;W1x9bPnzaCvDb7569mltvpQaDfuXGYhEffoX/7k3Os+fPMLtmXyBX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Z81FwgAAANwAAAAPAAAAAAAAAAAAAAAAAJgCAABkcnMvZG93&#10;bnJldi54bWxQSwUGAAAAAAQABAD1AAAAhwMAAAAA&#10;" path="m1206,550v2,23,2,39,-3,66c1198,644,1206,664,1223,688v39,52,95,132,114,159c1345,858,1347,862,1347,865v,3,-3,5,-19,8c1298,879,1260,885,1249,887v-9,2,-21,8,-21,19c1227,916,1226,952,1226,966v,14,6,23,6,30c1232,1005,1204,1020,1204,1020v-1,1,-2,1,-2,3c1202,1023,1202,1024,1202,1024v,1,,1,,2c1217,1043,1217,1043,1217,1043v2,2,5,7,,14c1204,1075,1203,1080,1203,1096v,15,11,33,18,44c1245,1175,1172,1209,1068,1209v-48,,-113,-8,-176,-37c872,1224,872,1224,872,1224v,,,,,c622,1181,463,1065,297,1020,127,974,57,1099,163,1459v,,161,-86,362,-86c726,1373,845,1429,1024,1656v179,228,278,228,457,228c1481,1846,1481,1846,1481,1846v-145,,-217,4,-387,-229c925,1385,768,1313,572,1313v-177,,-268,40,-345,67c140,1119,138,1043,274,1068v141,27,282,162,620,212c913,1235,913,1235,913,1235v,,63,23,161,23c1172,1258,1286,1211,1286,1159v,-39,-26,-53,-26,-68c1289,1063,1276,1038,1276,1038v4,-4,7,-8,9,-13c1289,1018,1290,1010,1290,1002v-1,-8,-6,-20,-7,-22c1283,977,1281,968,1281,959v,-9,1,-30,1,-30c1306,925,1306,925,1306,925v53,-9,85,-8,97,-33c1406,885,1408,880,1407,872v-1,-13,-5,-27,-12,-39c1387,822,1303,703,1283,676v-18,-26,-28,-42,-26,-56c1262,588,1262,570,1260,545v-5,-47,-35,-92,-41,-99c1219,446,1114,440,919,462,720,484,619,549,646,653v20,78,34,97,52,161c719,891,627,920,492,920v-82,,-136,-11,-136,-11c356,909,349,755,241,691,143,634,83,576,83,480,83,345,143,293,423,249,470,134,577,88,726,88v150,,220,19,220,19c946,107,1024,57,1142,57v117,,206,74,206,169c1348,316,1288,382,1288,382v31,22,31,22,31,22c1319,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658,335241;387929,361566;283401,371715;277047,388207;51787,462741;325340,525222;470535,585483;181733,416435;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8" o:spid="_x0000_s1031" style="position:absolute;left:27235;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ZN8UA&#10;AADcAAAADwAAAGRycy9kb3ducmV2LnhtbESPT0sDMRDF74LfIYzgzWbrQezatBT/YREK2xakt2Ez&#10;3Q3dTEIS2/XbOwfB2wzvzXu/mS9HP6gzpewCG5hOKlDEbbCOOwP73dvdI6hckC0OgcnAD2VYLq6v&#10;5ljbcOGGztvSKQnhXKOBvpRYa53bnjzmSYjEoh1D8lhkTZ22CS8S7gd9X1UP2qNjaegx0nNP7Wn7&#10;7Q2kNb5+rnnz5RvHL7GZxfLuDsbc3oyrJ1CFxvJv/rv+sII/FVp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k3xQAAANwAAAAPAAAAAAAAAAAAAAAAAJgCAABkcnMv&#10;ZG93bnJldi54bWxQSwUGAAAAAAQABAD1AAAAigMAAAAA&#10;" path="m1206,550v3,23,2,39,-3,66c1198,644,1206,664,1224,688v38,52,94,132,113,159c1345,858,1348,862,1348,865v,3,-3,5,-20,8c1298,879,1260,885,1249,887v-9,2,-20,8,-21,19c1228,916,1226,952,1226,966v,14,6,23,6,30c1232,1005,1204,1020,1204,1020v-1,1,-2,1,-2,3c1202,1023,1202,1024,1202,1024v,1,,1,1,2c1218,1043,1218,1043,1218,1043v2,2,4,7,-1,14c1204,1075,1204,1080,1204,1096v,15,10,33,17,44c1246,1175,1172,1209,1069,1209v-49,,-114,-8,-177,-37c872,1224,872,1224,872,1224v,,,,,c622,1181,463,1065,297,1020,127,974,57,1099,163,1459v,,161,-86,362,-86c726,1373,845,1429,1024,1656v180,228,278,228,457,228c1481,1846,1481,1846,1481,1846v-144,,-217,4,-387,-229c925,1385,769,1313,572,1313v-177,,-268,40,-345,67c140,1119,138,1043,274,1068v141,27,282,162,620,212c913,1235,913,1235,913,1235v,,63,23,161,23c1172,1258,1286,1211,1286,1159v,-39,-26,-53,-26,-68c1289,1063,1276,1038,1276,1038v4,-4,7,-8,9,-13c1289,1018,1290,1010,1290,1002v-1,-8,-6,-20,-6,-22c1283,977,1281,968,1281,959v,-9,1,-30,1,-30c1307,925,1307,925,1307,925v52,-9,84,-8,96,-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 o:spid="_x0000_s1032" style="position:absolute;left:43427;top:2419;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oTcIA&#10;AADcAAAADwAAAGRycy9kb3ducmV2LnhtbERPS4vCMBC+C/sfwix401RFWatRFkXoQQQfLHgbmrEt&#10;20xKEmv990ZY2Nt8fM9ZrjtTi5acrywrGA0TEMS51RUXCi7n3eALhA/IGmvLpOBJHtarj94SU20f&#10;fKT2FAoRQ9inqKAMoUml9HlJBv3QNsSRu1lnMEToCqkdPmK4qeU4SWbSYMWxocSGNiXlv6e7UUDj&#10;61FPkuyndfJymGbNdj87bJXqf3bfCxCBuvAv/nNnOs4fzeH9TLx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GhNwgAAANwAAAAPAAAAAAAAAAAAAAAAAJgCAABkcnMvZG93&#10;bnJldi54bWxQSwUGAAAAAAQABAD1AAAAhwMAAAAA&#10;" path="m1206,550v3,23,2,39,-3,66c1198,644,1207,664,1224,688v38,52,94,132,114,159c1346,858,1348,862,1348,865v,3,-3,5,-20,8c1298,879,1261,885,1250,887v-9,2,-21,8,-22,19c1228,916,1226,952,1226,966v,14,7,23,7,30c1233,1005,1205,1020,1205,1020v-1,1,-2,1,-3,3c1202,1023,1202,1024,1202,1024v,1,1,1,1,2c1218,1043,1218,1043,1218,1043v2,2,4,7,-1,14c1205,1075,1204,1080,1204,1096v,15,10,33,18,44c1246,1175,1172,1209,1069,1209v-49,,-114,-8,-176,-37c872,1224,872,1224,872,1224v,,,,,c622,1181,464,1065,297,1020,127,974,58,1099,164,1459v,,160,-86,361,-86c726,1373,845,1429,1025,1656v179,228,278,228,457,228c1482,1846,1482,1846,1482,1846v-145,,-218,4,-387,-229c926,1385,769,1313,572,1313v-177,,-267,40,-345,67c140,1119,138,1043,275,1068v140,27,282,162,619,212c913,1235,913,1235,913,1235v,,64,23,162,23c1172,1258,1286,1211,1286,1159v,-39,-26,-53,-26,-68c1290,1063,1276,1038,1276,1038v4,-4,8,-8,10,-13c1289,1018,1291,1010,1290,1002v-1,-8,-5,-20,-6,-22c1283,977,1281,968,1282,959v,-9,1,-30,1,-30c1307,925,1307,925,1307,925v52,-9,85,-8,97,-33c1407,885,1408,880,1407,872v-1,-13,-5,-27,-12,-39c1388,822,1303,703,1284,676v-19,-26,-28,-42,-26,-56c1262,588,1263,570,1260,545v-4,-47,-35,-92,-40,-99c1220,446,1114,440,919,462,720,484,619,549,646,653v21,78,35,97,53,161c720,891,628,920,492,920v-81,,-136,-11,-136,-11c356,909,349,755,242,691,144,634,84,576,84,480,84,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9,25,21,52xe" fillcolor="#f7f6f6" stroked="f">
                <v:path arrowok="t" o:connecttype="custom" o:connectlocs="381953,195372;424815,268637;421640,276883;389890,287350;391478,315894;381635,324458;381953,325409;386398,335241;387985,361566;283528,371715;276860,388207;52070,462741;325438,525222;470535,585483;181610,416435;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10" o:spid="_x0000_s1033" style="position:absolute;left:51530;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jMUA&#10;AADcAAAADwAAAGRycy9kb3ducmV2LnhtbESPT0sDMRDF74LfIYzgzWbtodS1aRH/FEtB2CqIt2Ez&#10;7gY3k5DEdvvtO4dCbzO8N+/9ZrEa/aD2lLILbOB+UoEiboN13Bn4+ny7m4PKBdniEJgMHCnDanl9&#10;tcDahgM3tN+VTkkI5xoN9KXEWuvc9uQxT0IkFu03JI9F1tRpm/Ag4X7Q06qaaY+OpaHHSM89tX+7&#10;f28gbfB1u+GPb984fonNQyxr92PM7c349Aiq0Fgu5vP1uxX8qeDLMzKB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4p+MxQAAANwAAAAPAAAAAAAAAAAAAAAAAJgCAABkcnMv&#10;ZG93bnJldi54bWxQSwUGAAAAAAQABAD1AAAAigMAAAAA&#10;" path="m1206,550v2,23,1,39,-4,66c1197,644,1206,664,1223,688v39,52,94,132,114,159c1345,858,1347,862,1347,865v,3,-3,5,-19,8c1297,879,1260,885,1249,887v-9,2,-21,8,-21,19c1227,916,1226,952,1226,966v,14,6,23,6,30c1232,1005,1204,1020,1204,1020v-1,1,-2,1,-2,3c1201,1023,1201,1024,1201,1024v1,1,1,1,1,2c1217,1043,1217,1043,1217,1043v2,2,4,7,-1,14c1204,1075,1203,1080,1203,1096v,15,11,33,18,44c1245,1175,1171,1209,1068,1209v-49,,-114,-8,-176,-37c871,1224,871,1224,871,1224v,,,,,c622,1181,463,1065,297,1020,126,974,57,1099,163,1459v,,160,-86,361,-86c725,1373,845,1429,1024,1656v179,228,278,228,457,228c1481,1846,1481,1846,1481,1846v-145,,-217,4,-387,-229c925,1385,768,1313,572,1313v-178,,-268,40,-345,67c139,1119,137,1043,274,1068v141,27,282,162,620,212c913,1235,913,1235,913,1235v,,63,23,161,23c1172,1258,1286,1211,1286,1159v,-39,-26,-53,-26,-68c1289,1063,1276,1038,1276,1038v4,-4,7,-8,9,-13c1289,1018,1290,1010,1289,1002v,-8,-5,-20,-6,-22c1283,977,1281,968,1281,959v,-9,1,-30,1,-30c1306,925,1306,925,1306,925v52,-9,85,-8,97,-33c1406,885,1407,880,1407,872v-2,-13,-5,-27,-13,-39c1387,822,1302,703,1283,676v-19,-26,-28,-42,-26,-56c1261,588,1262,570,1260,545v-5,-47,-36,-92,-41,-99c1219,446,1114,440,918,462,719,484,618,549,645,653v21,78,35,97,53,161c719,891,627,920,491,920v-81,,-135,-11,-135,-11c356,909,349,755,241,691,143,634,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4,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11" o:spid="_x0000_s1034" style="position:absolute;left:59626;top:2419;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46F8IA&#10;AADcAAAADwAAAGRycy9kb3ducmV2LnhtbERPTWsCMRC9F/wPYYTealYP0q5GEbVSKRTWCuJt2Iy7&#10;wc0kJKlu/31TKPQ2j/c582VvO3GjEI1jBeNRAYK4dtpwo+D4+fr0DCImZI2dY1LwTRGWi8HDHEvt&#10;7lzR7ZAakUM4lqigTcmXUsa6JYtx5Dxx5i4uWEwZhkbqgPccbjs5KYqptGg4N7Toad1SfT18WQVh&#10;j9v3PX+cbGV446sXn3bmrNTjsF/NQCTq07/4z/2m8/zJGH6fyR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joXwgAAANwAAAAPAAAAAAAAAAAAAAAAAJgCAABkcnMvZG93&#10;bnJldi54bWxQSwUGAAAAAAQABAD1AAAAhwMAAAAA&#10;" path="m1206,550v2,23,2,39,-3,66c1198,644,1206,664,1223,688v39,52,95,132,114,159c1345,858,1347,862,1347,865v,3,-3,5,-19,8c1298,879,1260,885,1249,887v-9,2,-21,8,-21,19c1227,916,1226,952,1226,966v,14,6,23,6,30c1232,1005,1204,1020,1204,1020v-1,1,-2,1,-2,3c1202,1023,1202,1024,1202,1024v,1,,1,,2c1217,1043,1217,1043,1217,1043v2,2,4,7,-1,14c1204,1075,1203,1080,1203,1096v,15,11,33,18,44c1245,1175,1172,1209,1068,1209v-48,,-113,-8,-176,-37c871,1224,871,1224,871,1224v1,,1,,1,c622,1181,463,1065,297,1020,127,974,57,1099,163,1459v,,161,-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90,1002v-1,-8,-6,-20,-7,-22c1283,977,1281,968,1281,959v,-9,1,-30,1,-30c1306,925,1306,925,1306,925v53,-9,85,-8,97,-33c1406,885,1407,880,1407,872v-1,-13,-5,-27,-12,-39c1387,822,1302,703,1283,676v-18,-26,-28,-42,-26,-56c1262,588,1262,570,1260,545v-5,-47,-35,-92,-41,-99c1219,446,1114,440,918,462,719,484,619,549,646,653v20,78,34,97,52,161c719,891,627,920,491,920v-81,,-135,-11,-135,-11c356,909,349,755,241,691,143,634,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341,335241;387929,361566;283401,371715;277047,388207;51787,462741;325340,525222;470535,585483;181733,416435;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12" o:spid="_x0000_s1035" style="position:absolute;left:67729;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kYMIA&#10;AADcAAAADwAAAGRycy9kb3ducmV2LnhtbERPTWsCMRC9F/wPYYTearZ7KHVrlNLWUhGEVaH0Nmym&#10;u6GbSUiibv+9EQRv83ifM1sMthdHCtE4VvA4KUAQN04bbhXsd8uHZxAxIWvsHZOCf4qwmI/uZlhp&#10;d+KajtvUihzCsUIFXUq+kjI2HVmME+eJM/frgsWUYWilDnjK4baXZVE8SYuGc0OHnt46av62B6sg&#10;rPBjveLNt60Nv/t66tOn+VHqfjy8voBINKSb+Or+0nl+WcLlmXyBn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fKRgwgAAANwAAAAPAAAAAAAAAAAAAAAAAJgCAABkcnMvZG93&#10;bnJldi54bWxQSwUGAAAAAAQABAD1AAAAhwMAAAAA&#10;" path="m1206,550v3,23,2,39,-3,66c1198,644,1206,664,1224,688v38,52,94,132,113,159c1345,858,1348,862,1348,865v,3,-3,5,-20,8c1298,879,1260,885,1249,887v-9,2,-20,8,-21,19c1227,916,1226,952,1226,966v,14,6,23,6,30c1232,1005,1204,1020,1204,1020v-1,1,-2,1,-2,3c1202,1023,1202,1024,1202,1024v,1,,1,1,2c1218,1043,1218,1043,1218,1043v1,2,4,7,-1,14c1204,1075,1203,1080,1203,1096v,15,11,33,18,44c1246,1175,1172,1209,1069,1209v-49,,-114,-8,-177,-37c872,1224,872,1224,872,1224v,,,,,c622,1181,463,1065,297,1020,127,974,57,1099,163,1459v,,161,-86,362,-86c726,1373,845,1429,1024,1656v180,228,278,228,457,228c1481,1846,1481,1846,1481,1846v-145,,-217,4,-387,-229c925,1385,768,1313,572,1313v-177,,-268,40,-345,67c140,1119,138,1043,274,1068v141,27,282,162,620,212c913,1235,913,1235,913,1235v,,63,23,161,23c1172,1258,1286,1211,1286,1159v,-39,-26,-53,-26,-68c1289,1063,1276,1038,1276,1038v4,-4,7,-8,9,-13c1289,1018,1290,1010,1290,1002v-1,-8,-6,-20,-6,-22c1283,977,1281,968,1281,959v,-9,1,-30,1,-30c1306,925,1306,925,1306,925v53,-9,85,-8,97,-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13" o:spid="_x0000_s1036" style="position:absolute;left:6985;top:1103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kgsIA&#10;AADcAAAADwAAAGRycy9kb3ducmV2LnhtbERPS4vCMBC+L/gfwgheFk2tsEo1iggLXhR8IB6HZmyK&#10;zaQ02Vr3128EYW/z8T1nsepsJVpqfOlYwXiUgCDOnS65UHA+fQ9nIHxA1lg5JgVP8rBa9j4WmGn3&#10;4AO1x1CIGMI+QwUmhDqT0ueGLPqRq4kjd3ONxRBhU0jd4COG20qmSfIlLZYcGwzWtDGU348/VgHS&#10;LW39fnddTy8bty9+zees7ZQa9Lv1HESgLvyL3+6tjvPTCbyeiR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SCwgAAANwAAAAPAAAAAAAAAAAAAAAAAJgCAABkcnMvZG93&#10;bnJldi54bWxQSwUGAAAAAAQABAD1AAAAhwM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3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0,144,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5,497v,,18,25,21,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4" o:spid="_x0000_s1037" style="position:absolute;left:15081;top:11036;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lmcEA&#10;AADcAAAADwAAAGRycy9kb3ducmV2LnhtbERPS4vCMBC+L/gfwgheFk1XF5FqlLooiKf1gedpM7bF&#10;ZlKaaOu/N8LC3ubje85i1ZlKPKhxpWUFX6MIBHFmdcm5gvNpO5yBcB5ZY2WZFDzJwWrZ+1hgrG3L&#10;B3ocfS5CCLsYFRTe17GULivIoBvZmjhwV9sY9AE2udQNtiHcVHIcRVNpsOTQUGBNPwVlt+PdKDjR&#10;721z/Uz1fpYmaXdJJnm7ZqUG/S6Zg/DU+X/xn3unw/zxN7yfC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m5ZnBAAAA3AAAAA8AAAAAAAAAAAAAAAAAmAIAAGRycy9kb3du&#10;cmV2LnhtbFBLBQYAAAAABAAEAPUAAACGAwAAAAA=&#10;" path="m1206,549v3,23,2,39,-3,67c1198,643,1207,663,1224,687v38,52,94,132,113,159c1345,858,1348,861,1348,864v,3,-3,5,-20,8c1298,878,1261,884,1250,886v-9,2,-21,8,-22,19c1228,915,1226,951,1226,965v,15,6,23,6,30c1232,1004,1205,1019,1205,1019v-2,1,-2,2,-3,3c1202,1022,1202,1023,1202,1023v,1,,1,1,2c1218,1042,1218,1042,1218,1042v2,2,4,7,-1,14c1204,1074,1204,1079,1204,1095v,15,10,33,18,44c1246,1174,1172,1208,1069,1208v-49,,-114,-8,-177,-37c872,1223,872,1223,872,1223v,,,,,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3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0,144,633,83,575,83,479,83,345,143,292,423,248,470,133,578,87,726,87v150,,221,19,221,19c947,106,1024,56,1142,56v118,,207,75,207,169c1349,315,1288,381,1288,381v31,22,31,22,31,22c1319,403,1423,316,1423,200,1423,73,1306,,1172,,1037,,956,60,956,60v,,-95,-30,-227,-27c571,38,443,106,395,207,91,252,,356,,485,,620,126,697,199,739v83,47,78,206,78,206c277,945,344,979,455,979v152,,347,-64,315,-199c751,698,742,700,725,639,704,560,736,482,1185,497v,,18,25,21,52xe" fillcolor="#f7f6f6" stroked="f">
                <v:path arrowok="t" o:connecttype="custom" o:connectlocs="381953,195268;424498,268177;421640,276419;389890,286880;391160,315409;381635,323968;381953,324919;386398,334746;387985,361056;283210,371200;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5" o:spid="_x0000_s1038" style="position:absolute;left:23183;top:11036;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AAsEA&#10;AADcAAAADwAAAGRycy9kb3ducmV2LnhtbERPS4vCMBC+L/gfwgheFk1XWZFqlLooiKf1gedpM7bF&#10;ZlKaaOu/N8LC3ubje85i1ZlKPKhxpWUFX6MIBHFmdcm5gvNpO5yBcB5ZY2WZFDzJwWrZ+1hgrG3L&#10;B3ocfS5CCLsYFRTe17GULivIoBvZmjhwV9sY9AE2udQNtiHcVHIcRVNpsOTQUGBNPwVlt+PdKDjR&#10;721z/Uz1fpYmaXdJJnm7ZqUG/S6Zg/DU+X/xn3unw/zxN7yfC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qQALBAAAA3AAAAA8AAAAAAAAAAAAAAAAAmAIAAGRycy9kb3du&#10;cmV2LnhtbFBLBQYAAAAABAAEAPUAAACGAwAAAAA=&#10;" path="m1207,549v2,23,1,39,-4,67c1198,643,1207,663,1224,687v38,52,94,132,114,159c1346,858,1348,861,1348,864v,3,-3,5,-20,8c1298,878,1261,884,1250,886v-9,2,-21,8,-21,19c1228,915,1227,951,1226,965v,15,7,23,7,30c1233,1004,1205,1019,1205,1019v-1,1,-2,2,-3,3c1202,1022,1202,1023,1202,1023v,1,1,1,1,2c1218,1042,1218,1042,1218,1042v2,2,4,7,-1,14c1205,1074,1204,1079,1204,1095v,15,10,33,18,44c1246,1174,1172,1208,1069,1208v-49,,-114,-8,-176,-37c872,1223,872,1223,872,1223v,,,,,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3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0,144,633,84,575,84,479,84,345,143,292,424,248,470,133,578,87,726,87v150,,221,19,221,19c947,106,1025,56,1142,56v118,,207,75,207,169c1349,315,1289,381,1289,381v30,22,30,22,30,22c1319,403,1423,316,1423,200,1423,73,1306,,1172,,1037,,956,60,956,60v,,-95,-30,-227,-27c571,38,443,106,395,207,91,252,,356,,485,,620,127,697,199,739v84,47,79,206,79,206c278,945,345,979,455,979v152,,348,-64,315,-199c751,698,742,700,725,639,704,560,736,482,1185,497v,,19,25,22,52xe" fillcolor="#f7f6f6" stroked="f">
                <v:path arrowok="t" o:connecttype="custom" o:connectlocs="381437,195268;424242,268177;421071,276419;389681,286880;390949,315409;381120,323968;381437,324919;385876,334746;387461,361056;283145,371200;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6" o:spid="_x0000_s1039" style="position:absolute;left:31280;top:1103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HGsMA&#10;AADcAAAADwAAAGRycy9kb3ducmV2LnhtbERPTWvCQBC9F/wPywi9FLNpDlaiq0hA8KJQK+JxyE6y&#10;wexsyG6TtL++Wyj0No/3OZvdZFsxUO8bxwpekxQEcel0w7WC68dhsQLhA7LG1jEp+CIPu+3saYO5&#10;diO/03AJtYgh7HNUYELocil9aciiT1xHHLnK9RZDhH0tdY9jDLetzNJ0KS02HBsMdlQYKh+XT6sA&#10;qcoGfz7d92+3wp3rb/OyGialnufTfg0i0BT+xX/uo47zsyX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uHGsMAAADcAAAADwAAAAAAAAAAAAAAAACYAgAAZHJzL2Rv&#10;d25yZXYueG1sUEsFBgAAAAAEAAQA9QAAAIgDAAAAAA==&#10;" path="m1206,549v2,23,1,39,-4,67c1197,643,1206,663,1223,687v39,52,94,132,114,159c1345,858,1347,861,1347,864v,3,-3,5,-19,8c1297,878,1260,884,1249,886v-9,2,-21,8,-21,19c1227,915,1226,951,1226,965v,15,6,23,6,30c1232,1004,1204,1019,1204,1019v-1,1,-2,2,-2,3c1201,1022,1201,1023,1201,1023v1,1,1,1,1,2c1217,1042,1217,1042,1217,1042v2,2,4,7,-1,14c1204,1074,1203,1079,1203,1095v,15,11,33,18,44c1245,1174,1172,1208,1068,1208v-48,,-114,-8,-176,-37c871,1223,871,1223,871,1223v,,,,,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3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0,143,633,83,575,83,479,83,345,142,292,423,248,469,133,577,87,725,87v150,,221,19,221,19c946,106,1024,56,1141,56v118,,207,75,207,169c1348,315,1288,381,1288,381v30,22,30,22,30,22c1318,403,1422,316,1422,200,1422,73,1305,,1171,,1037,,955,60,955,60v,,-95,-30,-227,-27c570,38,443,106,394,207,90,252,,356,,485,,620,126,697,198,739v84,47,79,206,79,206c277,945,344,979,454,979v152,,348,-64,316,-199c750,698,741,700,725,639,703,560,735,482,1184,497v,,19,25,22,52xe" fillcolor="#f7f6f6" stroked="f">
                <v:path arrowok="t" o:connecttype="custom" o:connectlocs="381893,195268;424784,268177;421925,276419;390153,286880;391424,315409;381893,323968;381893,324919;386341,334746;387929,361056;283401,371200;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7" o:spid="_x0000_s1040" style="position:absolute;left:39382;top:1103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igcMA&#10;AADcAAAADwAAAGRycy9kb3ducmV2LnhtbERPTWvCQBC9F/wPywi9FLNpDlWiq0hA8KJQK+JxyE6y&#10;wexsyG6TtL++Wyj0No/3OZvdZFsxUO8bxwpekxQEcel0w7WC68dhsQLhA7LG1jEp+CIPu+3saYO5&#10;diO/03AJtYgh7HNUYELocil9aciiT1xHHLnK9RZDhH0tdY9jDLetzNL0TVpsODYY7KgwVD4un1YB&#10;UpUN/ny675e3wp3rb/OyGialnufTfg0i0BT+xX/uo47zsyX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cigcMAAADcAAAADwAAAAAAAAAAAAAAAACYAgAAZHJzL2Rv&#10;d25yZXYueG1sUEsFBgAAAAAEAAQA9QAAAIgDAAAAAA==&#10;" path="m1206,549v2,23,2,39,-3,67c1198,643,1206,663,1223,687v39,52,95,132,114,159c1345,858,1347,861,1347,864v,3,-3,5,-19,8c1298,878,1260,884,1249,886v-9,2,-21,8,-21,19c1227,915,1226,951,1226,965v,15,6,23,6,30c1232,1004,1204,1019,1204,1019v-1,1,-2,2,-2,3c1202,1022,1202,1023,1202,1023v,1,,1,,2c1217,1042,1217,1042,1217,1042v2,2,5,7,-1,14c1204,1074,1203,1079,1203,1095v,15,11,33,18,44c1245,1174,1172,1208,1068,1208v-48,,-113,-8,-176,-37c871,1223,871,1223,871,1223v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3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0,143,633,83,575,83,479,83,345,143,292,423,248,470,133,577,87,725,87v151,,221,19,221,19c946,106,1024,56,1142,56v117,,206,75,206,169c1348,315,1288,381,1288,381v30,22,30,22,30,22c1318,403,1422,316,1422,200,1422,73,1305,,1171,,1037,,956,60,956,60v,,-96,-30,-227,-27c571,38,443,106,395,207,91,252,,356,,485,,620,126,697,199,739v83,47,78,206,78,206c277,945,344,979,454,979v152,,348,-64,316,-199c751,698,741,700,725,639,703,560,735,482,1184,497v,,19,25,22,52xe" fillcolor="#f7f6f6" stroked="f">
                <v:path arrowok="t" o:connecttype="custom" o:connectlocs="381695,195268;424211,268177;421355,276419;389627,286880;390896,315409;381377,323968;381377,324919;385819,334746;387406,361056;283019,371200;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8" o:spid="_x0000_s1041" style="position:absolute;left:47478;top:1103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i288UA&#10;AADcAAAADwAAAGRycy9kb3ducmV2LnhtbESPT2vCQBDF7wW/wzKFXkrdNAeV1FVEELwo+AfxOGTH&#10;bGh2NmS3MfXTO4dCbzO8N+/9Zr4cfKN66mId2MDnOANFXAZbc2XgfNp8zEDFhGyxCUwGfinCcjF6&#10;mWNhw50P1B9TpSSEY4EGXEptoXUsHXmM49ASi3YLnccka1dp2+Fdwn2j8yybaI81S4PDltaOyu/j&#10;jzeAdMv7uN9dV9PLOuyrh3uf9YMxb6/D6gtUoiH9m/+ut1bwc6GVZ2QCv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LbzxQAAANwAAAAPAAAAAAAAAAAAAAAAAJgCAABkcnMv&#10;ZG93bnJldi54bWxQSwUGAAAAAAQABAD1AAAAigM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3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0,143,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4,497v,,19,25,22,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9" o:spid="_x0000_s1042" style="position:absolute;left:55575;top:1103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TaMIA&#10;AADcAAAADwAAAGRycy9kb3ducmV2LnhtbERPS4vCMBC+C/sfwgh7EU23Bx/VKCIIe1lBXRaPQzM2&#10;xWZSmli7/nojCN7m43vOYtXZSrTU+NKxgq9RAoI4d7rkQsHvcTucgvABWWPlmBT8k4fV8qO3wEy7&#10;G++pPYRCxBD2GSowIdSZlD43ZNGPXE0cubNrLIYIm0LqBm8x3FYyTZKxtFhybDBY08ZQfjlcrQKk&#10;c9r63c9pPfnbuF1xN4Np2yn12e/WcxCBuvAWv9zfOs5PZ/B8Jl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BNowgAAANwAAAAPAAAAAAAAAAAAAAAAAJgCAABkcnMvZG93&#10;bnJldi54bWxQSwUGAAAAAAQABAD1AAAAhwMAAAAA&#10;" path="m1206,549v3,23,2,39,-3,67c1198,643,1206,663,1224,687v38,52,94,132,113,159c1345,858,1348,861,1348,864v,3,-3,5,-20,8c1298,878,1260,884,1249,886v-8,2,-20,8,-21,19c1228,915,1226,951,1226,965v,15,6,23,6,30c1232,1004,1204,1019,1204,1019v-1,1,-1,2,-2,3c1202,1022,1202,1023,1202,1023v,1,,1,1,2c1218,1042,1218,1042,1218,1042v2,2,4,7,-1,14c1204,1074,1204,1079,1204,1095v,15,10,33,18,44c1246,1174,1172,1208,1069,1208v-49,,-114,-8,-177,-37c872,1223,872,1223,872,1223v,,,,,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3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0,144,633,83,575,83,479,83,345,143,292,423,248,470,133,578,87,726,87v150,,220,19,220,19c946,106,1024,56,1142,56v118,,207,75,207,169c1349,315,1288,381,1288,381v31,22,31,22,31,22c1319,403,1423,316,1423,200,1423,73,1306,,1171,,1037,,956,60,956,60v,,-95,-30,-227,-27c571,38,443,106,395,207,91,252,,356,,485,,620,126,697,199,739v83,47,78,206,78,206c277,945,344,979,454,979v153,,348,-64,316,-199c751,698,742,700,725,639,704,560,736,482,1185,497v,,18,25,21,52xe" fillcolor="#f7f6f6" stroked="f">
                <v:path arrowok="t" o:connecttype="custom" o:connectlocs="382210,195268;424784,268177;421925,276419;390153,286880;391424,315409;381893,323968;382210,324919;386658,334746;388247,361056;283401,371200;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20" o:spid="_x0000_s1043" style="position:absolute;left:63677;top:1103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R1R8QA&#10;AADcAAAADwAAAGRycy9kb3ducmV2LnhtbESPQWvCQBCF70L/wzKFXkQ3VSiSukpaKhRPVsXzJDsm&#10;wexsyG5N/PfOQfA2w3vz3jfL9eAadaUu1J4NvE8TUMSFtzWXBo6HzWQBKkRki41nMnCjAOvVy2iJ&#10;qfU9/9F1H0slIRxSNFDF2KZah6Iih2HqW2LRzr5zGGXtSm077CXcNXqWJB/aYc3SUGFL3xUVl/2/&#10;M3Cg3eXnPM7tdpFn+XDK5mX/xca8vQ7ZJ6hIQ3yaH9e/VvDngi/PyA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EdUfEAAAA3AAAAA8AAAAAAAAAAAAAAAAAmAIAAGRycy9k&#10;b3ducmV2LnhtbFBLBQYAAAAABAAEAPUAAACJAwAAAAA=&#10;" path="m1206,549v3,23,2,39,-3,67c1198,643,1207,663,1224,687v38,52,94,132,114,159c1346,858,1348,861,1348,864v,3,-3,5,-20,8c1298,878,1261,884,1250,886v-9,2,-21,8,-22,19c1228,915,1226,951,1226,965v,15,6,23,6,30c1232,1004,1205,1019,1205,1019v-1,1,-2,2,-3,3c1202,1022,1202,1023,1202,1023v,1,,1,1,2c1218,1042,1218,1042,1218,1042v2,2,4,7,-1,14c1205,1074,1204,1079,1204,1095v,15,10,33,18,44c1246,1174,1172,1208,1069,1208v-49,,-114,-8,-176,-37c872,1223,872,1223,872,1223v,,,,,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3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0,144,633,83,575,83,479,83,345,143,292,423,248,470,133,578,87,726,87v150,,221,19,221,19c947,106,1024,56,1142,56v118,,207,75,207,169c1349,315,1289,381,1289,381v30,22,30,22,30,22c1319,403,1423,316,1423,200,1423,73,1306,,1172,,1037,,956,60,956,60v,,-95,-30,-227,-27c571,38,443,106,395,207,91,252,,356,,485,,620,127,697,199,739v83,47,79,206,79,206c278,945,345,979,455,979v152,,348,-64,315,-199c751,698,742,700,725,639,704,560,736,482,1185,497v,,18,25,21,52xe" fillcolor="#f7f6f6" stroked="f">
                <v:path arrowok="t" o:connecttype="custom" o:connectlocs="381953,195268;424815,268177;421640,276419;389890,286880;391160,315409;381635,323968;381953,324919;386398,334746;387985,361056;283528,371200;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v:shape id="Freeform 21" o:spid="_x0000_s1044" style="position:absolute;left:2933;top:1964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Q3MEA&#10;AADcAAAADwAAAGRycy9kb3ducmV2LnhtbERPTYvCMBC9C/sfwgh7kTV1BZFqlK64IJ60yp6nzdgW&#10;m0lpsrb+eyMI3ubxPme57k0tbtS6yrKCyTgCQZxbXXGh4Hz6/ZqDcB5ZY22ZFNzJwXr1MVhirG3H&#10;R7qlvhAhhF2MCkrvm1hKl5dk0I1tQxy4i20N+gDbQuoWuxBuavkdRTNpsOLQUGJDm5Lya/pvFJzo&#10;cN1eRpnez7Mk6/+SadH9sFKfwz5ZgPDU+7f45d7pMH86gecz4QK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I0NzBAAAA3AAAAA8AAAAAAAAAAAAAAAAAmAIAAGRycy9kb3du&#10;cmV2LnhtbFBLBQYAAAAABAAEAPUAAACGAwAAAAA=&#10;" path="m1207,550v2,23,1,38,-4,66c1198,643,1207,663,1224,687v38,52,94,132,114,159c1346,858,1348,862,1348,865v,2,-3,4,-19,7c1298,878,1261,884,1250,886v-9,2,-21,8,-21,19c1228,915,1227,951,1227,965v-1,15,6,23,6,30c1233,1004,1205,1019,1205,1019v-1,1,-2,2,-3,3c1202,1022,1202,1023,1202,1023v,1,1,2,1,2c1218,1042,1218,1042,1218,1042v2,2,4,7,-1,14c1205,1074,1204,1079,1204,1095v,15,11,33,18,44c1246,1174,1172,1208,1069,1208v-49,,-114,-8,-176,-36c872,1224,872,1224,872,1224v,-1,,-1,,-1c623,1180,464,1064,297,1019,127,973,58,1098,164,1459v,,160,-87,361,-87c726,1372,845,1429,1025,1656v179,227,278,227,457,227c1482,1845,1482,1845,1482,1845v-145,,-217,4,-387,-229c926,1384,769,1313,573,1313v-178,,-268,39,-345,66c140,1118,138,1042,275,1067v141,27,282,162,619,212c913,1235,913,1235,913,1235v,,64,22,162,22c1173,1257,1286,1210,1286,1158v,-39,-26,-53,-26,-68c1290,1062,1277,1037,1277,1037v4,-4,7,-8,9,-12c1289,1017,1291,1009,1290,1001v,-7,-5,-19,-6,-22c1283,977,1281,967,1282,958v,-9,1,-30,1,-30c1307,924,1307,924,1307,924v52,-9,85,-7,97,-33c1407,884,1408,879,1407,871v-1,-13,-4,-27,-12,-38c1388,821,1303,702,1284,675v-19,-26,-28,-41,-26,-56c1262,587,1263,570,1260,545v-4,-48,-35,-93,-40,-100c1220,445,1115,439,919,461,720,483,619,548,646,653v21,78,35,96,53,160c720,890,628,919,492,919v-81,,-135,-11,-135,-11c357,908,350,754,242,691,144,633,84,575,84,479,84,345,143,292,424,248,470,133,578,87,726,87v150,,221,19,221,19c947,106,1025,56,1142,56v118,,207,75,207,169c1349,315,1289,381,1289,381v30,22,30,22,30,22c1319,403,1423,317,1423,201,1423,74,1306,,1172,,1037,,956,60,956,60v,,-95,-30,-227,-26c571,38,443,106,395,207,91,252,,356,,485,,620,127,698,199,739v84,47,79,206,79,206c278,945,345,979,455,979v152,,348,-64,316,-199c751,699,742,700,725,639,704,560,736,482,1185,497v,,19,26,22,53xe" fillcolor="#f7f6f6" stroked="f">
                <v:path arrowok="t" o:connecttype="custom" o:connectlocs="381953,195268;424815,268177;421958,276419;390208,286880;391478,315409;381635,323968;381953,324919;386398,334746;387985,361056;283528,371517;276860,387684;52070,462494;325438,524942;470535,584854;181928,416213;87313,338233;289878,391488;408305,367079;405448,328723;409575,317311;407035,303680;414973,292903;446723,276102;407670,213971;400050,172762;291783,146134;221933,257716;113348,287831;26670,151840;230505,27578;362585,17752;409258,120775;451803,63716;303530,19020;125413,65618;63183,234259;144463,310337;230188,202559;383223,174347" o:connectangles="0,0,0,0,0,0,0,0,0,0,0,0,0,0,0,0,0,0,0,0,0,0,0,0,0,0,0,0,0,0,0,0,0,0,0,0,0,0,0"/>
              </v:shape>
              <v:shape id="Freeform 22" o:spid="_x0000_s1045" style="position:absolute;left:11036;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kXxMIA&#10;AADcAAAADwAAAGRycy9kb3ducmV2LnhtbERPS4vCMBC+L/gfwgheFk2tsEo1iggLXhR8IB6HZmyK&#10;zaQ02Vr3128EYW/z8T1nsepsJVpqfOlYwXiUgCDOnS65UHA+fQ9nIHxA1lg5JgVP8rBa9j4WmGn3&#10;4AO1x1CIGMI+QwUmhDqT0ueGLPqRq4kjd3ONxRBhU0jd4COG20qmSfIlLZYcGwzWtDGU348/VgHS&#10;LW39fnddTy8bty9+zees7ZQa9Lv1HESgLvyL3+6tjvMnKbyeiR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RfEwgAAANwAAAAPAAAAAAAAAAAAAAAAAJgCAABkcnMvZG93&#10;bnJldi54bWxQSwUGAAAAAAQABAD1AAAAhwMAAAAA&#10;" path="m1206,550v2,23,1,38,-4,66c1197,643,1206,663,1223,687v39,52,95,132,114,159c1345,858,1347,862,1347,865v,2,-3,4,-19,7c1297,878,1260,884,1249,886v-9,2,-21,8,-21,19c1227,915,1226,951,1226,965v,15,6,23,6,30c1232,1004,1204,1019,1204,1019v-1,1,-2,2,-2,3c1202,1022,1201,1023,1202,1023v,1,,2,,2c1217,1042,1217,1042,1217,1042v2,2,4,7,-1,14c1204,1074,1203,1079,1203,1095v,15,11,33,18,44c1245,1174,1172,1208,1068,1208v-48,,-114,-8,-176,-36c871,1224,871,1224,871,1224v,-1,,-1,,-1c622,1180,463,1064,297,1019,127,973,57,1098,163,1459v,,160,-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89,1001v,-7,-5,-19,-6,-22c1283,977,1281,967,1281,958v,-9,1,-30,1,-30c1306,924,1306,924,1306,924v52,-9,85,-7,97,-33c1406,884,1407,879,1407,871v-1,-13,-5,-27,-13,-38c1387,821,1302,702,1283,675v-18,-26,-28,-41,-26,-56c1261,587,1262,570,1260,545v-5,-48,-36,-93,-41,-100c1219,445,1114,439,918,461,719,483,618,548,646,653v20,78,34,96,52,160c719,890,627,919,491,919v-81,,-135,-11,-135,-11c356,908,349,754,241,691,143,633,83,575,83,479,83,345,143,292,423,248,470,133,577,87,725,87v151,,221,19,221,19c946,106,1024,56,1142,56v117,,206,75,206,169c1348,315,1288,381,1288,381v30,22,30,22,30,22c1318,403,1422,317,1422,201,1422,74,1305,,1171,,1037,,955,60,955,60v,,-95,-30,-227,-26c570,38,443,106,395,207,90,252,,356,,485,,620,126,698,199,739v83,47,78,206,78,206c277,945,344,979,454,979v152,,348,-64,316,-199c750,699,741,700,725,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340,17752;408664,120775;451180,63716;303008,19020;125328,65618;63140,234259;144048,310337;230032,202559;382646,174347" o:connectangles="0,0,0,0,0,0,0,0,0,0,0,0,0,0,0,0,0,0,0,0,0,0,0,0,0,0,0,0,0,0,0,0,0,0,0,0,0,0,0"/>
              </v:shape>
              <v:shape id="Freeform 23" o:spid="_x0000_s1046" style="position:absolute;left:19132;top:1964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yX8EA&#10;AADcAAAADwAAAGRycy9kb3ducmV2LnhtbERPS4vCMBC+C/6HMIIX0VSFVbpGEUHwsoIPxOPQjE3Z&#10;ZlKaWOv+eiMIe5uP7zmLVWtL0VDtC8cKxqMEBHHmdMG5gvNpO5yD8AFZY+mYFDzJw2rZ7Sww1e7B&#10;B2qOIRcxhH2KCkwIVSqlzwxZ9CNXEUfu5mqLIcI6l7rGRwy3pZwkyZe0WHBsMFjRxlD2e7xbBUi3&#10;SeP3P9f17LJx+/zPDOZNq1S/166/QQRqw7/4497pOH86hfcz8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lsl/BAAAA3AAAAA8AAAAAAAAAAAAAAAAAmAIAAGRycy9kb3du&#10;cmV2LnhtbFBLBQYAAAAABAAEAPUAAACGAwAAAAA=&#10;" path="m1206,550v2,23,2,38,-3,66c1198,643,1206,663,1223,687v39,52,95,132,114,159c1345,858,1347,862,1347,865v,2,-3,4,-19,7c1298,878,1260,884,1249,886v-9,2,-21,8,-21,19c1227,915,1226,951,1226,965v,15,6,23,6,30c1232,1004,1204,1019,1204,1019v-1,1,-2,2,-2,3c1202,1022,1202,1023,1202,1023v,1,,2,,2c1217,1042,1217,1042,1217,1042v2,2,5,7,,14c1204,1074,1203,1079,1203,1095v,15,11,33,18,44c1245,1174,1172,1208,1068,1208v-48,,-113,-8,-176,-36c872,1224,872,1224,872,1224v,-1,,-1,,-1c622,1180,463,1064,297,1019,127,973,57,1098,163,1459v,,161,-87,362,-87c726,1372,845,1429,1024,1656v179,227,278,227,457,227c1481,1845,1481,1845,1481,1845v-145,,-217,4,-387,-229c925,1384,768,1313,572,1313v-177,,-268,39,-345,66c140,1118,138,1042,274,1067v141,27,282,162,620,212c913,1235,913,1235,913,1235v,,63,22,161,22c1172,1257,1286,1210,1286,1158v,-39,-26,-53,-26,-68c1289,1062,1276,1037,1276,1037v4,-4,7,-8,9,-12c1289,1017,1290,1009,1290,1001v-1,-7,-6,-19,-7,-22c1283,977,1281,967,1281,958v,-9,1,-30,1,-30c1306,924,1306,924,1306,924v53,-9,85,-7,97,-33c1406,884,1408,879,1407,871v-1,-13,-5,-27,-12,-38c1387,821,1303,702,1283,675v-18,-26,-28,-41,-26,-56c1262,587,1262,570,1260,545v-5,-48,-35,-93,-41,-100c1219,445,1114,439,919,461,720,483,619,548,646,653v20,78,34,96,52,160c719,890,627,919,492,919v-82,,-136,-11,-136,-11c356,908,349,754,241,691,143,633,83,575,83,479,83,345,143,292,423,248,470,133,577,87,726,87v150,,220,19,220,19c946,106,1024,56,1142,56v117,,206,75,206,169c1348,315,1288,381,1288,381v31,22,31,22,31,22c1319,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658,334746;387929,361056;283401,371517;277047,387684;51787,462494;325340,524942;470535,584854;181733,416213;87054,338233;290073,391488;408581,367079;405404,328723;409852,317311;406992,303680;414935,292903;447024,276102;407628,213971;400320,172762;291980,146134;221765,257716;113106,287831;26370,151840;230661,27578;362830,17752;409216,120775;451790,63716;303735,19020;125497,65618;63225,234259;144242,310337;230343,202559;383164,174347" o:connectangles="0,0,0,0,0,0,0,0,0,0,0,0,0,0,0,0,0,0,0,0,0,0,0,0,0,0,0,0,0,0,0,0,0,0,0,0,0,0,0"/>
              </v:shape>
              <v:shape id="Freeform 24" o:spid="_x0000_s1047" style="position:absolute;left:27235;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qK8MA&#10;AADcAAAADwAAAGRycy9kb3ducmV2LnhtbERPTWvCQBC9F/wPywi9FLPRSg2pq4RAoRcFbRGPQ3bM&#10;hmZnQ3aNqb++Wyj0No/3OevtaFsxUO8bxwrmSQqCuHK64VrB58fbLAPhA7LG1jEp+CYP283kYY25&#10;djc+0HAMtYgh7HNUYELocil9ZciiT1xHHLmL6y2GCPta6h5vMdy2cpGmL9Jiw7HBYEeloerreLUK&#10;kC6Lwe9352J1Kt2+vpunbBiVepyOxSuIQGP4F/+533Wc/7yE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wqK8MAAADcAAAADwAAAAAAAAAAAAAAAACYAgAAZHJzL2Rv&#10;d25yZXYueG1sUEsFBgAAAAAEAAQA9QAAAIgDAAAAAA==&#10;" path="m1206,550v3,23,2,38,-3,66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9v,,161,-87,362,-87c726,1372,845,1429,1024,1656v180,227,278,227,457,227c1481,1845,1481,1845,1481,1845v-144,,-217,4,-387,-229c925,1384,769,1313,572,1313v-177,,-268,39,-345,66c140,1118,138,1042,274,1067v141,27,282,162,620,212c913,1235,913,1235,913,1235v,,63,22,161,22c1172,1257,1286,1210,1286,1158v,-39,-26,-53,-26,-68c1289,1062,1276,1037,1276,1037v4,-4,7,-8,9,-12c1289,1017,1290,1009,1290,1001v-1,-7,-6,-19,-6,-22c1283,977,1281,967,1281,958v,-9,1,-30,1,-30c1307,924,1307,924,1307,924v52,-9,84,-7,96,-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692,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25" o:spid="_x0000_s1048" style="position:absolute;left:35331;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PsMMA&#10;AADcAAAADwAAAGRycy9kb3ducmV2LnhtbERPTWvCQBC9F/wPywi9FLPRYg2pq4RAoRcFbRGPQ3bM&#10;hmZnQ3aNqb++Wyj0No/3OevtaFsxUO8bxwrmSQqCuHK64VrB58fbLAPhA7LG1jEp+CYP283kYY25&#10;djc+0HAMtYgh7HNUYELocil9ZciiT1xHHLmL6y2GCPta6h5vMdy2cpGmL9Jiw7HBYEeloerreLUK&#10;kC6Lwe9352J1Kt2+vpunbBiVepyOxSuIQGP4F/+533Wc/7yE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CPsMMAAADcAAAADwAAAAAAAAAAAAAAAACYAgAAZHJzL2Rv&#10;d25yZXYueG1sUEsFBgAAAAAEAAQA9QAAAIgDAAAAAA==&#10;" path="m1206,550v3,23,2,38,-3,66c1198,643,1206,663,1224,687v38,52,94,132,113,159c1345,858,1348,862,1348,865v,2,-3,4,-20,7c1298,878,1260,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9v,,161,-87,362,-87c726,1372,845,1429,1025,1656v179,227,278,227,456,227c1481,1845,1481,1845,1481,1845v-144,,-217,4,-387,-229c926,1384,769,1313,572,1313v-177,,-267,39,-345,66c140,1118,138,1042,274,1067v141,27,283,162,620,212c913,1235,913,1235,913,1235v,,63,22,161,22c1172,1257,1286,1210,1286,1158v,-39,-26,-53,-26,-68c1290,1062,1276,1037,1276,1037v4,-4,8,-8,10,-12c1289,1017,1291,1009,1290,1001v-1,-7,-6,-19,-6,-22c1283,977,1281,967,1281,958v1,-9,2,-30,2,-30c1307,924,1307,924,1307,924v52,-9,85,-7,96,-33c1407,884,1408,879,1407,871v-1,-13,-5,-27,-12,-38c1388,821,1303,702,1283,675v-18,-26,-28,-41,-25,-56c1262,587,1263,570,1260,545v-4,-48,-35,-93,-40,-100c1220,445,1114,439,919,461,720,483,619,548,646,653v20,78,35,96,52,160c719,890,627,919,492,919v-81,,-136,-11,-136,-11c356,908,349,754,242,691,144,633,83,575,83,479,83,345,143,292,423,248,470,133,578,87,726,87v150,,220,19,220,19c946,106,1024,56,1142,56v118,,207,75,207,169c1349,315,1288,381,1288,381v31,22,31,22,31,22c1319,403,1423,317,1423,201,1423,74,1306,,1171,,1037,,956,60,956,60v,,-95,-30,-227,-26c571,38,443,106,395,207,91,252,,356,,485,,620,126,698,199,739v83,47,78,206,78,206c277,945,344,979,455,979v152,,347,-64,315,-199c751,699,742,700,725,639,704,560,736,482,1185,497v,,18,26,21,53xe" fillcolor="#f7f6f6" stroked="f">
                <v:path arrowok="t" o:connecttype="custom" o:connectlocs="381695,195268;424211,268177;421355,276419;389627,286880;390896,315409;381377,323968;381695,324919;386137,334746;387723,361056;283019,371517;276673,387684;51718,462494;325218,524942;469900,584854;181487,416213;86936,338233;289682,391488;408029,367079;404856,328723;409298,317311;406443,303680;414692,292903;446421,276102;407077,213971;399780,172762;291585,146134;221465,257716;112954,287831;26335,151840;230349,27578;362340,17752;408664,120775;451497,63716;303325,19020;125328,65618;63140,234259;144365,310337;230032,202559;382646,174347" o:connectangles="0,0,0,0,0,0,0,0,0,0,0,0,0,0,0,0,0,0,0,0,0,0,0,0,0,0,0,0,0,0,0,0,0,0,0,0,0,0,0"/>
              </v:shape>
              <v:shape id="Freeform 26" o:spid="_x0000_s1049" style="position:absolute;left:43427;top:1964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qMEA&#10;AADcAAAADwAAAGRycy9kb3ducmV2LnhtbERPTYvCMBC9C/sfwgheZE1dQaQapSu7IJ60yp6nzdgW&#10;m0lpsrb+eyMI3ubxPme16U0tbtS6yrKC6SQCQZxbXXGh4Hz6/VyAcB5ZY22ZFNzJwWb9MVhhrG3H&#10;R7qlvhAhhF2MCkrvm1hKl5dk0E1sQxy4i20N+gDbQuoWuxBuavkVRXNpsOLQUGJD25Lya/pvFJzo&#10;cP25jDO9X2RJ1v8ls6L7ZqVGwz5ZgvDU+7f45d7pMH82h+cz4QK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hSKjBAAAA3AAAAA8AAAAAAAAAAAAAAAAAmAIAAGRycy9kb3du&#10;cmV2LnhtbFBLBQYAAAAABAAEAPUAAACGAwAAAAA=&#10;" path="m1206,550v3,23,2,38,-3,66c1198,643,1207,663,1224,687v38,52,94,132,114,159c1346,858,1348,862,1348,865v,2,-3,4,-20,7c1298,878,1261,884,1250,886v-9,2,-21,8,-22,19c1228,915,1226,951,1226,965v,15,7,23,7,30c1233,1004,1205,1019,1205,1019v-1,1,-2,2,-3,3c1202,1022,1202,1023,1202,1023v,1,1,2,1,2c1218,1042,1218,1042,1218,1042v2,2,4,7,-1,14c1205,1074,1204,1079,1204,1095v,15,10,33,18,44c1246,1174,1172,1208,1069,1208v-49,,-114,-8,-176,-36c872,1224,872,1224,872,1224v,-1,,-1,,-1c622,1180,464,1064,297,1019,127,973,58,1098,164,1459v,,160,-87,361,-87c726,1372,845,1429,1025,1656v179,227,278,227,457,227c1482,1845,1482,1845,1482,1845v-145,,-218,4,-387,-229c926,1384,769,1313,572,1313v-177,,-267,39,-345,66c140,1118,138,1042,275,1067v140,27,282,162,619,212c913,1235,913,1235,913,1235v,,64,22,162,22c1172,1257,1286,1210,1286,1158v,-39,-26,-53,-26,-68c1290,1062,1276,1037,1276,1037v4,-4,8,-8,10,-12c1289,1017,1291,1009,1290,1001v-1,-7,-5,-19,-6,-22c1283,977,1281,967,1282,958v,-9,1,-30,1,-30c1307,924,1307,924,1307,924v52,-9,85,-7,97,-33c1407,884,1408,879,1407,871v-1,-13,-5,-27,-12,-38c1388,821,1303,702,1284,675v-19,-26,-28,-41,-26,-56c1262,587,1263,570,1260,545v-4,-48,-35,-93,-40,-100c1220,445,1114,439,919,461,720,483,619,548,646,653v21,78,35,96,53,160c720,890,628,919,492,919v-81,,-136,-11,-136,-11c356,908,349,754,242,691,144,633,84,575,84,479,84,345,143,292,423,248,470,133,578,87,726,87v150,,221,19,221,19c947,106,1024,56,1142,56v118,,207,75,207,169c1349,315,1289,381,1289,381v30,22,30,22,30,22c1319,403,1423,317,1423,201,1423,74,1306,,1172,,1037,,956,60,956,60v,,-95,-30,-227,-26c571,38,443,106,395,207,91,252,,356,,485,,620,127,698,199,739v83,47,79,206,79,206c278,945,345,979,455,979v152,,348,-64,315,-199c751,699,742,700,725,639,704,560,736,482,1185,497v,,19,26,21,53xe" fillcolor="#f7f6f6" stroked="f">
                <v:path arrowok="t" o:connecttype="custom" o:connectlocs="381953,195268;424815,268177;421640,276419;389890,286880;391478,315409;381635,323968;381953,324919;386398,334746;387985,361056;283528,371517;276860,387684;52070,462494;325438,524942;470535,584854;181610,416213;87313,338233;289878,391488;408305,367079;405130,328723;409575,317311;407035,303680;414973,292903;446723,276102;407670,213971;400050,172762;291783,146134;221933,257716;113030,287831;26670,151840;230505,27578;362585,17752;409258,120775;451803,63716;303530,19020;125413,65618;63183,234259;144463,310337;230188,202559;382905,174347" o:connectangles="0,0,0,0,0,0,0,0,0,0,0,0,0,0,0,0,0,0,0,0,0,0,0,0,0,0,0,0,0,0,0,0,0,0,0,0,0,0,0"/>
              </v:shape>
              <v:shape id="Freeform 27" o:spid="_x0000_s1050" style="position:absolute;left:51530;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0XMEA&#10;AADcAAAADwAAAGRycy9kb3ducmV2LnhtbERPTYvCMBC9C/sfwgheRNN1wUo1igiCF4VVWfY4NGNT&#10;bCalibX6683Cgrd5vM9ZrDpbiZYaXzpW8DlOQBDnTpdcKDiftqMZCB+QNVaOScGDPKyWH70FZtrd&#10;+ZvaYyhEDGGfoQITQp1J6XNDFv3Y1cSRu7jGYoiwKaRu8B7DbSUnSTKVFkuODQZr2hjKr8ebVYB0&#10;mbT+sP9dpz8bdyieZjhrO6UG/W49BxGoC2/xv3un4/yvFP6ei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etFzBAAAA3AAAAA8AAAAAAAAAAAAAAAAAmAIAAGRycy9kb3du&#10;cmV2LnhtbFBLBQYAAAAABAAEAPUAAACGAwAAAAA=&#10;" path="m1206,550v2,23,1,38,-4,66c1197,643,1206,663,1223,687v39,52,94,132,114,159c1345,858,1347,862,1347,865v,2,-3,4,-19,7c1297,878,1260,884,1249,886v-9,2,-21,8,-21,19c1227,915,1226,951,1226,965v,15,6,23,6,30c1232,1004,1204,1019,1204,1019v-1,1,-2,2,-2,3c1201,1022,1201,1023,1201,1023v1,1,1,2,1,2c1217,1042,1217,1042,1217,1042v2,2,4,7,-1,14c1204,1074,1203,1079,1203,1095v,15,11,33,18,44c1245,1174,1171,1208,1068,1208v-49,,-114,-8,-176,-36c871,1224,871,1224,871,1224v,-1,,-1,,-1c622,1180,463,1064,297,1019,126,973,57,1098,163,1459v,,160,-87,361,-87c725,1372,845,1429,1024,1656v179,227,278,227,457,227c1481,1845,1481,1845,1481,1845v-145,,-217,4,-387,-229c925,1384,768,1313,572,1313v-178,,-268,39,-345,66c139,1118,137,1042,274,1067v141,27,282,162,620,212c913,1235,913,1235,913,1235v,,63,22,161,22c1172,1257,1286,1210,1286,1158v,-39,-26,-53,-26,-68c1289,1062,1276,1037,1276,1037v4,-4,7,-8,9,-12c1289,1017,1290,1009,1289,1001v,-7,-5,-19,-6,-22c1283,977,1281,967,1281,958v,-9,1,-30,1,-30c1306,924,1306,924,1306,924v52,-9,85,-7,97,-33c1406,884,1407,879,1407,871v-2,-13,-5,-27,-13,-38c1387,821,1302,702,1283,675v-19,-26,-28,-41,-26,-56c1261,587,1262,570,1260,545v-5,-48,-36,-93,-41,-100c1219,445,1114,439,918,461,719,483,618,548,645,653v21,78,35,96,53,160c719,890,627,919,491,919v-81,,-135,-11,-135,-11c356,908,349,754,241,691,143,633,83,575,83,479,83,345,142,292,423,248,469,133,577,87,725,87v150,,221,19,221,19c946,106,1024,56,1141,56v118,,207,75,207,169c1348,315,1288,381,1288,381v30,22,30,22,30,22c1318,403,1422,317,1422,201,1422,74,1305,,1171,,1037,,955,60,955,60v,,-95,-30,-227,-26c570,38,443,106,394,207,90,252,,356,,485,,620,126,698,198,739v84,47,79,206,79,206c277,945,344,979,454,979v152,,348,-64,316,-199c750,699,741,700,724,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023,17752;408664,120775;451180,63716;303008,19020;125011,65618;62823,234259;144048,310337;229715,202559;382646,174347" o:connectangles="0,0,0,0,0,0,0,0,0,0,0,0,0,0,0,0,0,0,0,0,0,0,0,0,0,0,0,0,0,0,0,0,0,0,0,0,0,0,0"/>
              </v:shape>
              <v:shape id="Freeform 28" o:spid="_x0000_s1051" style="position:absolute;left:59626;top:1964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EgLsUA&#10;AADcAAAADwAAAGRycy9kb3ducmV2LnhtbESPT2vCQBDF74V+h2UKvZS6qYKV6CoiCF4U/EPpcciO&#10;2WB2NmS3MfXTOwfB2wzvzXu/mS16X6uO2lgFNvA1yEARF8FWXBo4HdefE1AxIVusA5OBf4qwmL++&#10;zDC34cp76g6pVBLCMUcDLqUm1zoWjjzGQWiIRTuH1mOStS21bfEq4b7Wwywba48VS4PDhlaOisvh&#10;zxtAOg+7uNv+Lr9/VmFX3tzHpOuNeX/rl1NQifr0ND+uN1bwR0Irz8gEe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SAuxQAAANwAAAAPAAAAAAAAAAAAAAAAAJgCAABkcnMv&#10;ZG93bnJldi54bWxQSwUGAAAAAAQABAD1AAAAigMAAAAA&#10;" path="m1206,550v2,23,2,38,-3,66c1198,643,1206,663,1223,687v39,52,95,132,114,159c1345,858,1347,862,1347,865v,2,-3,4,-19,7c1298,878,1260,884,1249,886v-9,2,-21,8,-21,19c1227,915,1226,951,1226,965v,15,6,23,6,30c1232,1004,1204,1019,1204,1019v-1,1,-2,2,-2,3c1202,1022,1202,1023,1202,1023v,1,,2,,2c1217,1042,1217,1042,1217,1042v2,2,4,7,-1,14c1204,1074,1203,1079,1203,1095v,15,11,33,18,44c1245,1174,1172,1208,1068,1208v-48,,-113,-8,-176,-36c871,1224,871,1224,871,1224v1,-1,1,-1,1,-1c622,1180,463,1064,297,1019,127,973,57,1098,163,1459v,,161,-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90,1001v-1,-7,-6,-19,-7,-22c1283,977,1281,967,1281,958v,-9,1,-30,1,-30c1306,924,1306,924,1306,924v53,-9,85,-7,97,-33c1406,884,1407,879,1407,871v-1,-13,-5,-27,-12,-38c1387,821,1302,702,1283,675v-18,-26,-28,-41,-26,-56c1262,587,1262,570,1260,545v-5,-48,-35,-93,-41,-100c1219,445,1114,439,918,461,719,483,619,548,646,653v20,78,34,96,52,160c719,890,627,919,491,919v-81,,-135,-11,-135,-11c356,908,349,754,241,691,143,633,83,575,83,479,83,345,143,292,423,248,470,133,577,87,725,87v151,,221,19,221,19c946,106,1024,56,1142,56v117,,206,75,206,169c1348,315,1288,381,1288,381v30,22,30,22,30,22c1318,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341,334746;387929,361056;283401,371517;277047,387684;51787,462494;325340,524942;470535,584854;181733,416213;87054,338233;290073,391488;408581,367079;405404,328723;409852,317311;406992,303680;414935,292903;447024,276102;407628,213971;400320,172762;291662,146134;221765,257716;113106,287831;26370,151840;230343,27578;362830,17752;409216,120775;451790,63716;303735,19020;125497,65618;63225,234259;144242,310337;230343,202559;383164,174347" o:connectangles="0,0,0,0,0,0,0,0,0,0,0,0,0,0,0,0,0,0,0,0,0,0,0,0,0,0,0,0,0,0,0,0,0,0,0,0,0,0,0"/>
              </v:shape>
              <v:shape id="Freeform 29" o:spid="_x0000_s1052" style="position:absolute;left:67729;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2FtcIA&#10;AADcAAAADwAAAGRycy9kb3ducmV2LnhtbERPTYvCMBC9C/6HMIIXWVMVVrcaRQTBywqrsuxxaMam&#10;2ExKE2vdX28Ewds83ucsVq0tRUO1LxwrGA0TEMSZ0wXnCk7H7ccMhA/IGkvHpOBOHlbLbmeBqXY3&#10;/qHmEHIRQ9inqMCEUKVS+syQRT90FXHkzq62GCKsc6lrvMVwW8pxknxKiwXHBoMVbQxll8PVKkA6&#10;jxu///5bT383bp//m8GsaZXq99r1HESgNrzFL/dOx/mTL3g+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zYW1wgAAANwAAAAPAAAAAAAAAAAAAAAAAJgCAABkcnMvZG93&#10;bnJldi54bWxQSwUGAAAAAAQABAD1AAAAhwMAAAAA&#10;" path="m1206,550v3,23,2,38,-3,66c1198,643,1206,663,1224,687v38,52,94,132,113,159c1345,858,1348,862,1348,865v,2,-3,4,-20,7c1298,878,1260,884,1249,886v-9,2,-20,8,-21,19c1227,915,1226,951,1226,965v,15,6,23,6,30c1232,1004,1204,1019,1204,1019v-1,1,-2,2,-2,3c1202,1022,1202,1023,1202,1023v,1,,2,1,2c1218,1042,1218,1042,1218,1042v1,2,4,7,-1,14c1204,1074,1203,1079,1203,1095v,15,11,33,18,44c1246,1174,1172,1208,1069,1208v-49,,-114,-8,-177,-36c872,1224,872,1224,872,1224v,-1,,-1,,-1c622,1180,463,1064,297,1019,127,973,57,1098,163,1459v,,161,-87,362,-87c726,1372,845,1429,1024,1656v180,227,278,227,457,227c1481,1845,1481,1845,1481,1845v-145,,-217,4,-387,-229c925,1384,768,1313,572,1313v-177,,-268,39,-345,66c140,1118,138,1042,274,1067v141,27,282,162,620,212c913,1235,913,1235,913,1235v,,63,22,161,22c1172,1257,1286,1210,1286,1158v,-39,-26,-53,-26,-68c1289,1062,1276,1037,1276,1037v4,-4,7,-8,9,-12c1289,1017,1290,1009,1290,1001v-1,-7,-6,-19,-6,-22c1283,977,1281,967,1281,958v,-9,1,-30,1,-30c1306,924,1306,924,1306,924v53,-9,85,-7,97,-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375,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30" o:spid="_x0000_s1053" style="position:absolute;left:6985;top:28257;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FfVcUA&#10;AADcAAAADwAAAGRycy9kb3ducmV2LnhtbESPT2vCQBDF74V+h2UKvZS6qYiV6CoiCF4U/EPpcciO&#10;2WB2NmS3MfXTOwfB2wzvzXu/mS16X6uO2lgFNvA1yEARF8FWXBo4HdefE1AxIVusA5OBf4qwmL++&#10;zDC34cp76g6pVBLCMUcDLqUm1zoWjjzGQWiIRTuH1mOStS21bfEq4b7Wwywba48VS4PDhlaOisvh&#10;zxtAOg+7uNv+Lr9/VmFX3tzHpOuNeX/rl1NQifr0ND+uN1bwR4Ivz8gEe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V9VxQAAANwAAAAPAAAAAAAAAAAAAAAAAJgCAABkcnMv&#10;ZG93bnJldi54bWxQSwUGAAAAAAQABAD1AAAAigM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8,1098,163,1459v,,161,-87,362,-87c726,1372,845,1429,1024,1656v180,227,278,227,457,227c1481,1845,1481,1845,1481,1845v-144,,-217,4,-387,-229c925,1384,769,1313,572,1313v-177,,-268,39,-345,66c140,1118,138,1042,274,1068v141,26,283,161,620,211c913,1235,913,1235,913,1235v,,63,22,161,22c1172,1257,1286,1210,1286,1158v,-39,-26,-53,-26,-68c1289,1062,1276,1037,1276,1037v4,-4,8,-8,9,-12c1289,1017,1290,1009,1290,1001v-1,-7,-6,-19,-6,-22c1283,977,1281,967,1281,958v,-9,1,-30,1,-30c1307,924,1307,924,1307,924v52,-9,84,-7,96,-33c1406,884,1408,880,1407,871v-1,-13,-5,-26,-12,-38c1388,821,1303,702,1283,675v-18,-26,-28,-41,-26,-56c1262,587,1262,570,1260,545v-5,-48,-35,-93,-41,-100c1219,445,1114,439,919,461,720,483,619,549,646,653v20,78,35,96,52,161c719,890,627,920,492,920v-82,,-136,-12,-136,-12c356,908,349,754,241,691,144,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5,497v,,18,26,21,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1" o:spid="_x0000_s1054" style="position:absolute;left:15081;top:28257;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6jocEA&#10;AADcAAAADwAAAGRycy9kb3ducmV2LnhtbERPS4vCMBC+C/sfwgheZE1dZZFqlK6sIJ58LHueNmNb&#10;bCalibb+eyMI3ubje85i1ZlK3KhxpWUF41EEgjizuuRcwd9p8zkD4TyyxsoyKbiTg9Xyo7fAWNuW&#10;D3Q7+lyEEHYxKii8r2MpXVaQQTeyNXHgzrYx6ANscqkbbEO4qeRXFH1LgyWHhgJrWheUXY5Xo+BE&#10;+8vveZjq3SxN0u4/meTtDys16HfJHISnzr/FL/dWh/nTM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Oo6HBAAAA3AAAAA8AAAAAAAAAAAAAAAAAmAIAAGRycy9kb3du&#10;cmV2LnhtbFBLBQYAAAAABAAEAPUAAACGAwAAAAA=&#10;" path="m1206,550v3,23,2,39,-3,66c1198,643,1207,663,1224,687v38,52,94,132,113,159c1345,858,1348,862,1348,865v,2,-3,4,-20,7c1298,878,1261,884,1250,886v-9,3,-21,8,-22,19c1228,915,1226,951,1226,965v,15,6,23,6,30c1232,1005,1205,1019,1205,1019v-2,1,-2,2,-3,3c1202,1022,1202,1023,1202,1023v,1,,2,1,2c1218,1042,1218,1042,1218,1042v2,2,4,7,-1,14c1204,1074,1204,1079,1204,1095v,16,10,33,18,44c1246,1174,1172,1208,1069,1208v-49,,-114,-7,-177,-36c872,1224,872,1224,872,1224v,-1,,-1,,-1c622,1180,463,1064,297,1019,127,973,58,1098,163,1459v,,161,-87,362,-87c726,1372,845,1429,1025,1656v179,227,278,227,457,227c1482,1845,1482,1845,1482,1845v-145,,-218,4,-388,-229c926,1384,769,1313,572,1313v-177,,-267,39,-345,66c140,1118,138,1042,274,1068v141,26,283,161,620,211c913,1235,913,1235,913,1235v,,64,22,161,22c1172,1257,1286,1210,1286,1158v,-39,-26,-53,-26,-68c1290,1062,1276,1037,1276,1037v4,-4,8,-8,10,-12c1289,1017,1291,1009,1290,1001v-1,-7,-5,-19,-6,-22c1283,977,1281,967,1281,958v1,-9,2,-30,2,-30c1307,924,1307,924,1307,924v52,-9,85,-7,96,-33c1407,884,1408,880,1407,871v-1,-13,-5,-26,-12,-38c1388,821,1303,702,1283,675v-18,-26,-28,-41,-25,-56c1262,587,1263,570,1260,545v-4,-48,-35,-93,-40,-100c1220,445,1114,439,919,461,720,483,619,549,646,653v20,78,35,96,52,161c719,890,627,920,492,920v-81,,-136,-12,-136,-12c356,908,349,754,242,691,144,633,83,575,83,479,83,345,143,292,423,248,470,133,578,87,726,87v150,,221,19,221,19c947,106,1024,57,1142,57v118,,207,74,207,168c1349,315,1288,381,1288,381v31,22,31,22,31,22c1319,403,1423,317,1423,201,1423,74,1306,,1172,,1037,,956,60,956,60v,,-95,-30,-227,-26c571,38,443,106,395,207,91,252,,356,,485,,620,126,698,199,739v83,47,78,206,78,206c277,945,344,979,455,979v152,,347,-64,315,-199c751,699,742,700,725,640,704,560,736,483,1185,497v,,18,26,21,53xe" fillcolor="#f7f6f6" stroked="f">
                <v:path arrowok="t" o:connecttype="custom" o:connectlocs="381953,195268;424498,268177;421640,276419;389890,286880;391160,315409;381635,323968;381953,324919;386398,334746;387985,361056;283210,371517;276860,387684;51753,462494;325438,524942;470535,584854;181610,416213;86995,338550;289878,391488;408305,367079;405130,328723;409575,317311;406718,303680;414973,292903;446723,276102;407353,213971;400050,172762;291783,146134;221615,258033;113030,287831;26353,151840;230505,27578;362585,18069;408940,120775;451803,63716;303530,19020;125413,65618;63183,234259;144463,310337;230188,202876;382905,174347" o:connectangles="0,0,0,0,0,0,0,0,0,0,0,0,0,0,0,0,0,0,0,0,0,0,0,0,0,0,0,0,0,0,0,0,0,0,0,0,0,0,0"/>
              </v:shape>
              <v:shape id="Freeform 32" o:spid="_x0000_s1055" style="position:absolute;left:23183;top:28257;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91sEA&#10;AADcAAAADwAAAGRycy9kb3ducmV2LnhtbERPS4vCMBC+L/gfwgheFk1XF5FqlLooiKf1gedpM7bF&#10;ZlKaaOu/N8LC3ubje85i1ZlKPKhxpWUFX6MIBHFmdcm5gvNpO5yBcB5ZY2WZFDzJwWrZ+1hgrG3L&#10;B3ocfS5CCLsYFRTe17GULivIoBvZmjhwV9sY9AE2udQNtiHcVHIcRVNpsOTQUGBNPwVlt+PdKDjR&#10;721z/Uz1fpYmaXdJJnm7ZqUG/S6Zg/DU+X/xn3unw/zvMbyfC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cPdbBAAAA3AAAAA8AAAAAAAAAAAAAAAAAmAIAAGRycy9kb3du&#10;cmV2LnhtbFBLBQYAAAAABAAEAPUAAACGAwAAAAA=&#10;" path="m1207,550v2,23,1,39,-4,66c1198,643,1207,663,1224,687v38,52,94,132,114,159c1346,858,1348,862,1348,865v,2,-3,4,-20,7c1298,878,1261,884,1250,886v-9,3,-21,8,-21,19c1228,915,1227,951,1226,965v,15,7,23,7,30c1233,1005,1205,1019,1205,1019v-1,1,-2,2,-3,3c1202,1022,1202,1023,1202,1023v,1,1,2,1,2c1218,1042,1218,1042,1218,1042v2,2,4,7,-1,14c1205,1074,1204,1079,1204,1095v,16,10,33,18,44c1246,1174,1172,1208,1069,1208v-49,,-114,-7,-176,-36c872,1224,872,1224,872,1224v,-1,,-1,,-1c622,1180,464,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5,-4,8,-8,10,-12c1289,1017,1291,1009,1290,1001v,-7,-5,-19,-6,-22c1283,977,1281,967,1282,958v,-9,1,-30,1,-30c1307,924,1307,924,1307,924v52,-9,85,-7,97,-33c1407,884,1408,880,1407,871v-1,-13,-4,-26,-12,-38c1388,821,1303,702,1284,675v-19,-26,-28,-41,-26,-56c1262,587,1263,570,1260,545v-4,-48,-35,-93,-40,-100c1220,445,1115,439,919,461,720,483,619,549,646,653v21,78,35,96,53,161c720,890,628,920,492,920v-81,,-136,-12,-136,-12c356,908,349,754,242,691,144,633,84,575,84,479,84,345,143,292,424,248,470,133,578,87,726,87v150,,221,19,221,19c947,106,1025,57,1142,57v118,,207,74,207,168c1349,315,1289,381,1289,381v30,22,30,22,30,22c1319,403,1423,317,1423,201,1423,74,1306,,1172,,1037,,956,60,956,60v,,-95,-30,-227,-26c571,38,443,106,395,207,91,252,,356,,485,,620,127,698,199,739v84,47,79,206,79,206c278,945,345,979,455,979v152,,348,-64,315,-199c751,699,742,700,725,640,704,560,736,483,1185,497v,,19,26,22,53xe" fillcolor="#f7f6f6" stroked="f">
                <v:path arrowok="t" o:connecttype="custom" o:connectlocs="381437,195268;424242,268177;421071,276419;389681,286880;390949,315409;381120,323968;381437,324919;385876,334746;387461,361056;283145,371517;276486,387684;52000,462494;324998,524942;469900,584854;181365,416213;87195,338550;289486,391488;407754,367079;404583,328723;409022,317311;406486,303680;414412,292903;446120,276102;407120,213971;399510,172762;291389,146134;221633,258033;112877,287831;26634,151840;230194,27578;362096,18069;408705,120775;451193,63716;303120,19020;125243,65618;63097,234259;144268,310337;229877,202876;382705,174347" o:connectangles="0,0,0,0,0,0,0,0,0,0,0,0,0,0,0,0,0,0,0,0,0,0,0,0,0,0,0,0,0,0,0,0,0,0,0,0,0,0,0"/>
              </v:shape>
              <v:shape id="Freeform 33" o:spid="_x0000_s1056" style="position:absolute;left:31280;top:28257;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PBIsMA&#10;AADcAAAADwAAAGRycy9kb3ducmV2LnhtbERPTWvCQBC9F/wPywi9FLPRSg2pq4RAoRcFbRGPQ3bM&#10;hmZnQ3aNqb++Wyj0No/3OevtaFsxUO8bxwrmSQqCuHK64VrB58fbLAPhA7LG1jEp+CYP283kYY25&#10;djc+0HAMtYgh7HNUYELocil9ZciiT1xHHLmL6y2GCPta6h5vMdy2cpGmL9Jiw7HBYEeloerreLUK&#10;kC6Lwe9352J1Kt2+vpunbBiVepyOxSuIQGP4F/+533Wcv3yG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PBIsMAAADcAAAADwAAAAAAAAAAAAAAAACYAgAAZHJzL2Rv&#10;d25yZXYueG1sUEsFBgAAAAAEAAQA9QAAAIgDAAAAAA==&#10;" path="m1206,550v2,23,1,39,-4,66c1197,643,1206,663,1223,687v39,52,94,132,114,159c1345,858,1347,862,1347,865v,2,-3,4,-19,7c1297,878,1260,884,1249,886v-9,3,-21,8,-21,19c1227,915,1226,951,1226,965v,15,6,23,6,30c1232,1005,1204,1019,1204,1019v-1,1,-2,2,-2,3c1201,1022,1201,1023,1201,1023v1,1,1,2,1,2c1217,1042,1217,1042,1217,1042v2,2,4,7,-1,14c1204,1074,1203,1079,1203,1095v,16,11,33,18,44c1245,1174,1172,1208,1068,1208v-48,,-114,-7,-176,-36c871,1224,871,1224,871,1224v,-1,,-1,,-1c622,1180,463,1064,297,1019,127,973,57,1098,163,1459v,,160,-87,361,-87c726,1372,845,1429,1024,1656v179,227,278,227,457,227c1481,1845,1481,1845,1481,1845v-145,,-217,4,-387,-229c925,1384,768,1313,572,1313v-178,,-268,39,-345,66c139,1118,138,1042,274,1068v141,26,282,161,620,211c913,1235,913,1235,913,1235v,,63,22,161,22c1172,1257,1286,1210,1286,1158v,-39,-26,-53,-26,-68c1289,1062,1276,1037,1276,1037v4,-4,7,-8,9,-12c1289,1017,1290,1009,1289,1001v,-7,-5,-19,-6,-22c1283,977,1281,967,1281,958v,-9,1,-30,1,-30c1306,924,1306,924,1306,924v52,-9,85,-7,97,-33c1406,884,1407,880,1407,871v-2,-13,-5,-26,-13,-38c1387,821,1302,702,1283,675v-18,-26,-28,-41,-26,-56c1261,587,1262,570,1260,545v-5,-48,-36,-93,-41,-100c1219,445,1114,439,918,461,719,483,618,549,646,653v20,78,34,96,52,161c719,890,627,920,491,920v-81,,-135,-12,-135,-12c356,908,349,754,241,691,143,633,83,575,83,479,83,345,142,292,423,248,469,133,577,87,725,87v150,,221,19,221,19c946,106,1024,57,1141,57v118,,207,74,207,168c1348,315,1288,381,1288,381v30,22,30,22,30,22c1318,403,1422,317,1422,201,1422,74,1305,,1171,,1037,,955,60,955,60v,,-95,-30,-227,-26c570,38,443,106,394,207,90,252,,356,,485,,620,126,698,198,739v84,47,79,206,79,206c277,945,344,979,454,979v152,,348,-64,316,-199c750,699,741,700,725,640,703,560,735,483,1184,497v,,19,26,22,53xe" fillcolor="#f7f6f6" stroked="f">
                <v:path arrowok="t" o:connecttype="custom" o:connectlocs="381893,195268;424784,268177;421925,276419;390153,286880;391424,315409;381893,323968;381893,324919;386341,334746;387929,361056;283401,371517;276729,387684;51787,462494;325340,524942;470535,584854;181733,416213;87054,338550;290073,391488;408581,367079;405404,328723;409534,317311;406992,303680;414935,292903;447024,276102;407628,213971;400320,172762;291662,146134;221765,258033;113106,287831;26370,151840;230343,27578;362512,18069;409216,120775;451790,63716;303417,19020;125179,65618;62907,234259;144242,310337;230343,202876;383164,174347" o:connectangles="0,0,0,0,0,0,0,0,0,0,0,0,0,0,0,0,0,0,0,0,0,0,0,0,0,0,0,0,0,0,0,0,0,0,0,0,0,0,0"/>
              </v:shape>
              <v:shape id="Freeform 34" o:spid="_x0000_s1057" style="position:absolute;left:39382;top:28257;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pZVsEA&#10;AADcAAAADwAAAGRycy9kb3ducmV2LnhtbERPS4vCMBC+C/6HMIIX0VSRVbpGEUHwsoIPxOPQjE3Z&#10;ZlKaWOv+eiMIe5uP7zmLVWtL0VDtC8cKxqMEBHHmdMG5gvNpO5yD8AFZY+mYFDzJw2rZ7Sww1e7B&#10;B2qOIRcxhH2KCkwIVSqlzwxZ9CNXEUfu5mqLIcI6l7rGRwy3pZwkyZe0WHBsMFjRxlD2e7xbBUi3&#10;SeP3P9f17LJx+/zPDOZNq1S/166/QQRqw7/4497pOH86hfcz8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KWVbBAAAA3AAAAA8AAAAAAAAAAAAAAAAAmAIAAGRycy9kb3du&#10;cmV2LnhtbFBLBQYAAAAABAAEAPUAAACGAwAAAAA=&#10;" path="m1206,550v2,23,2,39,-3,66c1198,643,1206,663,1223,687v39,52,95,132,114,159c1345,858,1347,862,1347,865v,2,-3,4,-19,7c1298,878,1260,884,1249,886v-9,3,-21,8,-21,19c1227,915,1226,951,1226,965v,15,6,23,6,30c1232,1005,1204,1019,1204,1019v-1,1,-2,2,-2,3c1202,1022,1202,1023,1202,1023v,1,,2,,2c1217,1042,1217,1042,1217,1042v2,2,5,7,-1,14c1204,1074,1203,1079,1203,1095v,16,11,33,18,44c1245,1174,1172,1208,1068,1208v-48,,-113,-7,-176,-36c871,1224,871,1224,871,1224v1,-1,1,-1,1,-1c622,1180,463,1064,297,1019,127,973,57,1098,163,1459v,,161,-87,362,-87c726,1372,845,1429,1024,1656v179,227,278,227,457,227c1481,1845,1481,1845,1481,1845v-145,,-217,4,-387,-229c925,1384,768,1313,572,1313v-178,,-268,39,-345,66c140,1118,138,1042,274,1068v141,26,282,161,620,211c913,1235,913,1235,913,1235v,,63,22,161,22c1172,1257,1286,1210,1286,1158v,-39,-26,-53,-26,-68c1289,1062,1276,1037,1276,1037v4,-4,7,-8,9,-12c1289,1017,1290,1009,1290,1001v-1,-7,-6,-19,-7,-22c1283,977,1281,967,1281,958v,-9,1,-30,1,-30c1306,924,1306,924,1306,924v53,-9,85,-7,97,-33c1406,884,1407,880,1407,871v-1,-13,-5,-26,-12,-38c1387,821,1303,702,1283,675v-18,-26,-28,-41,-26,-56c1262,587,1262,570,1260,545v-5,-48,-35,-93,-41,-100c1219,445,1114,439,918,461,719,483,619,549,646,653v20,78,34,96,52,161c719,890,627,920,491,920v-81,,-135,-12,-135,-12c356,908,349,754,241,691,143,633,83,575,83,479,83,345,143,292,423,248,470,133,577,87,725,87v151,,221,19,221,19c946,106,1024,57,1142,57v117,,206,74,206,168c1348,315,1288,381,1288,381v30,22,30,22,30,22c1318,403,1422,317,1422,201,1422,74,1305,,1171,,1037,,956,60,956,60v,,-96,-30,-227,-26c571,38,443,106,395,207,91,252,,356,,485,,620,126,698,199,739v83,47,78,206,78,206c277,945,344,979,454,979v152,,348,-64,316,-199c751,699,741,700,725,640,703,560,735,483,1184,497v,,19,26,22,53xe" fillcolor="#f7f6f6" stroked="f">
                <v:path arrowok="t" o:connecttype="custom" o:connectlocs="381695,195268;424211,268177;421355,276419;389627,286880;390896,315409;381377,323968;381377,324919;385819,334746;387406,361056;283019,371517;276673,387684;51718,462494;324900,524942;469900,584854;181487,416213;86936,338550;289682,391488;408029,367079;404856,328723;409298,317311;406443,303680;414375,292903;446421,276102;407077,213971;399780,172762;291268,146134;221465,258033;112954,287831;26335,151840;230032,27578;362340,18069;408664,120775;451180,63716;303325,19020;125328,65618;63140,234259;144048,310337;230032,202876;382646,174347" o:connectangles="0,0,0,0,0,0,0,0,0,0,0,0,0,0,0,0,0,0,0,0,0,0,0,0,0,0,0,0,0,0,0,0,0,0,0,0,0,0,0"/>
              </v:shape>
              <v:shape id="Freeform 35" o:spid="_x0000_s1058" style="position:absolute;left:47478;top:28257;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8zcMA&#10;AADcAAAADwAAAGRycy9kb3ducmV2LnhtbERPTWvCQBC9F/wPywi9FLNRag2pq4RAoRcFbRGPQ3bM&#10;hmZnQ3aNqb++Wyj0No/3OevtaFsxUO8bxwrmSQqCuHK64VrB58fbLAPhA7LG1jEp+CYP283kYY25&#10;djc+0HAMtYgh7HNUYELocil9ZciiT1xHHLmL6y2GCPta6h5vMdy2cpGmL9Jiw7HBYEeloerreLUK&#10;kC6Lwe9352J1Kt2+vpunbBiVepyOxSuIQGP4F/+533Wc/7yE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b8zcMAAADcAAAADwAAAAAAAAAAAAAAAACYAgAAZHJzL2Rv&#10;d25yZXYueG1sUEsFBgAAAAAEAAQA9QAAAIgDA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7,1098,163,1459v,,161,-87,362,-87c726,1372,845,1429,1024,1656v180,227,278,227,457,227c1481,1845,1481,1845,1481,1845v-145,,-217,4,-387,-229c925,1384,768,1313,572,1313v-177,,-268,39,-345,66c140,1118,138,1042,274,1068v141,26,282,161,620,211c913,1235,913,1235,913,1235v,,63,22,161,22c1172,1257,1286,1210,1286,1158v,-39,-26,-53,-26,-68c1289,1062,1276,1037,1276,1037v4,-4,7,-8,9,-12c1289,1017,1290,1009,1290,1001v-1,-7,-6,-19,-6,-22c1283,977,1281,967,1281,958v,-9,1,-30,1,-30c1307,924,1307,924,1307,924v52,-9,84,-7,96,-33c1406,884,1408,880,1407,871v-1,-13,-5,-26,-12,-38c1388,821,1303,702,1283,675v-18,-26,-28,-41,-26,-56c1262,587,1262,570,1260,545v-5,-48,-35,-93,-41,-100c1219,445,1114,439,919,461,720,483,619,549,646,653v20,78,34,96,52,161c719,890,627,920,492,920v-82,,-136,-12,-136,-12c356,908,349,754,241,691,143,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4,497v,,19,26,22,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6" o:spid="_x0000_s1059" style="position:absolute;left:55575;top:28257;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RiusMA&#10;AADcAAAADwAAAGRycy9kb3ducmV2LnhtbERPTWvCQBC9C/0PyxR6kboxlDREVxGh0IuBpqX0OGTH&#10;bDA7G7JrTP313YLgbR7vc9bbyXZipMG3jhUsFwkI4trplhsFX59vzzkIH5A1do5JwS952G4eZmss&#10;tLvwB41VaEQMYV+gAhNCX0jpa0MW/cL1xJE7usFiiHBopB7wEsNtJ9MkyaTFlmODwZ72hupTdbYK&#10;kI7p6MvDz+71e+/K5mrm+Tgp9fQ47VYgAk3hLr6533Wc/5LB/zPxA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RiusMAAADcAAAADwAAAAAAAAAAAAAAAACYAgAAZHJzL2Rv&#10;d25yZXYueG1sUEsFBgAAAAAEAAQA9QAAAIgDAAAAAA==&#10;" path="m1206,550v3,23,2,39,-3,66c1198,643,1206,663,1224,687v38,52,94,132,113,159c1345,858,1348,862,1348,865v,2,-3,4,-20,7c1298,878,1260,884,1249,886v-8,3,-20,8,-21,19c1228,915,1226,951,1226,965v,15,6,23,6,30c1232,1005,1204,1019,1204,1019v-1,1,-1,2,-2,3c1202,1022,1202,1023,1202,1023v,1,,2,1,2c1218,1042,1218,1042,1218,1042v2,2,4,7,-1,14c1204,1074,1204,1079,1204,1095v,16,10,33,18,44c1246,1174,1172,1208,1069,1208v-49,,-114,-7,-177,-36c872,1224,872,1224,872,1224v,-1,,-1,,-1c622,1180,463,1064,297,1019,127,973,58,1098,163,1459v,,161,-87,362,-87c726,1372,845,1429,1024,1656v180,227,279,227,457,227c1481,1845,1481,1845,1481,1845v-144,,-217,4,-387,-229c925,1384,769,1313,572,1313v-177,,-268,39,-345,66c140,1118,138,1042,274,1068v141,26,283,161,620,211c913,1235,913,1235,913,1235v,,63,22,161,22c1172,1257,1286,1210,1286,1158v,-39,-26,-53,-26,-68c1289,1062,1276,1037,1276,1037v4,-4,8,-8,10,-12c1289,1017,1291,1009,1290,1001v-1,-7,-6,-19,-6,-22c1283,977,1281,967,1281,958v1,-9,2,-30,2,-30c1307,924,1307,924,1307,924v52,-9,85,-7,96,-33c1407,884,1408,880,1407,871v-1,-13,-5,-26,-12,-38c1388,821,1303,702,1283,675v-18,-26,-28,-41,-26,-56c1262,587,1263,570,1260,545v-5,-48,-35,-93,-40,-100c1220,445,1114,439,919,461,720,483,619,549,646,653v20,78,35,96,52,161c719,890,627,920,492,920v-81,,-136,-12,-136,-12c356,908,349,754,241,691,144,633,83,575,83,479,83,345,143,292,423,248,470,133,578,87,726,87v150,,220,19,220,19c946,106,1024,57,1142,57v118,,207,74,207,168c1349,315,1288,381,1288,381v31,22,31,22,31,22c1319,403,1423,317,1423,201,1423,74,1306,,1171,,1037,,956,60,956,60v,,-95,-30,-227,-26c571,38,443,106,395,207,91,252,,356,,485,,620,126,698,199,739v83,47,78,206,78,206c277,945,344,979,454,979v153,,348,-64,316,-199c751,699,742,700,725,640,704,560,736,483,1185,497v,,18,26,21,53xe" fillcolor="#f7f6f6" stroked="f">
                <v:path arrowok="t" o:connecttype="custom" o:connectlocs="382210,195268;424784,268177;421925,276419;390153,286880;391424,315409;381893,323968;382210,324919;386658,334746;388247,361056;283401,371517;277047,387684;51787,462494;325340,524942;470535,584854;181733,416213;87054,338550;290073,391488;408581,367079;405404,328723;409852,317311;406992,303680;415253,292903;447024,276102;407628,213971;400320,172762;291980,146134;221765,258033;113106,287831;26370,151840;230661,27578;362830,18069;409216,120775;452108,63716;303735,19020;125497,65618;63225,234259;144242,310337;230343,202876;383164,174347" o:connectangles="0,0,0,0,0,0,0,0,0,0,0,0,0,0,0,0,0,0,0,0,0,0,0,0,0,0,0,0,0,0,0,0,0,0,0,0,0,0,0"/>
              </v:shape>
              <v:shape id="Freeform 37" o:spid="_x0000_s1060" style="position:absolute;left:63677;top:28257;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ueTsIA&#10;AADcAAAADwAAAGRycy9kb3ducmV2LnhtbERPS2vCQBC+C/6HZYReRDe2UkN0lbS0UDxZFc+T7OSB&#10;2dmQ3Zr033cLgrf5+J6z2Q2mETfqXG1ZwWIegSDOra65VHA+fc5iEM4ja2wsk4JfcrDbjkcbTLTt&#10;+ZtuR1+KEMIuQQWV920ipcsrMujmtiUOXGE7gz7ArpS6wz6Em0Y+R9GrNFhzaKiwpfeK8uvxxyg4&#10;0eH6UUwzvY+zNBsu6UvZv7FST5MhXYPwNPiH+O7+0mH+cgX/z4QL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55OwgAAANwAAAAPAAAAAAAAAAAAAAAAAJgCAABkcnMvZG93&#10;bnJldi54bWxQSwUGAAAAAAQABAD1AAAAhwMAAAAA&#10;" path="m1206,550v3,23,2,39,-3,66c1198,643,1207,663,1224,687v38,52,94,132,114,159c1346,858,1348,862,1348,865v,2,-3,4,-20,7c1298,878,1261,884,1250,886v-9,3,-21,8,-22,19c1228,915,1226,951,1226,965v,15,6,23,6,30c1232,1005,1205,1019,1205,1019v-1,1,-2,2,-3,3c1202,1022,1202,1023,1202,1023v,1,,2,1,2c1218,1042,1218,1042,1218,1042v2,2,4,7,-1,14c1205,1074,1204,1079,1204,1095v,16,10,33,18,44c1246,1174,1172,1208,1069,1208v-49,,-114,-7,-176,-36c872,1224,872,1224,872,1224v,-1,,-1,,-1c622,1180,463,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4,-4,8,-8,10,-12c1289,1017,1291,1009,1290,1001v-1,-7,-5,-19,-6,-22c1283,977,1281,967,1282,958v,-9,1,-30,1,-30c1307,924,1307,924,1307,924v52,-9,85,-7,96,-33c1407,884,1408,880,1407,871v-1,-13,-5,-26,-12,-38c1388,821,1303,702,1284,675v-19,-26,-28,-41,-26,-56c1262,587,1263,570,1260,545v-4,-48,-35,-93,-40,-100c1220,445,1114,439,919,461,720,483,619,549,646,653v21,78,35,96,53,161c720,890,628,920,492,920v-81,,-136,-12,-136,-12c356,908,349,754,242,691,144,633,83,575,83,479,83,345,143,292,423,248,470,133,578,87,726,87v150,,221,19,221,19c947,106,1024,57,1142,57v118,,207,74,207,168c1349,315,1289,381,1289,381v30,22,30,22,30,22c1319,403,1423,317,1423,201,1423,74,1306,,1172,,1037,,956,60,956,60v,,-95,-30,-227,-26c571,38,443,106,395,207,91,252,,356,,485,,620,127,698,199,739v83,47,79,206,79,206c278,945,345,979,455,979v152,,348,-64,315,-199c751,699,742,700,725,640,704,560,736,483,1185,497v,,18,26,21,53xe" fillcolor="#f7f6f6" stroked="f">
                <v:path arrowok="t" o:connecttype="custom" o:connectlocs="381953,195268;424815,268177;421640,276419;389890,286880;391160,315409;381635,323968;381953,324919;386398,334746;387985,361056;283528,371517;276860,387684;52070,462494;325438,524942;470535,584854;181610,416213;87313,338550;289878,391488;408305,367079;405130,328723;409575,317311;407035,303680;414973,292903;446723,276102;407670,213971;400050,172762;291783,146134;221933,258033;113030,287831;26353,151840;230505,27578;362585,18069;409258,120775;451803,63716;303530,19020;125413,65618;63183,234259;144463,310337;230188,202876;382905,174347" o:connectangles="0,0,0,0,0,0,0,0,0,0,0,0,0,0,0,0,0,0,0,0,0,0,0,0,0,0,0,0,0,0,0,0,0,0,0,0,0,0,0"/>
              </v:shape>
              <v:shape id="Freeform 38" o:spid="_x0000_s1061" style="position:absolute;left:2933;top:36868;width:4706;height:5975;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QKPMUA&#10;AADcAAAADwAAAGRycy9kb3ducmV2LnhtbESPzWvCQBDF7wX/h2WEXopu+oFIdJVYFEpP9QPPk+yY&#10;BLOzIbua+N93DoXeZnhv3vvNcj24Rt2pC7VnA6/TBBRx4W3NpYHTcTeZgwoR2WLjmQw8KMB6NXpa&#10;Ymp9z3u6H2KpJIRDigaqGNtU61BU5DBMfUss2sV3DqOsXalth72Eu0a/JclMO6xZGips6bOi4nq4&#10;OQNH+rluLy+5/Z7nWT6cs/ey37Axz+MhW4CKNMR/89/1lxX8D6GV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o8xQAAANwAAAAPAAAAAAAAAAAAAAAAAJgCAABkcnMv&#10;ZG93bnJldi54bWxQSwUGAAAAAAQABAD1AAAAigMAAAAA&#10;" path="m1207,550v2,23,1,39,-4,66c1198,643,1207,663,1224,687v38,53,94,132,114,160c1346,858,1348,862,1348,865v,2,-3,4,-19,7c1298,878,1261,884,1250,887v-9,2,-21,8,-21,18c1228,915,1227,951,1227,965v-1,15,6,23,6,30c1233,1005,1205,1020,1205,1020v-1,,-2,1,-3,2c1202,1022,1202,1023,1202,1023v,1,1,2,1,2c1218,1042,1218,1042,1218,1042v2,2,4,7,-1,14c1205,1074,1204,1079,1204,1095v,16,11,33,18,44c1246,1175,1172,1208,1069,1208v-49,,-114,-7,-176,-36c872,1224,872,1224,872,1224v,-1,,-1,,-1c623,1180,464,1064,297,1019,127,973,58,1098,164,1459v,,160,-87,361,-87c726,1372,845,1429,1025,1656v179,227,278,227,457,227c1482,1846,1482,1846,1482,1846v-145,,-217,4,-387,-230c926,1385,769,1313,573,1313v-178,,-268,39,-345,66c140,1118,138,1042,275,1068v141,26,282,161,619,211c913,1235,913,1235,913,1235v,,64,22,162,22c1173,1257,1286,1211,1286,1158v,-39,-26,-53,-26,-68c1290,1062,1277,1037,1277,1037v4,-4,7,-8,9,-12c1289,1018,1291,1010,1290,1001v,-7,-5,-19,-6,-22c1283,977,1281,967,1282,959v,-10,1,-31,1,-31c1307,924,1307,924,1307,924v52,-9,85,-7,97,-33c1407,884,1408,880,1407,871v-1,-12,-4,-26,-12,-38c1388,821,1303,703,1284,675v-19,-26,-28,-41,-26,-56c1262,587,1263,570,1260,545v-4,-48,-35,-92,-40,-100c1220,445,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30,-227,-26c571,38,443,106,395,207,91,252,,356,,485,,620,127,698,199,739v84,48,79,207,79,207c278,946,345,980,455,980v152,,348,-64,316,-200c751,699,742,700,725,640,704,561,736,483,1185,497v,,19,26,22,53xe" fillcolor="#f7f6f6" stroked="f">
                <v:path arrowok="t" o:connecttype="custom" o:connectlocs="381953,195476;424815,268780;421958,276713;390208,287185;391478,315745;381635,324313;381953,325265;386398,335102;387985,361440;283528,371912;276860,388096;52070,462986;325438,525501;470535,585794;181928,416656;87313,338910;289878,391904;408305,367470;405448,329073;409575,317649;407035,304321;414973,293214;446723,276396;407670,214199;400050,172946;291783,146290;221933,258308;113348,288137;26670,152002;230505,27608;362585,18088;409258,120903;451803,63784;303530,19040;125413,65688;63183,234508;144463,310985;230188,203092;383223,174532" o:connectangles="0,0,0,0,0,0,0,0,0,0,0,0,0,0,0,0,0,0,0,0,0,0,0,0,0,0,0,0,0,0,0,0,0,0,0,0,0,0,0"/>
              </v:shape>
              <v:shape id="Freeform 39" o:spid="_x0000_s1062" style="position:absolute;left:11036;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2yMIA&#10;AADcAAAADwAAAGRycy9kb3ducmV2LnhtbERPTYvCMBC9C/6HMIIXWVNFVrcaRQTBywqrsuxxaMam&#10;2ExKE2vdX28Ewds83ucsVq0tRUO1LxwrGA0TEMSZ0wXnCk7H7ccMhA/IGkvHpOBOHlbLbmeBqXY3&#10;/qHmEHIRQ9inqMCEUKVS+syQRT90FXHkzq62GCKsc6lrvMVwW8pxknxKiwXHBoMVbQxll8PVKkA6&#10;jxu///5bT383bp//m8GsaZXq99r1HESgNrzFL/dOx/mTL3g+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y/bIwgAAANwAAAAPAAAAAAAAAAAAAAAAAJgCAABkcnMvZG93&#10;bnJldi54bWxQSwUGAAAAAAQABAD1AAAAhwMAAAAA&#10;" path="m1206,550v2,23,1,39,-4,66c1197,643,1206,663,1223,687v39,53,95,132,114,160c1345,858,1347,862,1347,865v,2,-3,4,-19,7c1297,878,1260,884,1249,887v-9,2,-21,8,-21,18c1227,915,1226,951,1226,965v,15,6,23,6,30c1232,1005,1204,1020,1204,1020v-1,,-2,1,-2,2c1202,1022,1201,1023,1202,1023v,1,,2,,2c1217,1042,1217,1042,1217,1042v2,2,4,7,-1,14c1204,1074,1203,1079,1203,1095v,16,11,33,18,44c1245,1175,1172,1208,1068,1208v-48,,-114,-7,-176,-36c871,1224,871,1224,871,1224v,-1,,-1,,-1c622,1180,463,1064,297,1019,127,973,57,1098,163,1459v,,160,-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89,1001v,-7,-5,-19,-6,-22c1283,977,1281,967,1281,959v,-10,1,-31,1,-31c1306,924,1306,924,1306,924v52,-9,85,-7,97,-33c1406,884,1407,880,1407,871v-1,-12,-5,-26,-13,-38c1387,821,1302,703,1283,675v-18,-26,-28,-41,-26,-56c1261,587,1262,570,1260,545v-5,-48,-36,-92,-41,-100c1219,445,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30,-227,-26c570,38,443,106,395,207,90,252,,356,,485,,620,126,698,199,739v83,48,78,207,78,207c277,946,344,980,454,980v152,,348,-64,316,-200c750,699,741,700,725,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340,18088;408664,120903;451180,63784;303008,19040;125328,65688;63140,234508;144048,310985;230032,203092;382646,174532" o:connectangles="0,0,0,0,0,0,0,0,0,0,0,0,0,0,0,0,0,0,0,0,0,0,0,0,0,0,0,0,0,0,0,0,0,0,0,0,0,0,0"/>
              </v:shape>
              <v:shape id="Freeform 40" o:spid="_x0000_s1063" style="position:absolute;left:19132;top:36868;width:4705;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jJiMUA&#10;AADcAAAADwAAAGRycy9kb3ducmV2LnhtbESPT2vCQBDF74V+h2UKvZS6qaCV6CoiCF4U/EPpcciO&#10;2WB2NmS3MfXTOwfB2wzvzXu/mS16X6uO2lgFNvA1yEARF8FWXBo4HdefE1AxIVusA5OBf4qwmL++&#10;zDC34cp76g6pVBLCMUcDLqUm1zoWjjzGQWiIRTuH1mOStS21bfEq4b7Wwywba48VS4PDhlaOisvh&#10;zxtAOg+7uNv+Lr9/VmFX3tzHpOuNeX/rl1NQifr0ND+uN1bwR4Ivz8gEe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MmIxQAAANwAAAAPAAAAAAAAAAAAAAAAAJgCAABkcnMv&#10;ZG93bnJldi54bWxQSwUGAAAAAAQABAD1AAAAigMAAAAA&#10;" path="m1206,550v2,23,2,39,-3,66c1198,643,1206,663,1223,687v39,53,95,132,114,160c1345,858,1347,862,1347,865v,2,-3,4,-19,7c1298,878,1260,884,1249,887v-9,2,-21,8,-21,18c1227,915,1226,951,1226,965v,15,6,23,6,30c1232,1005,1204,1020,1204,1020v-1,,-2,1,-2,2c1202,1022,1202,1023,1202,1023v,1,,2,,2c1217,1042,1217,1042,1217,1042v2,2,5,7,,14c1204,1074,1203,1079,1203,1095v,16,11,33,18,44c1245,1175,1172,1208,1068,1208v-48,,-113,-7,-176,-36c872,1224,872,1224,872,1224v,-1,,-1,,-1c622,1180,463,1064,297,1019,127,973,57,1098,163,1459v,,161,-87,362,-87c726,1372,845,1429,1024,1656v179,227,278,227,457,227c1481,1846,1481,1846,1481,1846v-145,,-217,4,-387,-230c925,1385,768,1313,572,1313v-177,,-268,39,-345,66c140,1118,138,1042,274,1068v141,26,282,161,620,211c913,1235,913,1235,913,1235v,,63,22,161,22c1172,1257,1286,1211,1286,1158v,-39,-26,-53,-26,-68c1289,1062,1276,1037,1276,1037v4,-4,7,-8,9,-12c1289,1018,1290,1010,1290,1001v-1,-7,-6,-19,-7,-22c1283,977,1281,967,1281,959v,-10,1,-31,1,-31c1306,924,1306,924,1306,924v53,-9,85,-7,97,-33c1406,884,1408,880,1407,871v-1,-12,-5,-26,-12,-38c1387,821,1303,703,1283,675v-18,-26,-28,-41,-26,-56c1262,587,1262,570,1260,545v-5,-48,-35,-92,-41,-100c1219,445,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658,335102;387929,361440;283401,371912;277047,388096;51787,462986;325340,525501;470535,585794;181733,416656;87054,338910;290073,391904;408581,367470;405404,329073;409852,317649;406992,304321;414935,293214;447024,276396;407628,214199;400320,172946;291980,146290;221765,258308;113106,288137;26370,152002;230661,27608;362830,18088;409216,120903;451790,63784;303735,19040;125497,65688;63225,234508;144242,310985;230343,203092;383164,174532" o:connectangles="0,0,0,0,0,0,0,0,0,0,0,0,0,0,0,0,0,0,0,0,0,0,0,0,0,0,0,0,0,0,0,0,0,0,0,0,0,0,0"/>
              </v:shape>
              <v:shape id="Freeform 41" o:spid="_x0000_s1064" style="position:absolute;left:27235;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RsE8MA&#10;AADcAAAADwAAAGRycy9kb3ducmV2LnhtbERPTWvCQBC9F/oflil4Kc3GgFZSVxFB8KJQW0qPQ3aS&#10;Dc3OhuyaRH+9KxS8zeN9znI92kb01PnasYJpkoIgLpyuuVLw/bV7W4DwAVlj45gUXMjDevX8tMRc&#10;u4E/qT+FSsQQ9jkqMCG0uZS+MGTRJ64ljlzpOoshwq6SusMhhttGZmk6lxZrjg0GW9oaKv5OZ6sA&#10;qcx6fzz8bt5/tu5YXc3roh+VmryMmw8QgcbwEP+79zrOn03h/ky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RsE8MAAADcAAAADwAAAAAAAAAAAAAAAACYAgAAZHJzL2Rv&#10;d25yZXYueG1sUEsFBgAAAAAEAAQA9QAAAIgDAAAAAA==&#10;" path="m1206,550v3,23,2,39,-3,66c1198,643,1206,663,1224,687v38,53,94,132,113,160c1345,858,1348,862,1348,865v,2,-3,4,-20,7c1298,878,1260,884,1249,887v-9,2,-20,8,-21,18c1228,915,1226,951,1226,965v,15,6,23,6,30c1232,1005,1204,1020,1204,1020v-1,,-2,1,-2,2c1202,1022,1202,1023,1202,1023v,1,,2,1,2c1218,1042,1218,1042,1218,1042v2,2,4,7,-1,14c1204,1074,1204,1079,1204,1095v,16,10,33,17,44c1246,1175,1172,1208,1069,1208v-49,,-114,-7,-177,-36c872,1224,872,1224,872,1224v,-1,,-1,,-1c622,1180,463,1064,297,1019,127,973,57,1098,163,1459v,,161,-87,362,-87c726,1372,845,1429,1024,1656v180,227,278,227,457,227c1481,1846,1481,1846,1481,1846v-144,,-217,4,-387,-230c925,1385,769,1313,572,1313v-177,,-268,39,-345,66c140,1118,138,1042,274,1068v141,26,282,161,620,211c913,1235,913,1235,913,1235v,,63,22,161,22c1172,1257,1286,1211,1286,1158v,-39,-26,-53,-26,-68c1289,1062,1276,1037,1276,1037v4,-4,7,-8,9,-12c1289,1018,1290,1010,1290,1001v-1,-7,-6,-19,-6,-22c1283,977,1281,967,1281,959v,-10,1,-31,1,-31c1307,924,1307,924,1307,924v52,-9,84,-7,96,-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692,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2" o:spid="_x0000_s1065" style="position:absolute;left:35331;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yZMIA&#10;AADcAAAADwAAAGRycy9kb3ducmV2LnhtbERPS4vCMBC+L/gfwgheFk0tuEo1iggLXhR8IB6HZmyK&#10;zaQ02Vr3128EYW/z8T1nsepsJVpqfOlYwXiUgCDOnS65UHA+fQ9nIHxA1lg5JgVP8rBa9j4WmGn3&#10;4AO1x1CIGMI+QwUmhDqT0ueGLPqRq4kjd3ONxRBhU0jd4COG20qmSfIlLZYcGwzWtDGU348/VgHS&#10;LW39fnddTy8bty9+zees7ZQa9Lv1HESgLvyL3+6tjvMnKbyeiR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tvJkwgAAANwAAAAPAAAAAAAAAAAAAAAAAJgCAABkcnMvZG93&#10;bnJldi54bWxQSwUGAAAAAAQABAD1AAAAhwMAAAAA&#10;" path="m1206,550v3,23,2,39,-3,66c1198,643,1206,663,1224,687v38,53,94,132,113,160c1345,858,1348,862,1348,865v,2,-3,4,-20,7c1298,878,1260,884,1250,887v-9,2,-21,8,-22,18c1228,915,1226,951,1226,965v,15,6,23,6,30c1232,1005,1205,1020,1205,1020v-2,,-2,1,-3,2c1202,1022,1202,1023,1202,1023v,1,,2,1,2c1218,1042,1218,1042,1218,1042v2,2,4,7,-1,14c1204,1074,1204,1079,1204,1095v,16,10,33,18,44c1246,1175,1172,1208,1069,1208v-49,,-114,-7,-177,-36c872,1224,872,1224,872,1224v,-1,,-1,,-1c622,1180,463,1064,297,1019,127,973,58,1098,163,1459v,,161,-87,362,-87c726,1372,845,1429,1025,1656v179,227,278,227,456,227c1481,1846,1481,1846,1481,1846v-144,,-217,4,-387,-230c926,1385,769,1313,572,1313v-177,,-267,39,-345,66c140,1118,138,1042,274,1068v141,26,283,161,620,211c913,1235,913,1235,913,1235v,,63,22,161,22c1172,1257,1286,1211,1286,1158v,-39,-26,-53,-26,-68c1290,1062,1276,1037,1276,1037v4,-4,8,-8,10,-12c1289,1018,1291,1010,1290,1001v-1,-7,-6,-19,-6,-22c1283,977,1281,967,1281,959v1,-10,2,-31,2,-31c1307,924,1307,924,1307,924v52,-9,85,-7,96,-33c1407,884,1408,880,1407,871v-1,-12,-5,-26,-12,-38c1388,821,1303,703,1283,675v-18,-26,-28,-41,-25,-56c1262,587,1263,570,1260,545v-4,-48,-35,-92,-40,-100c1220,445,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30,-227,-26c571,38,443,106,395,207,91,252,,356,,485,,620,126,698,199,739v83,48,78,207,78,207c277,946,344,980,455,980v152,,347,-64,315,-200c751,699,742,700,725,640,704,561,736,483,1185,497v,,18,26,21,53xe" fillcolor="#f7f6f6" stroked="f">
                <v:path arrowok="t" o:connecttype="custom" o:connectlocs="381695,195476;424211,268780;421355,276713;389627,287185;390896,315745;381377,324313;381695,325265;386137,335102;387723,361440;283019,371912;276673,388096;51718,462986;325218,525501;469900,585794;181487,416656;86936,338910;289682,391904;408029,367470;404856,329073;409298,317649;406443,304321;414692,293214;446421,276396;407077,214199;399780,172946;291585,146290;221465,258308;112954,288137;26335,152002;230349,27608;362340,18088;408664,120903;451497,63784;303325,19040;125328,65688;63140,234508;144365,310985;230032,203092;382646,174532" o:connectangles="0,0,0,0,0,0,0,0,0,0,0,0,0,0,0,0,0,0,0,0,0,0,0,0,0,0,0,0,0,0,0,0,0,0,0,0,0,0,0"/>
              </v:shape>
              <v:shape id="Freeform 43" o:spid="_x0000_s1066" style="position:absolute;left:43427;top:36868;width:4706;height:5975;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kOkMEA&#10;AADcAAAADwAAAGRycy9kb3ducmV2LnhtbERPS4vCMBC+L/gfwgh7EU1dUaQapYoL4ml94HnajG2x&#10;mZQm2u6/N8LC3ubje85y3ZlKPKlxpWUF41EEgjizuuRcweX8PZyDcB5ZY2WZFPySg/Wq97HEWNuW&#10;j/Q8+VyEEHYxKii8r2MpXVaQQTeyNXHgbrYx6ANscqkbbEO4qeRXFM2kwZJDQ4E1bQvK7qeHUXCm&#10;n/vuNkj1YZ4maXdNJnm7YaU++12yAOGp8//iP/deh/nTCbyfC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JDpDBAAAA3AAAAA8AAAAAAAAAAAAAAAAAmAIAAGRycy9kb3du&#10;cmV2LnhtbFBLBQYAAAAABAAEAPUAAACGAwAAAAA=&#10;" path="m1206,550v3,23,2,39,-3,66c1198,643,1207,663,1224,687v38,53,94,132,114,160c1346,858,1348,862,1348,865v,2,-3,4,-20,7c1298,878,1261,884,1250,887v-9,2,-21,8,-22,18c1228,915,1226,951,1226,965v,15,7,23,7,30c1233,1005,1205,1020,1205,1020v-1,,-2,1,-3,2c1202,1022,1202,1023,1202,1023v,1,1,2,1,2c1218,1042,1218,1042,1218,1042v2,2,4,7,-1,14c1205,1074,1204,1079,1204,1095v,16,10,33,18,44c1246,1175,1172,1208,1069,1208v-49,,-114,-7,-176,-36c872,1224,872,1224,872,1224v,-1,,-1,,-1c622,1180,464,1064,297,1019,127,973,58,1098,164,1459v,,160,-87,361,-87c726,1372,845,1429,1025,1656v179,227,278,227,457,227c1482,1846,1482,1846,1482,1846v-145,,-218,4,-387,-230c926,1385,769,1313,572,1313v-177,,-267,39,-345,66c140,1118,138,1042,275,1068v140,26,282,161,619,211c913,1235,913,1235,913,1235v,,64,22,162,22c1172,1257,1286,1211,1286,1158v,-39,-26,-53,-26,-68c1290,1062,1276,1037,1276,1037v4,-4,8,-8,10,-12c1289,1018,1291,1010,1290,1001v-1,-7,-5,-19,-6,-22c1283,977,1281,967,1282,959v,-10,1,-31,1,-31c1307,924,1307,924,1307,924v52,-9,85,-7,97,-33c1407,884,1408,880,1407,871v-1,-12,-5,-26,-12,-38c1388,821,1303,703,1284,675v-19,-26,-28,-41,-26,-56c1262,587,1263,570,1260,545v-4,-48,-35,-92,-40,-100c1220,445,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30,-227,-26c571,38,443,106,395,207,91,252,,356,,485,,620,127,698,199,739v83,48,79,207,79,207c278,946,345,980,455,980v152,,348,-64,315,-200c751,699,742,700,725,640,704,561,736,483,1185,497v,,19,26,21,53xe" fillcolor="#f7f6f6" stroked="f">
                <v:path arrowok="t" o:connecttype="custom" o:connectlocs="381953,195476;424815,268780;421640,276713;389890,287185;391478,315745;381635,324313;381953,325265;386398,335102;387985,361440;283528,371912;276860,388096;52070,462986;325438,525501;470535,585794;181610,416656;87313,338910;289878,391904;408305,367470;405130,329073;409575,317649;407035,304321;414973,293214;446723,276396;407670,214199;400050,172946;291783,146290;221933,258308;113030,288137;26670,152002;230505,27608;362585,18088;409258,120903;451803,63784;303530,19040;125413,65688;63183,234508;144463,310985;230188,203092;382905,174532" o:connectangles="0,0,0,0,0,0,0,0,0,0,0,0,0,0,0,0,0,0,0,0,0,0,0,0,0,0,0,0,0,0,0,0,0,0,0,0,0,0,0"/>
              </v:shape>
              <v:shape id="Freeform 44" o:spid="_x0000_s1067" style="position:absolute;left:51530;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PPi8MA&#10;AADcAAAADwAAAGRycy9kb3ducmV2LnhtbERPTWvCQBC9F/wPywi9FLNRag2pq4RAoRcFbRGPQ3bM&#10;hmZnQ3aNqb++Wyj0No/3OevtaFsxUO8bxwrmSQqCuHK64VrB58fbLAPhA7LG1jEp+CYP283kYY25&#10;djc+0HAMtYgh7HNUYELocil9ZciiT1xHHLmL6y2GCPta6h5vMdy2cpGmL9Jiw7HBYEeloerreLUK&#10;kC6Lwe9352J1Kt2+vpunbBiVepyOxSuIQGP4F/+533Wcv3yG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PPi8MAAADcAAAADwAAAAAAAAAAAAAAAACYAgAAZHJzL2Rv&#10;d25yZXYueG1sUEsFBgAAAAAEAAQA9QAAAIgDAAAAAA==&#10;" path="m1206,550v2,23,1,39,-4,66c1197,643,1206,663,1223,687v39,53,94,132,114,160c1345,858,1347,862,1347,865v,2,-3,4,-19,7c1297,878,1260,884,1249,887v-9,2,-21,8,-21,18c1227,915,1226,951,1226,965v,15,6,23,6,30c1232,1005,1204,1020,1204,1020v-1,,-2,1,-2,2c1201,1022,1201,1023,1201,1023v1,1,1,2,1,2c1217,1042,1217,1042,1217,1042v2,2,4,7,-1,14c1204,1074,1203,1079,1203,1095v,16,11,33,18,44c1245,1175,1171,1208,1068,1208v-49,,-114,-7,-176,-36c871,1224,871,1224,871,1224v,-1,,-1,,-1c622,1180,463,1064,297,1019,126,973,57,1098,163,1459v,,160,-87,361,-87c725,1372,845,1429,1024,1656v179,227,278,227,457,227c1481,1846,1481,1846,1481,1846v-145,,-217,4,-387,-230c925,1385,768,1313,572,1313v-178,,-268,39,-345,66c139,1118,137,1042,274,1068v141,26,282,161,620,211c913,1235,913,1235,913,1235v,,63,22,161,22c1172,1257,1286,1211,1286,1158v,-39,-26,-53,-26,-68c1289,1062,1276,1037,1276,1037v4,-4,7,-8,9,-12c1289,1018,1290,1010,1289,1001v,-7,-5,-19,-6,-22c1283,977,1281,967,1281,959v,-10,1,-31,1,-31c1306,924,1306,924,1306,924v52,-9,85,-7,97,-33c1406,884,1407,880,1407,871v-2,-12,-5,-26,-13,-38c1387,821,1302,703,1283,675v-19,-26,-28,-41,-26,-56c1261,587,1262,570,1260,545v-5,-48,-36,-92,-41,-100c1219,445,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30,-227,-26c570,38,443,106,394,207,90,252,,356,,485,,620,126,698,198,739v84,48,79,207,79,207c277,946,344,980,454,980v152,,348,-64,316,-200c750,699,741,700,724,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023,18088;408664,120903;451180,63784;303008,19040;125011,65688;62823,234508;144048,310985;229715,203092;382646,174532" o:connectangles="0,0,0,0,0,0,0,0,0,0,0,0,0,0,0,0,0,0,0,0,0,0,0,0,0,0,0,0,0,0,0,0,0,0,0,0,0,0,0"/>
              </v:shape>
              <v:shape id="Freeform 45" o:spid="_x0000_s1068" style="position:absolute;left:59626;top:36868;width:4705;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qEMEA&#10;AADcAAAADwAAAGRycy9kb3ducmV2LnhtbERPS4vCMBC+C/6HMIIX0VTBVbpGEUHwsoIPxOPQjE3Z&#10;ZlKaWOv+eiMIe5uP7zmLVWtL0VDtC8cKxqMEBHHmdMG5gvNpO5yD8AFZY+mYFDzJw2rZ7Sww1e7B&#10;B2qOIRcxhH2KCkwIVSqlzwxZ9CNXEUfu5mqLIcI6l7rGRwy3pZwkyZe0WHBsMFjRxlD2e7xbBUi3&#10;SeP3P9f17LJx+/zPDOZNq1S/166/QQRqw7/4497pOH86hfcz8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fahDBAAAA3AAAAA8AAAAAAAAAAAAAAAAAmAIAAGRycy9kb3du&#10;cmV2LnhtbFBLBQYAAAAABAAEAPUAAACGAwAAAAA=&#10;" path="m1206,550v2,23,2,39,-3,66c1198,643,1206,663,1223,687v39,53,95,132,114,160c1345,858,1347,862,1347,865v,2,-3,4,-19,7c1298,878,1260,884,1249,887v-9,2,-21,8,-21,18c1227,915,1226,951,1226,965v,15,6,23,6,30c1232,1005,1204,1020,1204,1020v-1,,-2,1,-2,2c1202,1022,1202,1023,1202,1023v,1,,2,,2c1217,1042,1217,1042,1217,1042v2,2,4,7,-1,14c1204,1074,1203,1079,1203,1095v,16,11,33,18,44c1245,1175,1172,1208,1068,1208v-48,,-113,-7,-176,-36c871,1224,871,1224,871,1224v1,-1,1,-1,1,-1c622,1180,463,1064,297,1019,127,973,57,1098,163,1459v,,161,-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90,1001v-1,-7,-6,-19,-7,-22c1283,977,1281,967,1281,959v,-10,1,-31,1,-31c1306,924,1306,924,1306,924v53,-9,85,-7,97,-33c1406,884,1407,880,1407,871v-1,-12,-5,-26,-12,-38c1387,821,1302,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341,335102;387929,361440;283401,371912;277047,388096;51787,462986;325340,525501;470535,585794;181733,416656;87054,338910;290073,391904;408581,367470;405404,329073;409852,317649;406992,304321;414935,293214;447024,276396;407628,214199;400320,172946;291662,146290;221765,258308;113106,288137;26370,152002;230343,27608;362830,18088;409216,120903;451790,63784;303735,19040;125497,65688;63225,234508;144242,310985;230343,203092;383164,174532" o:connectangles="0,0,0,0,0,0,0,0,0,0,0,0,0,0,0,0,0,0,0,0,0,0,0,0,0,0,0,0,0,0,0,0,0,0,0,0,0,0,0"/>
              </v:shape>
              <v:shape id="Freeform 46" o:spid="_x0000_s1069" style="position:absolute;left:67729;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30Z8MA&#10;AADcAAAADwAAAGRycy9kb3ducmV2LnhtbERPTWvCQBC9C/0PyxR6kbox0DREVxGh0IuBpqX0OGTH&#10;bDA7G7JrTP313YLgbR7vc9bbyXZipMG3jhUsFwkI4trplhsFX59vzzkIH5A1do5JwS952G4eZmss&#10;tLvwB41VaEQMYV+gAhNCX0jpa0MW/cL1xJE7usFiiHBopB7wEsNtJ9MkyaTFlmODwZ72hupTdbYK&#10;kI7p6MvDz+71e+/K5mrm+Tgp9fQ47VYgAk3hLr6533Wc/5LB/zPxA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30Z8MAAADcAAAADwAAAAAAAAAAAAAAAACYAgAAZHJzL2Rv&#10;d25yZXYueG1sUEsFBgAAAAAEAAQA9QAAAIgDAAAAAA==&#10;" path="m1206,550v3,23,2,39,-3,66c1198,643,1206,663,1224,687v38,53,94,132,113,160c1345,858,1348,862,1348,865v,2,-3,4,-20,7c1298,878,1260,884,1249,887v-9,2,-20,8,-21,18c1227,915,1226,951,1226,965v,15,6,23,6,30c1232,1005,1204,1020,1204,1020v-1,,-2,1,-2,2c1202,1022,1202,1023,1202,1023v,1,,2,1,2c1218,1042,1218,1042,1218,1042v1,2,4,7,-1,14c1204,1074,1203,1079,1203,1095v,16,11,33,18,44c1246,1175,1172,1208,1069,1208v-49,,-114,-7,-177,-36c872,1224,872,1224,872,1224v,-1,,-1,,-1c622,1180,463,1064,297,1019,127,973,57,1098,163,1459v,,161,-87,362,-87c726,1372,845,1429,1024,1656v180,227,278,227,457,227c1481,1846,1481,1846,1481,1846v-145,,-217,4,-387,-230c925,1385,768,1313,572,1313v-177,,-268,39,-345,66c140,1118,138,1042,274,1068v141,26,282,161,620,211c913,1235,913,1235,913,1235v,,63,22,161,22c1172,1257,1286,1211,1286,1158v,-39,-26,-53,-26,-68c1289,1062,1276,1037,1276,1037v4,-4,7,-8,9,-12c1289,1018,1290,1010,1290,1001v-1,-7,-6,-19,-6,-22c1283,977,1281,967,1281,959v,-10,1,-31,1,-31c1306,924,1306,924,1306,924v53,-9,85,-7,97,-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375,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7" o:spid="_x0000_s1070" style="position:absolute;left:6985;top:45478;width:4699;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FR/MEA&#10;AADcAAAADwAAAGRycy9kb3ducmV2LnhtbERPTYvCMBC9C/sfwgheRNMV1ko1igiCF4VVWfY4NGNT&#10;bCalibX6683Cgrd5vM9ZrDpbiZYaXzpW8DlOQBDnTpdcKDiftqMZCB+QNVaOScGDPKyWH70FZtrd&#10;+ZvaYyhEDGGfoQITQp1J6XNDFv3Y1cSRu7jGYoiwKaRu8B7DbSUnSTKVFkuODQZr2hjKr8ebVYB0&#10;mbT+sP9dpz8bdyieZjhrO6UG/W49BxGoC2/xv3un4/yvFP6ei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BUfzBAAAA3AAAAA8AAAAAAAAAAAAAAAAAmAIAAGRycy9kb3du&#10;cmV2LnhtbFBLBQYAAAAABAAEAPUAAACGAw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8,1098,163,1459v,,161,-87,362,-87c726,1372,845,1429,1024,1656v180,227,278,227,457,227c1481,1846,1481,1846,1481,1846v-144,,-217,4,-387,-230c925,1385,769,1313,572,1313v-177,,-268,40,-345,66c140,1118,138,1042,274,1068v141,26,283,161,620,211c913,1235,913,1235,913,1235v,,63,22,161,22c1172,1257,1286,1211,1286,1158v,-39,-26,-53,-26,-68c1289,1062,1276,1037,1276,1037v4,-4,8,-8,9,-12c1289,1018,1290,1010,1290,1001v-1,-7,-6,-19,-6,-22c1283,977,1281,967,1281,959v,-10,1,-31,1,-31c1307,924,1307,924,1307,924v52,-9,84,-7,96,-33c1406,884,1408,880,1407,872v-1,-13,-5,-27,-12,-39c1388,821,1303,703,1283,675v-18,-26,-28,-41,-26,-56c1262,587,1262,570,1260,545v-5,-48,-35,-92,-41,-100c1219,445,1114,440,919,461,720,483,619,549,646,653v20,78,35,96,52,161c719,890,627,920,492,920v-82,,-136,-12,-136,-12c356,908,349,755,241,691,144,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5,497v,,18,26,21,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48" o:spid="_x0000_s1071" style="position:absolute;left:15081;top:45478;width:4705;height:5976;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2c4cUA&#10;AADcAAAADwAAAGRycy9kb3ducmV2LnhtbESPT2vCQBDF7wW/wzJCL0U3balIdJVYFEpP9Q+eJ9kx&#10;CWZnQ3Y18dt3DoXeZnhv3vvNcj24Rt2pC7VnA6/TBBRx4W3NpYHTcTeZgwoR2WLjmQw8KMB6NXpa&#10;Ymp9z3u6H2KpJIRDigaqGNtU61BU5DBMfUss2sV3DqOsXalth72Eu0a/JclMO6xZGips6bOi4nq4&#10;OQNH+rluLy+5/Z7nWT6cs/ey37Axz+MhW4CKNMR/89/1lxX8D6GV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ZzhxQAAANwAAAAPAAAAAAAAAAAAAAAAAJgCAABkcnMv&#10;ZG93bnJldi54bWxQSwUGAAAAAAQABAD1AAAAigMAAAAA&#10;" path="m1206,550v3,23,2,39,-3,66c1198,643,1207,664,1224,687v38,53,94,132,113,160c1345,858,1348,862,1348,865v,2,-3,5,-20,8c1298,878,1261,884,1250,887v-9,2,-21,8,-22,18c1228,915,1226,952,1226,965v,15,6,23,6,30c1232,1005,1205,1020,1205,1020v-2,,-2,1,-3,2c1202,1023,1202,1023,1202,1023v,1,,2,1,2c1218,1042,1218,1042,1218,1042v2,2,4,7,-1,14c1204,1074,1204,1079,1204,1095v,16,10,33,18,44c1246,1175,1172,1208,1069,1208v-49,,-114,-7,-177,-36c872,1224,872,1224,872,1224v,,,,,c622,1180,463,1064,297,1019,127,974,58,1098,163,1459v,,161,-87,362,-87c726,1372,845,1429,1025,1656v179,227,278,227,457,227c1482,1846,1482,1846,1482,1846v-145,,-218,4,-388,-230c926,1385,769,1313,572,1313v-177,,-267,40,-345,66c140,1118,138,1042,274,1068v141,26,283,161,620,211c913,1235,913,1235,913,1235v,,64,22,161,22c1172,1257,1286,1211,1286,1158v,-39,-26,-53,-26,-68c1290,1062,1276,1037,1276,1037v4,-4,8,-8,10,-12c1289,1018,1291,1010,1290,1001v-1,-7,-5,-19,-6,-22c1283,977,1281,967,1281,959v1,-10,2,-31,2,-31c1307,924,1307,924,1307,924v52,-9,85,-7,96,-33c1407,884,1408,880,1407,872v-1,-13,-5,-27,-12,-39c1388,821,1303,703,1283,675v-18,-26,-28,-41,-25,-56c1262,587,1263,570,1260,545v-4,-48,-35,-92,-40,-100c1220,445,1114,440,919,461,720,483,619,549,646,653v20,78,35,96,52,161c719,890,627,920,492,920v-81,,-136,-12,-136,-12c356,908,349,755,242,691,144,633,83,575,83,479,83,345,143,292,423,249,470,133,578,87,726,87v150,,221,20,221,20c947,107,1024,57,1142,57v118,,207,74,207,168c1349,316,1288,381,1288,381v31,22,31,22,31,22c1319,403,1423,317,1423,201,1423,74,1306,,1172,,1037,,956,60,956,60v,,-95,-30,-227,-26c571,38,443,106,395,207,91,252,,356,,486,,620,126,698,199,739v83,48,78,207,78,207c277,946,344,980,455,980v152,,347,-64,315,-200c751,699,742,700,725,640,704,561,736,483,1185,497v,,18,26,21,53xe" fillcolor="#f7f6f6" stroked="f">
                <v:path arrowok="t" o:connecttype="custom" o:connectlocs="381953,195476;424498,268780;421640,277030;389890,287185;391160,315745;381635,324313;381953,325265;386398,335102;387985,361440;283210,371912;276860,388414;51753,462986;325438,525501;470535,585794;181610,416656;86995,338910;289878,391904;408305,367470;405130,329073;409575,317649;406718,304321;414973,293214;446723,276713;407353,214199;400050,172946;291783,146290;221615,258308;113030,288137;26353,152002;230505,27608;362585,18088;408940,120903;451803,63784;303530,19040;125413,65688;63183,234508;144463,310985;230188,203092;382905,174532" o:connectangles="0,0,0,0,0,0,0,0,0,0,0,0,0,0,0,0,0,0,0,0,0,0,0,0,0,0,0,0,0,0,0,0,0,0,0,0,0,0,0"/>
              </v:shape>
              <v:shape id="Freeform 49" o:spid="_x0000_s1072" style="position:absolute;left:23183;top:45478;width:4699;height:5976;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E5esMA&#10;AADcAAAADwAAAGRycy9kb3ducmV2LnhtbERPTWvCQBC9C/6HZYReRDe2WDRmlbS0UDxZFc+T7JiE&#10;ZGdDdmvSf98tCN7m8T4n2Q2mETfqXGVZwWIegSDOra64UHA+fc5WIJxH1thYJgW/5GC3HY8SjLXt&#10;+ZtuR1+IEMIuRgWl920spctLMujmtiUO3NV2Bn2AXSF1h30IN418jqJXabDi0FBiS+8l5fXxxyg4&#10;0aH+uE4zvV9laTZc0peif2OlniZDugHhafAP8d39pcP85Rr+nwkX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E5esMAAADcAAAADwAAAAAAAAAAAAAAAACYAgAAZHJzL2Rv&#10;d25yZXYueG1sUEsFBgAAAAAEAAQA9QAAAIgDAAAAAA==&#10;" path="m1207,550v2,23,1,39,-4,66c1198,643,1207,664,1224,687v38,53,94,132,114,160c1346,858,1348,862,1348,865v,2,-3,5,-20,8c1298,878,1261,884,1250,887v-9,2,-21,8,-21,18c1228,915,1227,952,1226,965v,15,7,23,7,30c1233,1005,1205,1020,1205,1020v-1,,-2,1,-3,2c1202,1023,1202,1023,1202,1023v,1,1,2,1,2c1218,1042,1218,1042,1218,1042v2,2,4,7,-1,14c1205,1074,1204,1079,1204,1095v,16,10,33,18,44c1246,1175,1172,1208,1069,1208v-49,,-114,-7,-176,-36c872,1224,872,1224,872,1224v,,,,,c622,1180,464,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5,-4,8,-8,10,-12c1289,1018,1291,1010,1290,1001v,-7,-5,-19,-6,-22c1283,977,1281,967,1282,959v,-10,1,-31,1,-31c1307,924,1307,924,1307,924v52,-9,85,-7,97,-33c1407,884,1408,880,1407,872v-1,-13,-4,-27,-12,-39c1388,821,1303,703,1284,675v-19,-26,-28,-41,-26,-56c1262,587,1263,570,1260,545v-4,-48,-35,-92,-40,-100c1220,445,1115,440,919,461,720,483,619,549,646,653v21,78,35,96,53,161c720,890,628,920,492,920v-81,,-136,-12,-136,-12c356,908,349,755,242,691,144,633,84,575,84,479,84,345,143,292,424,249,470,133,578,87,726,87v150,,221,20,221,20c947,107,1025,57,1142,57v118,,207,74,207,168c1349,316,1289,381,1289,381v30,22,30,22,30,22c1319,403,1423,317,1423,201,1423,74,1306,,1172,,1037,,956,60,956,60v,,-95,-30,-227,-26c571,38,443,106,395,207,91,252,,356,,486,,620,127,698,199,739v84,48,79,207,79,207c278,946,345,980,455,980v152,,348,-64,315,-200c751,699,742,700,725,640,704,561,736,483,1185,497v,,19,26,22,53xe" fillcolor="#f7f6f6" stroked="f">
                <v:path arrowok="t" o:connecttype="custom" o:connectlocs="381437,195476;424242,268780;421071,277030;389681,287185;390949,315745;381120,324313;381437,325265;385876,335102;387461,361440;283145,371912;276486,388414;52000,462986;324998,525501;469900,585794;181365,416656;87195,338910;289486,391904;407754,367470;404583,329073;409022,317649;406486,304321;414412,293214;446120,276713;407120,214199;399510,172946;291389,146290;221633,258308;112877,288137;26634,152002;230194,27608;362096,18088;408705,120903;451193,63784;303120,19040;125243,65688;63097,234508;144268,310985;229877,203092;382705,174532" o:connectangles="0,0,0,0,0,0,0,0,0,0,0,0,0,0,0,0,0,0,0,0,0,0,0,0,0,0,0,0,0,0,0,0,0,0,0,0,0,0,0"/>
              </v:shape>
              <v:shape id="Freeform 50" o:spid="_x0000_s1073" style="position:absolute;left:31280;top:45478;width:4705;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QDNcQA&#10;AADcAAAADwAAAGRycy9kb3ducmV2LnhtbESPQWvCQBCF70L/wzIFL1I39aCSuooIBS8KVZEeh+yY&#10;Dc3Ohuwao7++cxC8zfDevPfNYtX7WnXUxiqwgc9xBoq4CLbi0sDp+P0xBxUTssU6MBm4U4TV8m2w&#10;wNyGG/9Qd0ilkhCOORpwKTW51rFw5DGOQ0Ms2iW0HpOsbaltizcJ97WeZNlUe6xYGhw2tHFU/B2u&#10;3gDSZdLF/e53PTtvwr58uNG8640ZvvfrL1CJ+vQyP6+3VvCn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EAzXEAAAA3AAAAA8AAAAAAAAAAAAAAAAAmAIAAGRycy9k&#10;b3ducmV2LnhtbFBLBQYAAAAABAAEAPUAAACJAwAAAAA=&#10;" path="m1206,550v2,23,1,39,-4,66c1197,643,1206,664,1223,687v39,53,94,132,114,160c1345,858,1347,862,1347,865v,2,-3,5,-19,8c1297,878,1260,884,1249,887v-9,2,-21,8,-21,18c1227,915,1226,952,1226,965v,15,6,23,6,30c1232,1005,1204,1020,1204,1020v-1,,-2,1,-2,2c1201,1023,1201,1023,1201,1023v1,1,1,2,1,2c1217,1042,1217,1042,1217,1042v2,2,4,7,-1,14c1204,1074,1203,1079,1203,1095v,16,11,33,18,44c1245,1175,1172,1208,1068,1208v-48,,-114,-7,-176,-36c871,1224,871,1224,871,1224v,,,,,c622,1180,463,1064,297,1019,127,974,57,1098,163,1459v,,160,-87,361,-87c726,1372,845,1429,1024,1656v179,227,278,227,457,227c1481,1846,1481,1846,1481,1846v-145,,-217,4,-387,-230c925,1385,768,1313,572,1313v-178,,-268,40,-345,66c139,1118,138,1042,274,1068v141,26,282,161,620,211c913,1235,913,1235,913,1235v,,63,22,161,22c1172,1257,1286,1211,1286,1158v,-39,-26,-53,-26,-68c1289,1062,1276,1037,1276,1037v4,-4,7,-8,9,-12c1289,1018,1290,1010,1289,1001v,-7,-5,-19,-6,-22c1283,977,1281,967,1281,959v,-10,1,-31,1,-31c1306,924,1306,924,1306,924v52,-9,85,-7,97,-33c1406,884,1407,880,1407,872v-2,-13,-5,-27,-13,-39c1387,821,1302,703,1283,675v-18,-26,-28,-41,-26,-56c1261,587,1262,570,1260,545v-5,-48,-36,-92,-41,-100c1219,445,1114,440,918,461,719,483,618,549,646,653v20,78,34,96,52,161c719,890,627,920,491,920v-81,,-135,-12,-135,-12c356,908,349,755,241,691,143,633,83,575,83,479,83,345,142,292,423,249,469,133,577,87,725,87v150,,221,20,221,20c946,107,1024,57,1141,57v118,,207,74,207,168c1348,316,1288,381,1288,381v30,22,30,22,30,22c1318,403,1422,317,1422,201,1422,74,1305,,1171,,1037,,955,60,955,60v,,-95,-30,-227,-26c570,38,443,106,394,207,90,252,,356,,486,,620,126,698,198,739v84,48,79,207,79,207c277,946,344,980,454,980v152,,348,-64,316,-200c750,699,741,700,725,640,703,561,735,483,1184,497v,,19,26,22,53xe" fillcolor="#f7f6f6" stroked="f">
                <v:path arrowok="t" o:connecttype="custom" o:connectlocs="381893,195476;424784,268780;421925,277030;390153,287185;391424,315745;381893,324313;381893,325265;386341,335102;387929,361440;283401,371912;276729,388414;51787,462986;325340,525501;470535,585794;181733,416656;87054,338910;290073,391904;408581,367470;405404,329073;409534,317649;406992,304321;414935,293214;447024,276713;407628,214199;400320,172946;291662,146290;221765,258308;113106,288137;26370,152002;230343,27608;362512,18088;409216,120903;451790,63784;303417,19040;125179,65688;62907,234508;144242,310985;230343,203092;383164,174532" o:connectangles="0,0,0,0,0,0,0,0,0,0,0,0,0,0,0,0,0,0,0,0,0,0,0,0,0,0,0,0,0,0,0,0,0,0,0,0,0,0,0"/>
              </v:shape>
              <v:shape id="Freeform 51" o:spid="_x0000_s1074" style="position:absolute;left:39382;top:45478;width:4699;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mrsEA&#10;AADcAAAADwAAAGRycy9kb3ducmV2LnhtbERPTYvCMBC9L/gfwgheFk314EptFBGEvaygK+JxaKZN&#10;sZmUJta6v34jCN7m8T4nW/e2Fh21vnKsYDpJQBDnTldcKjj97sYLED4ga6wdk4IHeVivBh8Zptrd&#10;+UDdMZQihrBPUYEJoUml9Lkhi37iGuLIFa61GCJsS6lbvMdwW8tZksylxYpjg8GGtoby6/FmFSAV&#10;s87vfy6br/PW7cs/87noeqVGw36zBBGoD2/xy/2t4/z5FJ7PxAv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Ipq7BAAAA3AAAAA8AAAAAAAAAAAAAAAAAmAIAAGRycy9kb3du&#10;cmV2LnhtbFBLBQYAAAAABAAEAPUAAACGAwAAAAA=&#10;" path="m1206,550v2,23,2,39,-3,66c1198,643,1206,664,1223,687v39,53,95,132,114,160c1345,858,1347,862,1347,865v,2,-3,5,-19,8c1298,878,1260,884,1249,887v-9,2,-21,8,-21,18c1227,915,1226,952,1226,965v,15,6,23,6,30c1232,1005,1204,1020,1204,1020v-1,,-2,1,-2,2c1202,1023,1202,1023,1202,1023v,1,,2,,2c1217,1042,1217,1042,1217,1042v2,2,5,7,-1,14c1204,1074,1203,1079,1203,1095v,16,11,33,18,44c1245,1175,1172,1208,1068,1208v-48,,-113,-7,-176,-36c871,1224,871,1224,871,1224v1,,1,,1,c622,1180,463,1064,297,1019,127,974,57,1098,163,1459v,,161,-87,362,-87c726,1372,845,1429,1024,1656v179,227,278,227,457,227c1481,1846,1481,1846,1481,1846v-145,,-217,4,-387,-230c925,1385,768,1313,572,1313v-178,,-268,40,-345,66c140,1118,138,1042,274,1068v141,26,282,161,620,211c913,1235,913,1235,913,1235v,,63,22,161,22c1172,1257,1286,1211,1286,1158v,-39,-26,-53,-26,-68c1289,1062,1276,1037,1276,1037v4,-4,7,-8,9,-12c1289,1018,1290,1010,1290,1001v-1,-7,-6,-19,-7,-22c1283,977,1281,967,1281,959v,-10,1,-31,1,-31c1306,924,1306,924,1306,924v53,-9,85,-7,97,-33c1406,884,1407,880,1407,872v-1,-13,-5,-27,-12,-39c1387,821,1303,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6,,620,126,698,199,739v83,48,78,207,78,207c277,946,344,980,454,980v152,,348,-64,316,-200c751,699,741,700,725,640,703,561,735,483,1184,497v,,19,26,22,53xe" fillcolor="#f7f6f6" stroked="f">
                <v:path arrowok="t" o:connecttype="custom" o:connectlocs="381695,195476;424211,268780;421355,277030;389627,287185;390896,315745;381377,324313;381377,325265;385819,335102;387406,361440;283019,371912;276673,388414;51718,462986;324900,525501;469900,585794;181487,416656;86936,338910;289682,391904;408029,367470;404856,329073;409298,317649;406443,304321;414375,293214;446421,276713;407077,214199;399780,172946;291268,146290;221465,258308;112954,288137;26335,152002;230032,27608;362340,18088;408664,120903;451180,63784;303325,19040;125328,65688;63140,234508;144048,310985;230032,203092;382646,174532" o:connectangles="0,0,0,0,0,0,0,0,0,0,0,0,0,0,0,0,0,0,0,0,0,0,0,0,0,0,0,0,0,0,0,0,0,0,0,0,0,0,0"/>
              </v:shape>
              <v:shape id="Freeform 52" o:spid="_x0000_s1075" style="position:absolute;left:47478;top:45478;width:4699;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2cMA&#10;AADcAAAADwAAAGRycy9kb3ducmV2LnhtbERPTWvCQBC9F/wPywi9FLNpDlaiq0hA8KJQK+JxyE6y&#10;wexsyG6TtL++Wyj0No/3OZvdZFsxUO8bxwpekxQEcel0w7WC68dhsQLhA7LG1jEp+CIPu+3saYO5&#10;diO/03AJtYgh7HNUYELocil9aciiT1xHHLnK9RZDhH0tdY9jDLetzNJ0KS02HBsMdlQYKh+XT6sA&#10;qcoGfz7d92+3wp3rb/OyGialnufTfg0i0BT+xX/uo47zlxn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2cMAAADcAAAADwAAAAAAAAAAAAAAAACYAgAAZHJzL2Rv&#10;d25yZXYueG1sUEsFBgAAAAAEAAQA9QAAAIgDA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7,1098,163,1459v,,161,-87,362,-87c726,1372,845,1429,1024,1656v180,227,278,227,457,227c1481,1846,1481,1846,1481,1846v-145,,-217,4,-387,-230c925,1385,768,1313,572,1313v-177,,-268,40,-345,66c140,1118,138,1042,274,1068v141,26,282,161,620,211c913,1235,913,1235,913,1235v,,63,22,161,22c1172,1257,1286,1211,1286,1158v,-39,-26,-53,-26,-68c1289,1062,1276,1037,1276,1037v4,-4,7,-8,9,-12c1289,1018,1290,1010,1290,1001v-1,-7,-6,-19,-6,-22c1283,977,1281,967,1281,959v,-10,1,-31,1,-31c1307,924,1307,924,1307,924v52,-9,84,-7,96,-33c1406,884,1408,880,1407,872v-1,-13,-5,-27,-12,-39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4,497v,,19,26,22,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53" o:spid="_x0000_s1076" style="position:absolute;left:55575;top:45478;width:4705;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adQsMA&#10;AADcAAAADwAAAGRycy9kb3ducmV2LnhtbERPTWvCQBC9C/0PyxR6kboxhTREVxGh0IuBpqX0OGTH&#10;bDA7G7JrTP313YLgbR7vc9bbyXZipMG3jhUsFwkI4trplhsFX59vzzkIH5A1do5JwS952G4eZmss&#10;tLvwB41VaEQMYV+gAhNCX0jpa0MW/cL1xJE7usFiiHBopB7wEsNtJ9MkyaTFlmODwZ72hupTdbYK&#10;kI7p6MvDz+71e+/K5mrm+Tgp9fQ47VYgAk3hLr6533Wcn73A/zPxA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adQsMAAADcAAAADwAAAAAAAAAAAAAAAACYAgAAZHJzL2Rv&#10;d25yZXYueG1sUEsFBgAAAAAEAAQA9QAAAIgDAAAAAA==&#10;" path="m1206,550v3,23,2,39,-3,66c1198,643,1206,664,1224,687v38,53,94,132,113,160c1345,858,1348,862,1348,865v,2,-3,5,-20,8c1298,878,1260,884,1249,887v-8,2,-20,8,-21,18c1228,915,1226,952,1226,965v,15,6,23,6,30c1232,1005,1204,1020,1204,1020v-1,,-1,1,-2,2c1202,1023,1202,1023,1202,1023v,1,,2,1,2c1218,1042,1218,1042,1218,1042v2,2,4,7,-1,14c1204,1074,1204,1079,1204,1095v,16,10,33,18,44c1246,1175,1172,1208,1069,1208v-49,,-114,-7,-177,-36c872,1224,872,1224,872,1224v,,,,,c622,1180,463,1064,297,1019,127,974,58,1098,163,1459v,,161,-87,362,-87c726,1372,845,1429,1024,1656v180,227,279,227,457,227c1481,1846,1481,1846,1481,1846v-144,,-217,4,-387,-230c925,1385,769,1313,572,1313v-177,,-268,40,-345,66c140,1118,138,1042,274,1068v141,26,283,161,620,211c913,1235,913,1235,913,1235v,,63,22,161,22c1172,1257,1286,1211,1286,1158v,-39,-26,-53,-26,-68c1289,1062,1276,1037,1276,1037v4,-4,8,-8,10,-12c1289,1018,1291,1010,1290,1001v-1,-7,-6,-19,-6,-22c1283,977,1281,967,1281,959v1,-10,2,-31,2,-31c1307,924,1307,924,1307,924v52,-9,85,-7,96,-33c1407,884,1408,880,1407,872v-1,-13,-5,-27,-12,-39c1388,821,1303,703,1283,675v-18,-26,-28,-41,-26,-56c1262,587,1263,570,1260,545v-5,-48,-35,-92,-40,-100c1220,445,1114,440,919,461,720,483,619,549,646,653v20,78,35,96,52,161c719,890,627,920,492,920v-81,,-136,-12,-136,-12c356,908,349,755,241,691,144,633,83,575,83,479,83,345,143,292,423,249,470,133,578,87,726,87v150,,220,20,220,20c946,107,1024,57,1142,57v118,,207,74,207,168c1349,316,1288,381,1288,381v31,22,31,22,31,22c1319,403,1423,317,1423,201,1423,74,1306,,1171,,1037,,956,60,956,60v,,-95,-30,-227,-26c571,38,443,106,395,207,91,252,,356,,486,,620,126,698,199,739v83,48,78,207,78,207c277,946,344,980,454,980v153,,348,-64,316,-200c751,699,742,700,725,640,704,561,736,483,1185,497v,,18,26,21,53xe" fillcolor="#f7f6f6" stroked="f">
                <v:path arrowok="t" o:connecttype="custom" o:connectlocs="382210,195476;424784,268780;421925,277030;390153,287185;391424,315745;381893,324313;382210,325265;386658,335102;388247,361440;283401,371912;277047,388414;51787,462986;325340,525501;470535,585794;181733,416656;87054,338910;290073,391904;408581,367470;405404,329073;409852,317649;406992,304321;415253,293214;447024,276713;407628,214199;400320,172946;291980,146290;221765,258308;113106,288137;26370,152002;230661,27608;362830,18088;409216,120903;452108,63784;303735,19040;125497,65688;63225,234508;144242,310985;230343,203092;383164,174532" o:connectangles="0,0,0,0,0,0,0,0,0,0,0,0,0,0,0,0,0,0,0,0,0,0,0,0,0,0,0,0,0,0,0,0,0,0,0,0,0,0,0"/>
              </v:shape>
              <v:shape id="Freeform 54" o:spid="_x0000_s1077" style="position:absolute;left:63677;top:45478;width:4706;height:5976;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xcWcEA&#10;AADcAAAADwAAAGRycy9kb3ducmV2LnhtbERPS4vCMBC+C/sfwgheZE19IFKN0pUVxJOry56nzdgW&#10;m0lpsrb+eyMI3ubje85q05lK3KhxpWUF41EEgjizuuRcwe9597kA4TyyxsoyKbiTg836o7fCWNuW&#10;f+h28rkIIexiVFB4X8dSuqwgg25ka+LAXWxj0AfY5FI32IZwU8lJFM2lwZJDQ4E1bQvKrqd/o+BM&#10;x+v3ZZjqwyJN0u4vmebtFys16HfJEoSnzr/FL/deh/nzGTyfC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MXFnBAAAA3AAAAA8AAAAAAAAAAAAAAAAAmAIAAGRycy9kb3du&#10;cmV2LnhtbFBLBQYAAAAABAAEAPUAAACGAwAAAAA=&#10;" path="m1206,550v3,23,2,39,-3,66c1198,643,1207,664,1224,687v38,53,94,132,114,160c1346,858,1348,862,1348,865v,2,-3,5,-20,8c1298,878,1261,884,1250,887v-9,2,-21,8,-22,18c1228,915,1226,952,1226,965v,15,6,23,6,30c1232,1005,1205,1020,1205,1020v-1,,-2,1,-3,2c1202,1023,1202,1023,1202,1023v,1,,2,1,2c1218,1042,1218,1042,1218,1042v2,2,4,7,-1,14c1205,1074,1204,1079,1204,1095v,16,10,33,18,44c1246,1175,1172,1208,1069,1208v-49,,-114,-7,-176,-36c872,1224,872,1224,872,1224v,,,,,c622,1180,463,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4,-4,8,-8,10,-12c1289,1018,1291,1010,1290,1001v-1,-7,-5,-19,-6,-22c1283,977,1281,967,1282,959v,-10,1,-31,1,-31c1307,924,1307,924,1307,924v52,-9,85,-7,96,-33c1407,884,1408,880,1407,872v-1,-13,-5,-27,-12,-39c1388,821,1303,703,1284,675v-19,-26,-28,-41,-26,-56c1262,587,1263,570,1260,545v-4,-48,-35,-92,-40,-100c1220,445,1114,440,919,461,720,483,619,549,646,653v21,78,35,96,53,161c720,890,628,920,492,920v-81,,-136,-12,-136,-12c356,908,349,755,242,691,144,633,83,575,83,479,83,345,143,292,423,249,470,133,578,87,726,87v150,,221,20,221,20c947,107,1024,57,1142,57v118,,207,74,207,168c1349,316,1289,381,1289,381v30,22,30,22,30,22c1319,403,1423,317,1423,201,1423,74,1306,,1172,,1037,,956,60,956,60v,,-95,-30,-227,-26c571,38,443,106,395,207,91,252,,356,,486,,620,127,698,199,739v83,48,79,207,79,207c278,946,345,980,455,980v152,,348,-64,315,-200c751,699,742,700,725,640,704,561,736,483,1185,497v,,18,26,21,53xe" fillcolor="#f7f6f6" stroked="f">
                <v:path arrowok="t" o:connecttype="custom" o:connectlocs="381953,195476;424815,268780;421640,277030;389890,287185;391160,315745;381635,324313;381953,325265;386398,335102;387985,361440;283528,371912;276860,388414;52070,462986;325438,525501;470535,585794;181610,416656;87313,338910;289878,391904;408305,367470;405130,329073;409575,317649;407035,304321;414973,293214;446723,276713;407670,214199;400050,172946;291783,146290;221933,258308;113030,288137;26353,152002;230505,27608;362585,18088;409258,120903;451803,63784;303530,19040;125413,65688;63183,234508;144463,310985;230188,203092;382905,174532" o:connectangles="0,0,0,0,0,0,0,0,0,0,0,0,0,0,0,0,0,0,0,0,0,0,0,0,0,0,0,0,0,0,0,0,0,0,0,0,0,0,0"/>
              </v:shape>
              <v:shape id="Freeform 55" o:spid="_x0000_s1078" style="position:absolute;left:2933;top:54095;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5wsEA&#10;AADcAAAADwAAAGRycy9kb3ducmV2LnhtbERPTYvCMBC9C/sfwgheZE1VFKlG6coK4snVZc/TZmyL&#10;zaQ0WVv/vREEb/N4n7PadKYSN2pcaVnBeBSBIM6sLjlX8HvefS5AOI+ssbJMCu7kYLP+6K0w1rbl&#10;H7qdfC5CCLsYFRTe17GULivIoBvZmjhwF9sY9AE2udQNtiHcVHISRXNpsOTQUGBN24Ky6+nfKDjT&#10;8fp9Gab6sEiTtPtLpnn7xUoN+l2yBOGp82/xy73XYf58Bs9nw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A+cLBAAAA3AAAAA8AAAAAAAAAAAAAAAAAmAIAAGRycy9kb3du&#10;cmV2LnhtbFBLBQYAAAAABAAEAPUAAACGAwAAAAA=&#10;" path="m1207,550v2,23,1,39,-4,66c1198,643,1207,664,1224,687v38,53,94,132,114,160c1346,858,1348,862,1348,865v,2,-3,5,-19,8c1298,878,1261,884,1250,887v-9,2,-21,8,-21,18c1228,915,1227,952,1227,966v-1,14,6,22,6,29c1233,1005,1205,1020,1205,1020v-1,,-2,1,-3,2c1202,1023,1202,1023,1202,1024v,,1,1,1,2c1218,1043,1218,1043,1218,1043v2,1,4,6,-1,13c1205,1074,1204,1079,1204,1095v,16,11,33,18,44c1246,1175,1172,1208,1069,1208v-49,,-114,-7,-176,-36c872,1224,872,1224,872,1224v,,,,,c623,1180,464,1064,297,1020,127,974,58,1098,164,1459v,,160,-86,361,-86c726,1373,845,1429,1025,1656v179,227,278,227,457,227c1482,1846,1482,1846,1482,1846v-145,,-217,4,-387,-229c926,1385,769,1313,573,1313v-178,,-268,40,-345,66c140,1118,138,1042,275,1068v141,26,282,161,619,212c913,1235,913,1235,913,1235v,,64,22,162,22c1173,1257,1286,1211,1286,1159v,-40,-26,-54,-26,-69c1290,1062,1277,1037,1277,1037v4,-4,7,-8,9,-12c1289,1018,1291,1010,1290,1001v,-7,-5,-19,-6,-21c1283,977,1281,968,1282,959v,-9,1,-30,1,-30c1307,924,1307,924,1307,924v52,-9,85,-7,97,-32c1407,885,1408,880,1407,872v-1,-13,-4,-27,-12,-39c1388,821,1303,703,1284,675v-19,-26,-28,-41,-26,-56c1262,587,1263,570,1260,545v-4,-47,-35,-92,-40,-99c1220,446,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29,-227,-26c571,38,443,107,395,207,91,252,,356,,486,,621,127,698,199,739v84,48,79,207,79,207c278,946,345,980,455,980v152,,348,-64,316,-200c751,699,742,700,725,640,704,561,736,483,1185,497v,,19,26,22,53xe" fillcolor="#f7f6f6" stroked="f">
                <v:path arrowok="t" o:connecttype="custom" o:connectlocs="381953,195268;424815,268494;421958,276736;390208,286880;391478,315409;381635,323968;381953,325236;386398,334746;387985,361056;283528,371517;276860,388001;52070,462494;325438,524942;470535,585171;181928,416213;87313,338550;289878,391488;408305,367396;405448,328723;409575,317311;407035,303997;414973,292903;446723,276419;407670,213971;400050,172762;291783,146134;221933,258033;113348,287831;26670,151840;230505,27578;362585,18069;409258,120775;451803,63716;303530,19020;125413,65618;63183,234259;144463,310654;230188,202876;383223,174347" o:connectangles="0,0,0,0,0,0,0,0,0,0,0,0,0,0,0,0,0,0,0,0,0,0,0,0,0,0,0,0,0,0,0,0,0,0,0,0,0,0,0"/>
              </v:shape>
              <v:shape id="Freeform 56" o:spid="_x0000_s1079" style="position:absolute;left:11036;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sIA&#10;AADcAAAADwAAAGRycy9kb3ducmV2LnhtbERPS4vCMBC+C/sfwgheZE31UEvXKCIs7GUFHyx7HJqx&#10;KTaT0sRa/fVGELzNx/ecxaq3teio9ZVjBdNJAoK4cLriUsHx8P2ZgfABWWPtmBTcyMNq+TFYYK7d&#10;lXfU7UMpYgj7HBWYEJpcSl8YsugnriGO3Mm1FkOEbSl1i9cYbms5S5JUWqw4NhhsaGOoOO8vVgHS&#10;adb57e//ev63cdvybsZZ1ys1GvbrLxCB+vAWv9w/Os5PU3g+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T7awgAAANwAAAAPAAAAAAAAAAAAAAAAAJgCAABkcnMvZG93&#10;bnJldi54bWxQSwUGAAAAAAQABAD1AAAAhwMAAAAA&#10;" path="m1206,550v2,23,1,39,-4,66c1197,643,1206,664,1223,687v39,53,95,132,114,160c1345,858,1347,862,1347,865v,2,-3,5,-19,8c1297,878,1260,884,1249,887v-9,2,-21,8,-21,18c1227,915,1226,952,1226,966v,14,6,22,6,29c1232,1005,1204,1020,1204,1020v-1,,-2,1,-2,2c1202,1023,1201,1023,1202,1024v,,,1,,2c1217,1043,1217,1043,1217,1043v2,1,4,6,-1,13c1204,1074,1203,1079,1203,1095v,16,11,33,18,44c1245,1175,1172,1208,1068,1208v-48,,-114,-7,-176,-36c871,1224,871,1224,871,1224v,,,,,c622,1180,463,1064,297,1020,127,974,57,1098,163,1459v,,160,-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89,1001v,-7,-5,-19,-6,-21c1283,977,1281,968,1281,959v,-9,1,-30,1,-30c1306,924,1306,924,1306,924v52,-9,85,-7,97,-32c1406,885,1407,880,1407,872v-1,-13,-5,-27,-13,-39c1387,821,1302,703,1283,675v-18,-26,-28,-41,-26,-56c1261,587,1262,570,1260,545v-5,-47,-36,-92,-41,-99c1219,446,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29,-227,-26c570,38,443,107,395,207,90,252,,356,,486,,621,126,698,199,739v83,48,78,207,78,207c277,946,344,980,454,980v152,,348,-64,316,-200c750,699,741,700,725,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340,18069;408664,120775;451180,63716;303008,19020;125328,65618;63140,234259;144048,310654;230032,202876;382646,174347" o:connectangles="0,0,0,0,0,0,0,0,0,0,0,0,0,0,0,0,0,0,0,0,0,0,0,0,0,0,0,0,0,0,0,0,0,0,0,0,0,0,0"/>
              </v:shape>
              <v:shape id="Freeform 57" o:spid="_x0000_s1080" style="position:absolute;left:19132;top:5409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2bQcIA&#10;AADcAAAADwAAAGRycy9kb3ducmV2LnhtbERPTWvCQBC9F/wPywheSt3Ug0p0E0Kg4EWhtpQeh+yY&#10;DWZnQ3aN0V/fFYTe5vE+Z5uPthUD9b5xrOB9noAgrpxuuFbw/fXxtgbhA7LG1jEpuJGHPJu8bDHV&#10;7sqfNBxDLWII+xQVmBC6VEpfGbLo564jjtzJ9RZDhH0tdY/XGG5buUiSpbTYcGww2FFpqDofL1YB&#10;0mkx+MP+t1j9lO5Q383rehiVmk3HYgMi0Bj+xU/3Tsf5yxU8nokX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ZtBwgAAANwAAAAPAAAAAAAAAAAAAAAAAJgCAABkcnMvZG93&#10;bnJldi54bWxQSwUGAAAAAAQABAD1AAAAhwMAAAAA&#10;" path="m1206,550v2,23,2,39,-3,66c1198,643,1206,664,1223,687v39,53,95,132,114,160c1345,858,1347,862,1347,865v,2,-3,5,-19,8c1298,878,1260,884,1249,887v-9,2,-21,8,-21,18c1227,915,1226,952,1226,966v,14,6,22,6,29c1232,1005,1204,1020,1204,1020v-1,,-2,1,-2,2c1202,1023,1202,1023,1202,1024v,,,1,,2c1217,1043,1217,1043,1217,1043v2,1,5,6,,13c1204,1074,1203,1079,1203,1095v,16,11,33,18,44c1245,1175,1172,1208,1068,1208v-48,,-113,-7,-176,-36c872,1224,872,1224,872,1224v,,,,,c622,1180,463,1064,297,1020,127,974,57,1098,163,1459v,,161,-86,362,-86c726,1373,845,1429,1024,1656v179,227,278,227,457,227c1481,1846,1481,1846,1481,1846v-145,,-217,4,-387,-229c925,1385,768,1313,572,1313v-177,,-268,40,-345,66c140,1118,138,1042,274,1068v141,26,282,161,620,212c913,1235,913,1235,913,1235v,,63,22,161,22c1172,1257,1286,1211,1286,1159v,-40,-26,-54,-26,-69c1289,1062,1276,1037,1276,1037v4,-4,7,-8,9,-12c1289,1018,1290,1010,1290,1001v-1,-7,-6,-19,-7,-21c1283,977,1281,968,1281,959v,-9,1,-30,1,-30c1306,924,1306,924,1306,924v53,-9,85,-7,97,-32c1406,885,1408,880,1407,872v-1,-13,-5,-27,-12,-39c1387,821,1303,703,1283,675v-18,-26,-28,-41,-26,-56c1262,587,1262,570,1260,545v-5,-47,-35,-92,-41,-99c1219,446,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658,334746;387929,361056;283401,371517;277047,388001;51787,462494;325340,524942;470535,585171;181733,416213;87054,338550;290073,391488;408581,367396;405404,328723;409852,317311;406992,303997;414935,292903;447024,276419;407628,213971;400320,172762;291980,146134;221765,258033;113106,287831;26370,151840;230661,27578;362830,18069;409216,120775;451790,63716;303735,19020;125497,65618;63225,234259;144242,310654;230343,202876;383164,174347" o:connectangles="0,0,0,0,0,0,0,0,0,0,0,0,0,0,0,0,0,0,0,0,0,0,0,0,0,0,0,0,0,0,0,0,0,0,0,0,0,0,0"/>
              </v:shape>
              <v:shape id="Freeform 58" o:spid="_x0000_s1081" style="position:absolute;left:27235;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IPM8QA&#10;AADcAAAADwAAAGRycy9kb3ducmV2LnhtbESPQWvCQBCF70L/wzIFL1I39aCSuooIBS8KVZEeh+yY&#10;Dc3Ohuwao7++cxC8zfDevPfNYtX7WnXUxiqwgc9xBoq4CLbi0sDp+P0xBxUTssU6MBm4U4TV8m2w&#10;wNyGG/9Qd0ilkhCOORpwKTW51rFw5DGOQ0Ms2iW0HpOsbaltizcJ97WeZNlUe6xYGhw2tHFU/B2u&#10;3gDSZdLF/e53PTtvwr58uNG8640ZvvfrL1CJ+vQyP6+3VvCnQiv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yDzPEAAAA3AAAAA8AAAAAAAAAAAAAAAAAmAIAAGRycy9k&#10;b3ducmV2LnhtbFBLBQYAAAAABAAEAPUAAACJAwAAAAA=&#10;" path="m1206,550v3,23,2,39,-3,66c1198,643,1206,664,1224,687v38,53,94,132,113,160c1345,858,1348,862,1348,865v,2,-3,5,-20,8c1298,878,1260,884,1249,887v-9,2,-20,8,-21,18c1228,915,1226,952,1226,966v,14,6,22,6,29c1232,1005,1204,1020,1204,1020v-1,,-2,1,-2,2c1202,1023,1202,1023,1202,1024v,,,1,1,2c1218,1043,1218,1043,1218,1043v2,1,4,6,-1,13c1204,1074,1204,1079,1204,1095v,16,10,33,17,44c1246,1175,1172,1208,1069,1208v-49,,-114,-7,-177,-36c872,1224,872,1224,872,1224v,,,,,c622,1180,463,1064,297,1020,127,974,57,1098,163,1459v,,161,-86,362,-86c726,1373,845,1429,1024,1656v180,227,278,227,457,227c1481,1846,1481,1846,1481,1846v-144,,-217,4,-387,-229c925,1385,769,1313,572,1313v-177,,-268,40,-345,66c140,1118,138,1042,274,1068v141,26,282,161,620,212c913,1235,913,1235,913,1235v,,63,22,161,22c1172,1257,1286,1211,1286,1159v,-40,-26,-54,-26,-69c1289,1062,1276,1037,1276,1037v4,-4,7,-8,9,-12c1289,1018,1290,1010,1290,1001v-1,-7,-6,-19,-6,-21c1283,977,1281,968,1281,959v,-9,1,-30,1,-30c1307,924,1307,924,1307,924v52,-9,84,-7,96,-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692,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59" o:spid="_x0000_s1082" style="position:absolute;left:35331;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6qqMEA&#10;AADcAAAADwAAAGRycy9kb3ducmV2LnhtbERPS4vCMBC+C/6HMIIXWVM9uG41igiClxV8IB6HZmyK&#10;zaQ0sdb99UYQ9jYf33Pmy9aWoqHaF44VjIYJCOLM6YJzBafj5msKwgdkjaVjUvAkD8tFtzPHVLsH&#10;76k5hFzEEPYpKjAhVKmUPjNk0Q9dRRy5q6sthgjrXOoaHzHclnKcJBNpseDYYLCitaHsdrhbBUjX&#10;ceN3v5fV93ntdvmfGUybVql+r13NQARqw7/4497qOH/yA+9n4gV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qqjBAAAA3AAAAA8AAAAAAAAAAAAAAAAAmAIAAGRycy9kb3du&#10;cmV2LnhtbFBLBQYAAAAABAAEAPUAAACGAwAAAAA=&#10;" path="m1206,550v3,23,2,39,-3,66c1198,643,1206,664,1224,687v38,53,94,132,113,160c1345,858,1348,862,1348,865v,2,-3,5,-20,8c1298,878,1260,884,1250,887v-9,2,-21,8,-22,18c1228,915,1226,952,1226,966v,14,6,22,6,29c1232,1005,1205,1020,1205,1020v-2,,-2,1,-3,2c1202,1023,1202,1023,1202,1024v,,,1,1,2c1218,1043,1218,1043,1218,1043v2,1,4,6,-1,13c1204,1074,1204,1079,1204,1095v,16,10,33,18,44c1246,1175,1172,1208,1069,1208v-49,,-114,-7,-177,-36c872,1224,872,1224,872,1224v,,,,,c622,1180,463,1064,297,1020,127,974,58,1098,163,1459v,,161,-86,362,-86c726,1373,845,1429,1025,1656v179,227,278,227,456,227c1481,1846,1481,1846,1481,1846v-144,,-217,4,-387,-229c926,1385,769,1313,572,1313v-177,,-267,40,-345,66c140,1118,138,1042,274,1068v141,26,283,161,620,212c913,1235,913,1235,913,1235v,,63,22,161,22c1172,1257,1286,1211,1286,1159v,-40,-26,-54,-26,-69c1290,1062,1276,1037,1276,1037v4,-4,8,-8,10,-12c1289,1018,1291,1010,1290,1001v-1,-7,-6,-19,-6,-21c1283,977,1281,968,1281,959v1,-9,2,-30,2,-30c1307,924,1307,924,1307,924v52,-9,85,-7,96,-32c1407,885,1408,880,1407,872v-1,-13,-5,-27,-12,-39c1388,821,1303,703,1283,675v-18,-26,-28,-41,-25,-56c1262,587,1263,570,1260,545v-4,-47,-35,-92,-40,-99c1220,446,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29,-227,-26c571,38,443,107,395,207,91,252,,356,,486,,621,126,698,199,739v83,48,78,207,78,207c277,946,344,980,455,980v152,,347,-64,315,-200c751,699,742,700,725,640,704,561,736,483,1185,497v,,18,26,21,53xe" fillcolor="#f7f6f6" stroked="f">
                <v:path arrowok="t" o:connecttype="custom" o:connectlocs="381695,195268;424211,268494;421355,276736;389627,286880;390896,315409;381377,323968;381695,325236;386137,334746;387723,361056;283019,371517;276673,388001;51718,462494;325218,524942;469900,585171;181487,416213;86936,338550;289682,391488;408029,367396;404856,328723;409298,317311;406443,303997;414692,292903;446421,276419;407077,213971;399780,172762;291585,146134;221465,258033;112954,287831;26335,151840;230349,27578;362340,18069;408664,120775;451497,63716;303325,19020;125328,65618;63140,234259;144365,310654;230032,202876;382646,174347" o:connectangles="0,0,0,0,0,0,0,0,0,0,0,0,0,0,0,0,0,0,0,0,0,0,0,0,0,0,0,0,0,0,0,0,0,0,0,0,0,0,0"/>
              </v:shape>
              <v:shape id="Freeform 60" o:spid="_x0000_s1083" style="position:absolute;left:43427;top:54095;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7Mh8UA&#10;AADcAAAADwAAAGRycy9kb3ducmV2LnhtbESPT2vCQBDF7wW/wzJCL0U3baFKdJVYFEpP9Q+eJ9kx&#10;CWZnQ3Y18dt3DoXeZnhv3vvNcj24Rt2pC7VnA6/TBBRx4W3NpYHTcTeZgwoR2WLjmQw8KMB6NXpa&#10;Ymp9z3u6H2KpJIRDigaqGNtU61BU5DBMfUss2sV3DqOsXalth72Eu0a/JcmHdlizNFTY0mdFxfVw&#10;cwaO9HPdXl5y+z3Ps3w4Z+9lv2FjnsdDtgAVaYj/5r/rLyv4M8GX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LsyHxQAAANwAAAAPAAAAAAAAAAAAAAAAAJgCAABkcnMv&#10;ZG93bnJldi54bWxQSwUGAAAAAAQABAD1AAAAigMAAAAA&#10;" path="m1206,550v3,23,2,39,-3,66c1198,643,1207,664,1224,687v38,53,94,132,114,160c1346,858,1348,862,1348,865v,2,-3,5,-20,8c1298,878,1261,884,1250,887v-9,2,-21,8,-22,18c1228,915,1226,952,1226,966v,14,7,22,7,29c1233,1005,1205,1020,1205,1020v-1,,-2,1,-3,2c1202,1023,1202,1023,1202,1024v,,1,1,1,2c1218,1043,1218,1043,1218,1043v2,1,4,6,-1,13c1205,1074,1204,1079,1204,1095v,16,10,33,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9c1290,1062,1276,1037,1276,1037v4,-4,8,-8,10,-12c1289,1018,1291,1010,1290,1001v-1,-7,-5,-19,-6,-21c1283,977,1281,968,1282,959v,-9,1,-30,1,-30c1307,924,1307,924,1307,924v52,-9,85,-7,97,-32c1407,885,1408,880,1407,872v-1,-13,-5,-27,-12,-39c1388,821,1303,703,1284,675v-19,-26,-28,-41,-26,-56c1262,587,1263,570,1260,545v-4,-47,-35,-92,-40,-99c1220,446,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29,-227,-26c571,38,443,107,395,207,91,252,,356,,486,,621,127,698,199,739v83,48,79,207,79,207c278,946,345,980,455,980v152,,348,-64,315,-200c751,699,742,700,725,640,704,561,736,483,1185,497v,,19,26,21,53xe" fillcolor="#f7f6f6" stroked="f">
                <v:path arrowok="t" o:connecttype="custom" o:connectlocs="381953,195268;424815,268494;421640,276736;389890,286880;391478,315409;381635,323968;381953,325236;386398,334746;387985,361056;283528,371517;276860,388001;52070,462494;325438,524942;470535,585171;181610,416213;87313,338550;289878,391488;408305,367396;405130,328723;409575,317311;407035,303997;414973,292903;446723,276419;407670,213971;400050,172762;291783,146134;221933,258033;113030,287831;26670,151840;230505,27578;362585,18069;409258,120775;451803,63716;303530,19020;125413,65618;63183,234259;144463,310654;230188,202876;382905,174347" o:connectangles="0,0,0,0,0,0,0,0,0,0,0,0,0,0,0,0,0,0,0,0,0,0,0,0,0,0,0,0,0,0,0,0,0,0,0,0,0,0,0"/>
              </v:shape>
              <v:shape id="Freeform 61" o:spid="_x0000_s1084" style="position:absolute;left:51530;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Ewc8IA&#10;AADcAAAADwAAAGRycy9kb3ducmV2LnhtbERPS4vCMBC+C/sfwix4EU31oNJtFBGEvazgA/E4NNOm&#10;bDMpTax1f/1GELzNx/ecbN3bWnTU+sqxgukkAUGcO11xqeB82o2XIHxA1lg7JgUP8rBefQwyTLW7&#10;84G6YyhFDGGfogITQpNK6XNDFv3ENcSRK1xrMUTYllK3eI/htpazJJlLixXHBoMNbQ3lv8ebVYBU&#10;zDq//7luFpet25d/ZrTseqWGn/3mC0SgPrzFL/e3jvMXU3g+E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TBzwgAAANwAAAAPAAAAAAAAAAAAAAAAAJgCAABkcnMvZG93&#10;bnJldi54bWxQSwUGAAAAAAQABAD1AAAAhwMAAAAA&#10;" path="m1206,550v2,23,1,39,-4,66c1197,643,1206,664,1223,687v39,53,94,132,114,160c1345,858,1347,862,1347,865v,2,-3,5,-19,8c1297,878,1260,884,1249,887v-9,2,-21,8,-21,18c1227,915,1226,952,1226,966v,14,6,22,6,29c1232,1005,1204,1020,1204,1020v-1,,-2,1,-2,2c1201,1023,1201,1023,1201,1024v1,,1,1,1,2c1217,1043,1217,1043,1217,1043v2,1,4,6,-1,13c1204,1074,1203,1079,1203,1095v,16,11,33,18,44c1245,1175,1171,1208,1068,1208v-49,,-114,-7,-176,-36c871,1224,871,1224,871,1224v,,,,,c622,1180,463,1064,297,1020,126,974,57,1098,163,1459v,,160,-86,361,-86c725,1373,845,1429,1024,1656v179,227,278,227,457,227c1481,1846,1481,1846,1481,1846v-145,,-217,4,-387,-229c925,1385,768,1313,572,1313v-178,,-268,40,-345,66c139,1118,137,1042,274,1068v141,26,282,161,620,212c913,1235,913,1235,913,1235v,,63,22,161,22c1172,1257,1286,1211,1286,1159v,-40,-26,-54,-26,-69c1289,1062,1276,1037,1276,1037v4,-4,7,-8,9,-12c1289,1018,1290,1010,1289,1001v,-7,-5,-19,-6,-21c1283,977,1281,968,1281,959v,-9,1,-30,1,-30c1306,924,1306,924,1306,924v52,-9,85,-7,97,-32c1406,885,1407,880,1407,872v-2,-13,-5,-27,-13,-39c1387,821,1302,703,1283,675v-19,-26,-28,-41,-26,-56c1261,587,1262,570,1260,545v-5,-47,-36,-92,-41,-99c1219,446,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29,-227,-26c570,38,443,107,394,207,90,252,,356,,486,,621,126,698,198,739v84,48,79,207,79,207c277,946,344,980,454,980v152,,348,-64,316,-200c750,699,741,700,724,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023,18069;408664,120775;451180,63716;303008,19020;125011,65618;62823,234259;144048,310654;229715,202876;382646,174347" o:connectangles="0,0,0,0,0,0,0,0,0,0,0,0,0,0,0,0,0,0,0,0,0,0,0,0,0,0,0,0,0,0,0,0,0,0,0,0,0,0,0"/>
              </v:shape>
              <v:shape id="Freeform 62" o:spid="_x0000_s1085" style="position:absolute;left:59626;top:5409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uBMMA&#10;AADcAAAADwAAAGRycy9kb3ducmV2LnhtbERPTWvCQBC9F/wPywi9FLNpDlWiq0hA8KJQK+JxyE6y&#10;wexsyG6TtL++Wyj0No/3OZvdZFsxUO8bxwpekxQEcel0w7WC68dhsQLhA7LG1jEp+CIPu+3saYO5&#10;diO/03AJtYgh7HNUYELocil9aciiT1xHHLnK9RZDhH0tdY9jDLetzNL0TVpsODYY7KgwVD4un1YB&#10;UpUN/ny675e3wp3rb/OyGialnufTfg0i0BT+xX/uo47zlxn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OuBMMAAADcAAAADwAAAAAAAAAAAAAAAACYAgAAZHJzL2Rv&#10;d25yZXYueG1sUEsFBgAAAAAEAAQA9QAAAIgDAAAAAA==&#10;" path="m1206,550v2,23,2,39,-3,66c1198,643,1206,664,1223,687v39,53,95,132,114,160c1345,858,1347,862,1347,865v,2,-3,5,-19,8c1298,878,1260,884,1249,887v-9,2,-21,8,-21,18c1227,915,1226,952,1226,966v,14,6,22,6,29c1232,1005,1204,1020,1204,1020v-1,,-2,1,-2,2c1202,1023,1202,1023,1202,1024v,,,1,,2c1217,1043,1217,1043,1217,1043v2,1,4,6,-1,13c1204,1074,1203,1079,1203,1095v,16,11,33,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90,1001v-1,-7,-6,-19,-7,-21c1283,977,1281,968,1281,959v,-9,1,-30,1,-30c1306,924,1306,924,1306,924v53,-9,85,-7,97,-32c1406,885,1407,880,1407,872v-1,-13,-5,-27,-12,-39c1387,821,1302,703,1283,675v-18,-26,-28,-41,-26,-56c1262,587,1262,570,1260,545v-5,-47,-35,-92,-41,-99c1219,446,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341,334746;387929,361056;283401,371517;277047,388001;51787,462494;325340,524942;470535,585171;181733,416213;87054,338550;290073,391488;408581,367396;405404,328723;409852,317311;406992,303997;414935,292903;447024,276419;407628,213971;400320,172762;291662,146134;221765,258033;113106,287831;26370,151840;230343,27578;362830,18069;409216,120775;451790,63716;303735,19020;125497,65618;63225,234259;144242,310654;230343,202876;383164,174347" o:connectangles="0,0,0,0,0,0,0,0,0,0,0,0,0,0,0,0,0,0,0,0,0,0,0,0,0,0,0,0,0,0,0,0,0,0,0,0,0,0,0"/>
              </v:shape>
              <v:shape id="Freeform 63" o:spid="_x0000_s1086" style="position:absolute;left:67729;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8Ln8EA&#10;AADcAAAADwAAAGRycy9kb3ducmV2LnhtbERPTYvCMBC9C/sfwgheRNN1wUo1igiCF4VVWfY4NGNT&#10;bCalibX6683Cgrd5vM9ZrDpbiZYaXzpW8DlOQBDnTpdcKDiftqMZCB+QNVaOScGDPKyWH70FZtrd&#10;+ZvaYyhEDGGfoQITQp1J6XNDFv3Y1cSRu7jGYoiwKaRu8B7DbSUnSTKVFkuODQZr2hjKr8ebVYB0&#10;mbT+sP9dpz8bdyieZjhrO6UG/W49BxGoC2/xv3un4/z0C/6ei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PC5/BAAAA3AAAAA8AAAAAAAAAAAAAAAAAmAIAAGRycy9kb3du&#10;cmV2LnhtbFBLBQYAAAAABAAEAPUAAACGAwAAAAA=&#10;" path="m1206,550v3,23,2,39,-3,66c1198,643,1206,664,1224,687v38,53,94,132,113,160c1345,858,1348,862,1348,865v,2,-3,5,-20,8c1298,878,1260,884,1249,887v-9,2,-20,8,-21,18c1227,915,1226,952,1226,966v,14,6,22,6,29c1232,1005,1204,1020,1204,1020v-1,,-2,1,-2,2c1202,1023,1202,1023,1202,1024v,,,1,1,2c1218,1043,1218,1043,1218,1043v1,1,4,6,-1,13c1204,1074,1203,1079,1203,1095v,16,11,33,18,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9c1289,1062,1276,1037,1276,1037v4,-4,7,-8,9,-12c1289,1018,1290,1010,1290,1001v-1,-7,-6,-19,-6,-21c1283,977,1281,968,1281,959v,-9,1,-30,1,-30c1306,924,1306,924,1306,924v53,-9,85,-7,97,-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375,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64" o:spid="_x0000_s1087" style="position:absolute;left:6985;top:6270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T68EA&#10;AADcAAAADwAAAGRycy9kb3ducmV2LnhtbERPTYvCMBC9C/sfwgheRNOVxUo1igiCF4VVWfY4NGNT&#10;bCalibX6683Cgrd5vM9ZrDpbiZYaXzpW8DlOQBDnTpdcKDiftqMZCB+QNVaOScGDPKyWH70FZtrd&#10;+ZvaYyhEDGGfoQITQp1J6XNDFv3Y1cSRu7jGYoiwKaRu8B7DbSUnSTKVFkuODQZr2hjKr8ebVYB0&#10;mbT+sP9dpz8bdyieZjhrO6UG/W49BxGoC2/xv3un4/z0C/6ei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mk+vBAAAA3AAAAA8AAAAAAAAAAAAAAAAAmAIAAGRycy9kb3du&#10;cmV2LnhtbFBLBQYAAAAABAAEAPUAAACGAw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8,1098,163,1459v,,161,-86,362,-86c726,1373,845,1429,1024,1656v180,227,278,227,457,227c1481,1846,1481,1846,1481,1846v-144,,-217,4,-387,-229c925,1385,769,1313,572,1313v-177,,-268,40,-345,66c140,1118,138,1042,274,1068v141,26,283,161,620,212c913,1235,913,1235,913,1235v,,63,22,161,22c1172,1257,1286,1211,1286,1159v,-40,-26,-54,-26,-68c1289,1063,1276,1037,1276,1037v4,-4,8,-8,9,-12c1289,1018,1290,1010,1290,1001v-1,-7,-6,-19,-6,-21c1283,977,1281,968,1281,959v,-9,1,-30,1,-30c1307,924,1307,924,1307,924v52,-9,84,-7,96,-32c1406,885,1408,880,1407,872v-1,-13,-5,-27,-12,-39c1388,821,1303,703,1283,675v-18,-26,-28,-41,-26,-56c1262,587,1262,570,1260,545v-5,-47,-35,-92,-41,-99c1219,446,1114,440,919,461,720,484,619,549,646,653v20,78,35,97,52,161c719,890,627,920,492,920v-82,,-136,-12,-136,-12c356,908,349,755,241,691,144,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5,498v,,18,25,21,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65" o:spid="_x0000_s1088" style="position:absolute;left:15081;top:62706;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lvH8IA&#10;AADcAAAADwAAAGRycy9kb3ducmV2LnhtbERPS2vCQBC+C/6HZYReRDe2WEN0lbS0UDxZFc+T7OSB&#10;2dmQ3Zr033cLgrf5+J6z2Q2mETfqXG1ZwWIegSDOra65VHA+fc5iEM4ja2wsk4JfcrDbjkcbTLTt&#10;+ZtuR1+KEMIuQQWV920ipcsrMujmtiUOXGE7gz7ArpS6wz6Em0Y+R9GrNFhzaKiwpfeK8uvxxyg4&#10;0eH6UUwzvY+zNBsu6UvZv7FST5MhXYPwNPiH+O7+0mH+agn/z4QL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W8fwgAAANwAAAAPAAAAAAAAAAAAAAAAAJgCAABkcnMvZG93&#10;bnJldi54bWxQSwUGAAAAAAQABAD1AAAAhwMAAAAA&#10;" path="m1206,550v3,23,2,39,-3,66c1198,643,1207,664,1224,687v38,53,94,132,113,160c1345,858,1348,862,1348,865v,2,-3,5,-20,8c1298,878,1261,884,1250,887v-9,2,-21,8,-22,18c1228,915,1226,952,1226,966v,14,6,23,6,30c1232,1005,1205,1020,1205,1020v-2,,-2,1,-3,2c1202,1023,1202,1023,1202,1024v,,,1,1,2c1218,1043,1218,1043,1218,1043v2,1,4,7,-1,14c1204,1074,1204,1080,1204,1095v,16,10,34,18,44c1246,1175,1172,1208,1069,1208v-49,,-114,-7,-177,-36c872,1224,872,1224,872,1224v,,,,,c622,1180,463,1064,297,1020,127,974,58,1098,163,1459v,,161,-86,362,-86c726,1373,845,1429,1025,1656v179,227,278,227,457,227c1482,1846,1482,1846,1482,1846v-145,,-218,4,-388,-229c926,1385,769,1313,572,1313v-177,,-267,40,-345,66c140,1118,138,1042,274,1068v141,26,283,161,620,212c913,1235,913,1235,913,1235v,,64,22,161,22c1172,1257,1286,1211,1286,1159v,-40,-26,-54,-26,-68c1290,1063,1276,1037,1276,1037v4,-4,8,-8,10,-12c1289,1018,1291,1010,1290,1001v-1,-7,-5,-19,-6,-21c1283,977,1281,968,1281,959v1,-9,2,-30,2,-30c1307,924,1307,924,1307,924v52,-9,85,-7,96,-32c1407,885,1408,880,1407,872v-1,-13,-5,-27,-12,-39c1388,821,1303,703,1283,675v-18,-26,-28,-41,-25,-56c1262,587,1263,570,1260,545v-4,-47,-35,-92,-40,-99c1220,446,1114,440,919,461,720,484,619,549,646,653v20,78,35,97,52,161c719,890,627,920,492,920v-81,,-136,-12,-136,-12c356,908,349,755,242,691,144,633,83,575,83,480,83,345,143,293,423,249,470,133,578,87,726,87v150,,221,20,221,20c947,107,1024,57,1142,57v118,,207,74,207,169c1349,316,1288,382,1288,382v31,22,31,22,31,22c1319,404,1423,317,1423,201,1423,74,1306,,1172,,1037,,956,60,956,60v,,-95,-29,-227,-26c571,38,443,107,395,208,91,252,,356,,486,,621,126,698,199,739v83,48,78,207,78,207c277,946,344,980,455,980v152,,347,-64,315,-200c751,699,742,700,725,640,704,561,736,483,1185,498v,,18,25,21,52xe" fillcolor="#f7f6f6" stroked="f">
                <v:path arrowok="t" o:connecttype="custom" o:connectlocs="381953,195268;424498,268494;421640,276736;389890,286880;391160,315726;381635,323968;381953,325236;386398,335063;387985,361056;283210,371517;276860,388001;51753,462494;325438,524942;470535,585171;181610,416213;86995,338550;289878,391488;408305,367396;405130,328723;409575,317311;406718,303997;414973,292903;446723,276419;407353,213971;400050,172762;291783,146134;221615,258033;113030,287831;26353,152157;230505,27578;362585,18069;408940,121092;451803,63716;303530,19020;125413,65935;63183,234259;144463,310654;230188,202876;382905,174347" o:connectangles="0,0,0,0,0,0,0,0,0,0,0,0,0,0,0,0,0,0,0,0,0,0,0,0,0,0,0,0,0,0,0,0,0,0,0,0,0,0,0"/>
              </v:shape>
              <v:shape id="Freeform 66" o:spid="_x0000_s1089" style="position:absolute;left:23183;top:62706;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vxaMEA&#10;AADcAAAADwAAAGRycy9kb3ducmV2LnhtbERPS4vCMBC+C/6HMMJeFk3dBZVqlCouLJ7WB56nzdgW&#10;m0lpou3+eyMI3ubje85i1ZlK3KlxpWUF41EEgjizuuRcwen4M5yBcB5ZY2WZFPyTg9Wy31tgrG3L&#10;e7offC5CCLsYFRTe17GULivIoBvZmjhwF9sY9AE2udQNtiHcVPIriibSYMmhocCaNgVl18PNKDjS&#10;33V7+Uz1bpYmaXdOvvN2zUp9DLpkDsJT59/il/tXh/nTC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L8WjBAAAA3AAAAA8AAAAAAAAAAAAAAAAAmAIAAGRycy9kb3du&#10;cmV2LnhtbFBLBQYAAAAABAAEAPUAAACGAwAAAAA=&#10;" path="m1207,550v2,23,1,39,-4,66c1198,643,1207,664,1224,687v38,53,94,132,114,160c1346,858,1348,862,1348,865v,2,-3,5,-20,8c1298,878,1261,884,1250,887v-9,2,-21,8,-21,18c1228,915,1227,952,1226,966v,14,7,23,7,30c1233,1005,1205,1020,1205,1020v-1,,-2,1,-3,2c1202,1023,1202,1023,1202,1024v,,1,1,1,2c1218,1043,1218,1043,1218,1043v2,1,4,7,-1,14c1205,1074,1204,1080,1204,1095v,16,10,34,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5,-4,8,-8,10,-12c1289,1018,1291,1010,1290,1001v,-7,-5,-19,-6,-21c1283,977,1281,968,1282,959v,-9,1,-30,1,-30c1307,924,1307,924,1307,924v52,-9,85,-7,97,-32c1407,885,1408,880,1407,872v-1,-13,-4,-27,-12,-39c1388,821,1303,703,1284,675v-19,-26,-28,-41,-26,-56c1262,587,1263,570,1260,545v-4,-47,-35,-92,-40,-99c1220,446,1115,440,919,461,720,484,619,549,646,653v21,78,35,97,53,161c720,890,628,920,492,920v-81,,-136,-12,-136,-12c356,908,349,755,242,691,144,633,84,575,84,480,84,345,143,293,424,249,470,133,578,87,726,87v150,,221,20,221,20c947,107,1025,57,1142,57v118,,207,74,207,169c1349,316,1289,382,1289,382v30,22,30,22,30,22c1319,404,1423,317,1423,201,1423,74,1306,,1172,,1037,,956,60,956,60v,,-95,-29,-227,-26c571,38,443,107,395,208,91,252,,356,,486,,621,127,698,199,739v84,48,79,207,79,207c278,946,345,980,455,980v152,,348,-64,315,-200c751,699,742,700,725,640,704,561,736,483,1185,498v,,19,25,22,52xe" fillcolor="#f7f6f6" stroked="f">
                <v:path arrowok="t" o:connecttype="custom" o:connectlocs="381437,195268;424242,268494;421071,276736;389681,286880;390949,315726;381120,323968;381437,325236;385876,335063;387461,361056;283145,371517;276486,388001;52000,462494;324998,524942;469900,585171;181365,416213;87195,338550;289486,391488;407754,367396;404583,328723;409022,317311;406486,303997;414412,292903;446120,276419;407120,213971;399510,172762;291389,146134;221633,258033;112877,287831;26634,152157;230194,27578;362096,18069;408705,121092;451193,63716;303120,19020;125243,65935;63097,234259;144268,310654;229877,202876;382705,174347" o:connectangles="0,0,0,0,0,0,0,0,0,0,0,0,0,0,0,0,0,0,0,0,0,0,0,0,0,0,0,0,0,0,0,0,0,0,0,0,0,0,0"/>
              </v:shape>
              <v:shape id="Freeform 67" o:spid="_x0000_s1090" style="position:absolute;left:31280;top:6270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QNnMMA&#10;AADcAAAADwAAAGRycy9kb3ducmV2LnhtbERPTWvCQBC9F/wPywi9FLOph0aiq0hA8KJQK+JxyE6y&#10;wexsyG6TtL++Wyj0No/3OZvdZFsxUO8bxwpekxQEcel0w7WC68dhsQLhA7LG1jEp+CIPu+3saYO5&#10;diO/03AJtYgh7HNUYELocil9aciiT1xHHLnK9RZDhH0tdY9jDLetXKbpm7TYcGww2FFhqHxcPq0C&#10;pGo5+PPpvs9uhTvX3+ZlNUxKPc+n/RpEoCn8i//cRx3nZxn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QNnMMAAADcAAAADwAAAAAAAAAAAAAAAACYAgAAZHJzL2Rv&#10;d25yZXYueG1sUEsFBgAAAAAEAAQA9QAAAIgDAAAAAA==&#10;" path="m1206,550v2,23,1,39,-4,66c1197,643,1206,664,1223,687v39,53,94,132,114,160c1345,858,1347,862,1347,865v,2,-3,5,-19,8c1297,878,1260,884,1249,887v-9,2,-21,8,-21,18c1227,915,1226,952,1226,966v,14,6,23,6,30c1232,1005,1204,1020,1204,1020v-1,,-2,1,-2,2c1201,1023,1201,1023,1201,1024v1,,1,1,1,2c1217,1043,1217,1043,1217,1043v2,1,4,7,-1,14c1204,1074,1203,1080,1203,1095v,16,11,34,18,44c1245,1175,1172,1208,1068,1208v-48,,-114,-7,-176,-36c871,1224,871,1224,871,1224v,,,,,c622,1180,463,1064,297,1020,127,974,57,1098,163,1459v,,160,-86,361,-86c726,1373,845,1429,1024,1656v179,227,278,227,457,227c1481,1846,1481,1846,1481,1846v-145,,-217,4,-387,-229c925,1385,768,1313,572,1313v-178,,-268,40,-345,66c139,1118,138,1042,274,1068v141,26,282,161,620,212c913,1235,913,1235,913,1235v,,63,22,161,22c1172,1257,1286,1211,1286,1159v,-40,-26,-54,-26,-68c1289,1063,1276,1037,1276,1037v4,-4,7,-8,9,-12c1289,1018,1290,1010,1289,1001v,-7,-5,-19,-6,-21c1283,977,1281,968,1281,959v,-9,1,-30,1,-30c1306,924,1306,924,1306,924v52,-9,85,-7,97,-32c1406,885,1407,880,1407,872v-2,-13,-5,-27,-13,-39c1387,821,1302,703,1283,675v-18,-26,-28,-41,-26,-56c1261,587,1262,570,1260,545v-5,-47,-36,-92,-41,-99c1219,446,1114,440,918,461,719,484,618,549,646,653v20,78,34,97,52,161c719,890,627,920,491,920v-81,,-135,-12,-135,-12c356,908,349,755,241,691,143,633,83,575,83,480,83,345,142,293,423,249,469,133,577,87,725,87v150,,221,20,221,20c946,107,1024,57,1141,57v118,,207,74,207,169c1348,316,1288,382,1288,382v30,22,30,22,30,22c1318,404,1422,317,1422,201,1422,74,1305,,1171,,1037,,955,60,955,60v,,-95,-29,-227,-26c570,38,443,107,394,208,90,252,,356,,486,,621,126,698,198,739v84,48,79,207,79,207c277,946,344,980,454,980v152,,348,-64,316,-200c750,699,741,700,725,640,703,561,735,483,1184,498v,,19,25,22,52xe" fillcolor="#f7f6f6" stroked="f">
                <v:path arrowok="t" o:connecttype="custom" o:connectlocs="381893,195268;424784,268494;421925,276736;390153,286880;391424,315726;381893,323968;381893,325236;386341,335063;387929,361056;283401,371517;276729,388001;51787,462494;325340,524942;470535,585171;181733,416213;87054,338550;290073,391488;408581,367396;405404,328723;409534,317311;406992,303997;414935,292903;447024,276419;407628,213971;400320,172762;291662,146134;221765,258033;113106,287831;26370,152157;230343,27578;362512,18069;409216,121092;451790,63716;303417,19020;125179,65935;62907,234259;144242,310654;230343,202876;383164,174347" o:connectangles="0,0,0,0,0,0,0,0,0,0,0,0,0,0,0,0,0,0,0,0,0,0,0,0,0,0,0,0,0,0,0,0,0,0,0,0,0,0,0"/>
              </v:shape>
              <v:shape id="Freeform 68" o:spid="_x0000_s1091" style="position:absolute;left:39382;top:6270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Z7sQA&#10;AADcAAAADwAAAGRycy9kb3ducmV2LnhtbESPQWvCQBCF7wX/wzKCl6IbPahEVxFB6EWhWorHITtm&#10;g9nZkN3GtL++cxC8zfDevPfNetv7WnXUxiqwgekkA0VcBFtxaeDrchgvQcWEbLEOTAZ+KcJ2M3hb&#10;Y27Dgz+pO6dSSQjHHA24lJpc61g48hgnoSEW7RZaj0nWttS2xYeE+1rPsmyuPVYsDQ4b2jsq7ucf&#10;bwDpNuvi6XjdLb734VT+ufdl1xszGva7FahEfXqZn9cfVvAXQivPyAR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rme7EAAAA3AAAAA8AAAAAAAAAAAAAAAAAmAIAAGRycy9k&#10;b3ducmV2LnhtbFBLBQYAAAAABAAEAPUAAACJAwAAAAA=&#10;" path="m1206,550v2,23,2,39,-3,66c1198,643,1206,664,1223,687v39,53,95,132,114,160c1345,858,1347,862,1347,865v,2,-3,5,-19,8c1298,878,1260,884,1249,887v-9,2,-21,8,-21,18c1227,915,1226,952,1226,966v,14,6,23,6,30c1232,1005,1204,1020,1204,1020v-1,,-2,1,-2,2c1202,1023,1202,1023,1202,1024v,,,1,,2c1217,1043,1217,1043,1217,1043v2,1,5,7,-1,14c1204,1074,1203,1080,1203,1095v,16,11,34,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8c1289,1063,1276,1037,1276,1037v4,-4,7,-8,9,-12c1289,1018,1290,1010,1290,1001v-1,-7,-6,-19,-7,-21c1283,977,1281,968,1281,959v,-9,1,-30,1,-30c1306,924,1306,924,1306,924v53,-9,85,-7,97,-32c1406,885,1407,880,1407,872v-1,-13,-5,-27,-12,-39c1387,821,1303,703,1283,675v-18,-26,-28,-41,-26,-56c1262,587,1262,570,1260,545v-5,-47,-35,-92,-41,-99c1219,446,1114,440,918,461,719,484,619,549,646,653v20,78,34,97,52,161c719,890,627,920,491,920v-81,,-135,-12,-135,-12c356,908,349,755,241,691,143,633,83,575,83,480,83,345,143,293,423,249,470,133,577,87,725,87v151,,221,20,221,20c946,107,1024,57,1142,57v117,,206,74,206,169c1348,316,1288,382,1288,382v30,22,30,22,30,22c1318,404,1422,317,1422,201,1422,74,1305,,1171,,1037,,956,60,956,60v,,-96,-29,-227,-26c571,38,443,107,395,208,91,252,,356,,486,,621,126,698,199,739v83,48,78,207,78,207c277,946,344,980,454,980v152,,348,-64,316,-200c751,699,741,700,725,640,703,561,735,483,1184,498v,,19,25,22,52xe" fillcolor="#f7f6f6" stroked="f">
                <v:path arrowok="t" o:connecttype="custom" o:connectlocs="381695,195268;424211,268494;421355,276736;389627,286880;390896,315726;381377,323968;381377,325236;385819,335063;387406,361056;283019,371517;276673,388001;51718,462494;324900,524942;469900,585171;181487,416213;86936,338550;289682,391488;408029,367396;404856,328723;409298,317311;406443,303997;414375,292903;446421,276419;407077,213971;399780,172762;291268,146134;221465,258033;112954,287831;26335,152157;230032,27578;362340,18069;408664,121092;451180,63716;303325,19020;125328,65935;63140,234259;144048,310654;230032,202876;382646,174347" o:connectangles="0,0,0,0,0,0,0,0,0,0,0,0,0,0,0,0,0,0,0,0,0,0,0,0,0,0,0,0,0,0,0,0,0,0,0,0,0,0,0"/>
              </v:shape>
              <v:shape id="Freeform 69" o:spid="_x0000_s1092" style="position:absolute;left:47478;top:6270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c8dcEA&#10;AADcAAAADwAAAGRycy9kb3ducmV2LnhtbERPS4vCMBC+L/gfwgheljXVg7rVKCIIXlbwgXgcmrEp&#10;NpPSxFr31xtB8DYf33Nmi9aWoqHaF44VDPoJCOLM6YJzBcfD+mcCwgdkjaVjUvAgD4t552uGqXZ3&#10;3lGzD7mIIexTVGBCqFIpfWbIou+7ijhyF1dbDBHWudQ13mO4LeUwSUbSYsGxwWBFK0PZdX+zCpAu&#10;w8Zv/87L8Wnltvm/+Z40rVK9brucggjUho/47d7oOH/8C69n4gV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nPHXBAAAA3AAAAA8AAAAAAAAAAAAAAAAAmAIAAGRycy9kb3du&#10;cmV2LnhtbFBLBQYAAAAABAAEAPUAAACGAw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8c1289,1063,1276,1037,1276,1037v4,-4,7,-8,9,-12c1289,1018,1290,1010,1290,1001v-1,-7,-6,-19,-6,-21c1283,977,1281,968,1281,959v,-9,1,-30,1,-30c1307,924,1307,924,1307,924v52,-9,84,-7,96,-32c1406,885,1408,880,1407,872v-1,-13,-5,-27,-12,-39c1388,821,1303,703,1283,675v-18,-26,-28,-41,-26,-56c1262,587,1262,570,1260,545v-5,-47,-35,-92,-41,-99c1219,446,1114,440,919,461,720,484,619,549,646,653v20,78,34,97,52,161c719,890,627,920,492,920v-82,,-136,-12,-136,-12c356,908,349,755,241,691,143,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70" o:spid="_x0000_s1093" style="position:absolute;left:55575;top:6270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jlz8UA&#10;AADcAAAADwAAAGRycy9kb3ducmV2LnhtbESPQWvDMAyF74X9B6PBLmV12sMWsjilFAa9tLCulB5F&#10;rMZhsRxiN83266fDYDeJ9/Tep3I9+U6NNMQ2sIHlIgNFXAfbcmPg9Pn+nIOKCdliF5gMfFOEdfUw&#10;K7Gw4c4fNB5ToySEY4EGXEp9oXWsHXmMi9ATi3YNg8ck69BoO+Bdwn2nV1n2oj22LA0Oe9o6qr+O&#10;N28A6boa42F/2byet+HQ/Lh5Pk7GPD1OmzdQiab0b/673lnBzwVfnpEJd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OXPxQAAANwAAAAPAAAAAAAAAAAAAAAAAJgCAABkcnMv&#10;ZG93bnJldi54bWxQSwUGAAAAAAQABAD1AAAAigMAAAAA&#10;" path="m1206,550v3,23,2,39,-3,66c1198,643,1206,664,1224,687v38,53,94,132,113,160c1345,858,1348,862,1348,865v,2,-3,5,-20,8c1298,878,1260,884,1249,887v-8,2,-20,8,-21,18c1228,915,1226,952,1226,966v,14,6,23,6,30c1232,1005,1204,1020,1204,1020v-1,,-1,1,-2,2c1202,1023,1202,1023,1202,1024v,,,1,1,2c1218,1043,1218,1043,1218,1043v2,1,4,7,-1,14c1204,1074,1204,1080,1204,1095v,16,10,34,18,44c1246,1175,1172,1208,1069,1208v-49,,-114,-7,-177,-36c872,1224,872,1224,872,1224v,,,,,c622,1180,463,1064,297,1020,127,974,58,1098,163,1459v,,161,-86,362,-86c726,1373,845,1429,1024,1656v180,227,279,227,457,227c1481,1846,1481,1846,1481,1846v-144,,-217,4,-387,-229c925,1385,769,1313,572,1313v-177,,-268,40,-345,66c140,1118,138,1042,274,1068v141,26,283,161,620,212c913,1235,913,1235,913,1235v,,63,22,161,22c1172,1257,1286,1211,1286,1159v,-40,-26,-54,-26,-68c1289,1063,1276,1037,1276,1037v4,-4,8,-8,10,-12c1289,1018,1291,1010,1290,1001v-1,-7,-6,-19,-6,-21c1283,977,1281,968,1281,959v1,-9,2,-30,2,-30c1307,924,1307,924,1307,924v52,-9,85,-7,96,-32c1407,885,1408,880,1407,872v-1,-13,-5,-27,-12,-39c1388,821,1303,703,1283,675v-18,-26,-28,-41,-26,-56c1262,587,1263,570,1260,545v-5,-47,-35,-92,-40,-99c1220,446,1114,440,919,461,720,484,619,549,646,653v20,78,35,97,52,161c719,890,627,920,492,920v-81,,-136,-12,-136,-12c356,908,349,755,241,691,144,633,83,575,83,480,83,345,143,293,423,249,470,133,578,87,726,87v150,,220,20,220,20c946,107,1024,57,1142,57v118,,207,74,207,169c1349,316,1288,382,1288,382v31,22,31,22,31,22c1319,404,1423,317,1423,201,1423,74,1306,,1171,,1037,,956,60,956,60v,,-95,-29,-227,-26c571,38,443,107,395,208,91,252,,356,,486,,621,126,698,199,739v83,48,78,207,78,207c277,946,344,980,454,980v153,,348,-64,316,-200c751,699,742,700,725,640,704,561,736,483,1185,498v,,18,25,21,52xe" fillcolor="#f7f6f6" stroked="f">
                <v:path arrowok="t" o:connecttype="custom" o:connectlocs="382210,195268;424784,268494;421925,276736;390153,286880;391424,315726;381893,323968;382210,325236;386658,335063;388247,361056;283401,371517;277047,388001;51787,462494;325340,524942;470535,585171;181733,416213;87054,338550;290073,391488;408581,367396;405404,328723;409852,317311;406992,303997;415253,292903;447024,276419;407628,213971;400320,172762;291980,146134;221765,258033;113106,287831;26370,152157;230661,27578;362830,18069;409216,121092;452108,63716;303735,19020;125497,65935;63225,234259;144242,310654;230343,202876;383164,174347" o:connectangles="0,0,0,0,0,0,0,0,0,0,0,0,0,0,0,0,0,0,0,0,0,0,0,0,0,0,0,0,0,0,0,0,0,0,0,0,0,0,0"/>
              </v:shape>
              <v:shape id="Freeform 71" o:spid="_x0000_s1094" style="position:absolute;left:63677;top:6270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cZO8EA&#10;AADcAAAADwAAAGRycy9kb3ducmV2LnhtbERPS4vCMBC+C/6HMMJeZE1dQUrXKN3FhcWTLzxPm7Et&#10;NpPSRFv/vREEb/PxPWex6k0tbtS6yrKC6SQCQZxbXXGh4Hj4+4xBOI+ssbZMCu7kYLUcDhaYaNvx&#10;jm57X4gQwi5BBaX3TSKly0sy6Ca2IQ7c2bYGfYBtIXWLXQg3tfyKork0WHFoKLGh35Lyy/5qFBxo&#10;e1mfx5nexFma9ad0VnQ/rNTHqE+/QXjq/Vv8cv/rMD+ewvOZc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3GTvBAAAA3AAAAA8AAAAAAAAAAAAAAAAAmAIAAGRycy9kb3du&#10;cmV2LnhtbFBLBQYAAAAABAAEAPUAAACGAwAAAAA=&#10;" path="m1206,550v3,23,2,39,-3,66c1198,643,1207,664,1224,687v38,53,94,132,114,160c1346,858,1348,862,1348,865v,2,-3,5,-20,8c1298,878,1261,884,1250,887v-9,2,-21,8,-22,18c1228,915,1226,952,1226,966v,14,6,23,6,30c1232,1005,1205,1020,1205,1020v-1,,-2,1,-3,2c1202,1023,1202,1023,1202,1024v,,,1,1,2c1218,1043,1218,1043,1218,1043v2,1,4,7,-1,14c1205,1074,1204,1080,1204,1095v,16,10,34,18,44c1246,1175,1172,1208,1069,1208v-49,,-114,-7,-176,-36c872,1224,872,1224,872,1224v,,,,,c622,1180,463,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4,-4,8,-8,10,-12c1289,1018,1291,1010,1290,1001v-1,-7,-5,-19,-6,-21c1283,977,1281,968,1282,959v,-9,1,-30,1,-30c1307,924,1307,924,1307,924v52,-9,85,-7,96,-32c1407,885,1408,880,1407,872v-1,-13,-5,-27,-12,-39c1388,821,1303,703,1284,675v-19,-26,-28,-41,-26,-56c1262,587,1263,570,1260,545v-4,-47,-35,-92,-40,-99c1220,446,1114,440,919,461,720,484,619,549,646,653v21,78,35,97,53,161c720,890,628,920,492,920v-81,,-136,-12,-136,-12c356,908,349,755,242,691,144,633,83,575,83,480,83,345,143,293,423,249,470,133,578,87,726,87v150,,221,20,221,20c947,107,1024,57,1142,57v118,,207,74,207,169c1349,316,1289,382,1289,382v30,22,30,22,30,22c1319,404,1423,317,1423,201,1423,74,1306,,1172,,1037,,956,60,956,60v,,-95,-29,-227,-26c571,38,443,107,395,208,91,252,,356,,486,,621,127,698,199,739v83,48,79,207,79,207c278,946,345,980,455,980v152,,348,-64,315,-200c751,699,742,700,725,640,704,561,736,483,1185,498v,,18,25,21,52xe" fillcolor="#f7f6f6" stroked="f">
                <v:path arrowok="t" o:connecttype="custom" o:connectlocs="381953,195268;424815,268494;421640,276736;389890,286880;391160,315726;381635,323968;381953,325236;386398,335063;387985,361056;283528,371517;276860,388001;52070,462494;325438,524942;470535,585171;181610,416213;87313,338550;289878,391488;408305,367396;405130,328723;409575,317311;407035,303997;414973,292903;446723,276419;407670,213971;400050,172762;291783,146134;221933,258033;113030,287831;26353,152157;230505,27578;362585,18069;409258,121092;451803,63716;303530,19020;125413,65935;63183,234259;144463,310654;230188,202876;382905,174347" o:connectangles="0,0,0,0,0,0,0,0,0,0,0,0,0,0,0,0,0,0,0,0,0,0,0,0,0,0,0,0,0,0,0,0,0,0,0,0,0,0,0"/>
              </v:shape>
              <v:shape id="Freeform 72" o:spid="_x0000_s1095" style="position:absolute;left:2933;top:7131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HTMEA&#10;AADcAAAADwAAAGRycy9kb3ducmV2LnhtbERPTYvCMBC9L/gfwgheFk11YSnVKFUUZE+7Kp6nzdgW&#10;m0lpoq3/3iwI3ubxPmex6k0t7tS6yrKC6SQCQZxbXXGh4HTcjWMQziNrrC2Tggc5WC0HHwtMtO34&#10;j+4HX4gQwi5BBaX3TSKly0sy6Ca2IQ7cxbYGfYBtIXWLXQg3tZxF0bc0WHFoKLGhTUn59XAzCo70&#10;e91ePjP9E2dp1p/Tr6Jbs1KjYZ/OQXjq/Vv8cu91mB/P4P+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lh0zBAAAA3AAAAA8AAAAAAAAAAAAAAAAAmAIAAGRycy9kb3du&#10;cmV2LnhtbFBLBQYAAAAABAAEAPUAAACGAwAAAAA=&#10;" path="m1207,550v2,23,1,39,-4,66c1198,643,1207,664,1224,688v38,52,94,132,114,159c1346,858,1348,862,1348,865v,3,-3,5,-19,8c1298,878,1261,884,1250,887v-9,2,-21,8,-21,18c1228,916,1227,952,1227,966v-1,14,6,23,6,30c1233,1005,1205,1020,1205,1020v-1,,-2,1,-3,2c1202,1023,1202,1023,1202,1024v,,1,1,1,2c1218,1043,1218,1043,1218,1043v2,2,4,7,-1,14c1205,1075,1204,1080,1204,1095v,16,11,34,18,44c1246,1175,1172,1209,1069,1209v-49,,-114,-8,-176,-37c872,1224,872,1224,872,1224v,,,,,c623,1180,464,1065,297,1020,127,974,58,1099,164,1459v,,160,-86,361,-86c726,1373,845,1429,1025,1656v179,227,278,227,457,227c1482,1846,1482,1846,1482,1846v-145,,-217,4,-387,-229c926,1385,769,1313,573,1313v-178,,-268,40,-345,66c140,1118,138,1043,275,1068v141,26,282,162,619,212c913,1235,913,1235,913,1235v,,64,23,162,23c1173,1258,1286,1211,1286,1159v,-39,-26,-54,-26,-68c1290,1063,1277,1037,1277,1037v4,-3,7,-8,9,-12c1289,1018,1291,1010,1290,1001v,-7,-5,-19,-6,-21c1283,977,1281,968,1282,959v,-9,1,-30,1,-30c1307,925,1307,925,1307,925v52,-10,85,-8,97,-33c1407,885,1408,880,1407,872v-1,-13,-4,-27,-12,-39c1388,821,1303,703,1284,675v-19,-25,-28,-41,-26,-56c1262,587,1263,570,1260,545v-4,-47,-35,-92,-40,-99c1220,446,1115,440,919,462,720,484,619,549,646,653v21,78,35,97,53,161c720,890,628,920,492,920v-81,,-135,-12,-135,-12c357,908,350,755,242,691,144,633,84,576,84,480,84,345,143,293,424,249,470,134,578,88,726,88v150,,221,19,221,19c947,107,1025,57,1142,57v118,,207,74,207,169c1349,316,1289,382,1289,382v30,22,30,22,30,22c1319,404,1423,317,1423,201,1423,74,1306,,1172,,1037,,956,61,956,61v,,-95,-30,-227,-27c571,38,443,107,395,208,91,252,,356,,486,,621,127,698,199,740v84,47,79,206,79,206c278,946,345,980,455,980v152,,348,-64,316,-200c751,699,742,700,725,640,704,561,736,483,1185,498v,,19,25,22,52xe" fillcolor="#f7f6f6" stroked="f">
                <v:path arrowok="t" o:connecttype="custom" o:connectlocs="381953,195268;424815,268494;421958,276736;390208,286880;391478,315726;381635,323968;381953,325236;386398,335063;387985,361056;283528,371517;276860,388001;52070,462494;325438,524942;470535,585171;181928,416213;87313,338550;289878,391488;408305,367396;405448,328723;409575,317311;407035,303997;414973,293220;446723,276419;407670,213971;400050,172762;291783,146451;221933,258033;113348,287831;26670,152157;230505,27895;362585,18069;409258,121092;451803,63716;303530,19337;125413,65935;63183,234576;144463,310654;230188,202876;383223,174347" o:connectangles="0,0,0,0,0,0,0,0,0,0,0,0,0,0,0,0,0,0,0,0,0,0,0,0,0,0,0,0,0,0,0,0,0,0,0,0,0,0,0"/>
              </v:shape>
              <v:shape id="Freeform 73" o:spid="_x0000_s1096" style="position:absolute;left:11036;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p7uMMA&#10;AADcAAAADwAAAGRycy9kb3ducmV2LnhtbERPTWvCQBC9F/wPyxS8FN2YQg3RVSRQ8GKgKqXHITtm&#10;Q7OzIbtNYn99t1DobR7vc7b7ybZioN43jhWslgkI4srphmsF18vrIgPhA7LG1jEpuJOH/W72sMVc&#10;u5HfaDiHWsQQ9jkqMCF0uZS+MmTRL11HHLmb6y2GCPta6h7HGG5bmSbJi7TYcGww2FFhqPo8f1kF&#10;SLd08OXp47B+L1xZf5unbJiUmj9Ohw2IQFP4F/+5jzrOz57h95l4gd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p7uMMAAADcAAAADwAAAAAAAAAAAAAAAACYAgAAZHJzL2Rv&#10;d25yZXYueG1sUEsFBgAAAAAEAAQA9QAAAIgDAAAAAA==&#10;" path="m1206,550v2,23,1,39,-4,66c1197,643,1206,664,1223,688v39,52,95,132,114,159c1345,858,1347,862,1347,865v,3,-3,5,-19,8c1297,878,1260,884,1249,887v-9,2,-21,8,-21,18c1227,916,1226,952,1226,966v,14,6,23,6,30c1232,1005,1204,1020,1204,1020v-1,,-2,1,-2,2c1202,1023,1201,1023,1202,1024v,,,1,,2c1217,1043,1217,1043,1217,1043v2,2,4,7,-1,14c1204,1075,1203,1080,1203,1095v,16,11,34,18,44c1245,1175,1172,1209,1068,1209v-48,,-114,-8,-176,-37c871,1224,871,1224,871,1224v,,,,,c622,1180,463,1065,297,1020,127,974,57,1099,163,1459v,,160,-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89,1001v,-7,-5,-19,-6,-21c1283,977,1281,968,1281,959v,-9,1,-30,1,-30c1306,925,1306,925,1306,925v52,-10,85,-8,97,-33c1406,885,1407,880,1407,872v-1,-13,-5,-27,-13,-39c1387,821,1302,703,1283,675v-18,-25,-28,-41,-26,-56c1261,587,1262,570,1260,545v-5,-47,-36,-92,-41,-99c1219,446,1114,440,918,462,719,484,618,549,646,653v20,78,34,97,52,161c719,890,627,920,491,920v-81,,-135,-12,-135,-12c356,908,349,755,241,691,143,633,83,576,83,480,83,345,143,293,423,249,470,134,577,88,725,88v151,,221,19,221,19c946,107,1024,57,1142,57v117,,206,74,206,169c1348,316,1288,382,1288,382v30,22,30,22,30,22c1318,404,1422,317,1422,201,1422,74,1305,,1171,,1037,,955,61,955,61v,,-95,-30,-227,-27c570,38,443,107,395,208,90,252,,356,,486,,621,126,698,199,740v83,47,78,206,78,206c277,946,344,980,454,980v152,,348,-64,316,-200c750,699,741,700,725,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340,18069;408664,121092;451180,63716;303008,19337;125328,65935;63140,234576;144048,310654;230032,202876;382646,174347" o:connectangles="0,0,0,0,0,0,0,0,0,0,0,0,0,0,0,0,0,0,0,0,0,0,0,0,0,0,0,0,0,0,0,0,0,0,0,0,0,0,0"/>
              </v:shape>
              <v:shape id="Freeform 74" o:spid="_x0000_s1097" style="position:absolute;left:19132;top:7131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PjzMMA&#10;AADcAAAADwAAAGRycy9kb3ducmV2LnhtbERPTWvCQBC9F/wPyxS8FN0YSg3RVSRQ8GKgKqXHITtm&#10;Q7OzIbtNYn99t1DobR7vc7b7ybZioN43jhWslgkI4srphmsF18vrIgPhA7LG1jEpuJOH/W72sMVc&#10;u5HfaDiHWsQQ9jkqMCF0uZS+MmTRL11HHLmb6y2GCPta6h7HGG5bmSbJi7TYcGww2FFhqPo8f1kF&#10;SLd08OXp47B+L1xZf5unbJiUmj9Ohw2IQFP4F/+5jzrOz57h95l4gd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PjzMMAAADcAAAADwAAAAAAAAAAAAAAAACYAgAAZHJzL2Rv&#10;d25yZXYueG1sUEsFBgAAAAAEAAQA9QAAAIgDAAAAAA==&#10;" path="m1206,550v2,23,2,39,-3,66c1198,643,1206,664,1223,688v39,52,95,132,114,159c1345,858,1347,862,1347,865v,3,-3,5,-19,8c1298,878,1260,884,1249,887v-9,2,-21,8,-21,18c1227,916,1226,952,1226,966v,14,6,23,6,30c1232,1005,1204,1020,1204,1020v-1,,-2,1,-2,2c1202,1023,1202,1023,1202,1024v,,,1,,2c1217,1043,1217,1043,1217,1043v2,2,5,7,,14c1204,1075,1203,1080,1203,1095v,16,11,34,18,44c1245,1175,1172,1209,1068,1209v-48,,-113,-8,-176,-37c872,1224,872,1224,872,1224v,,,,,c622,1180,463,1065,297,1020,127,974,57,1099,163,1459v,,161,-86,362,-86c726,1373,845,1429,1024,1656v179,227,278,227,457,227c1481,1846,1481,1846,1481,1846v-145,,-217,4,-387,-229c925,1385,768,1313,572,1313v-177,,-268,40,-345,66c140,1118,138,1043,274,1068v141,26,282,162,620,212c913,1235,913,1235,913,1235v,,63,23,161,23c1172,1258,1286,1211,1286,1159v,-39,-26,-54,-26,-68c1289,1063,1276,1037,1276,1037v4,-3,7,-8,9,-12c1289,1018,1290,1010,1290,1001v-1,-7,-6,-19,-7,-21c1283,977,1281,968,1281,959v,-9,1,-30,1,-30c1306,925,1306,925,1306,925v53,-10,85,-8,97,-33c1406,885,1408,880,1407,872v-1,-13,-5,-27,-12,-39c1387,821,1303,703,1283,675v-18,-25,-28,-41,-26,-56c1262,587,1262,570,1260,545v-5,-47,-35,-92,-41,-99c1219,446,1114,440,919,462,720,484,619,549,646,653v20,78,34,97,52,161c719,890,627,920,492,920v-82,,-136,-12,-136,-12c356,908,349,755,241,691,143,633,83,576,83,480,83,345,143,293,423,249,470,134,577,88,726,88v150,,220,19,220,19c946,107,1024,57,1142,57v117,,206,74,206,169c1348,316,1288,382,1288,382v31,22,31,22,31,22c1319,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658,335063;387929,361056;283401,371517;277047,388001;51787,462494;325340,524942;470535,585171;181733,416213;87054,338550;290073,391488;408581,367396;405404,328723;409852,317311;406992,303997;414935,293220;447024,276419;407628,213971;400320,172762;291980,146451;221765,258033;113106,287831;26370,152157;230661,27895;362830,18069;409216,121092;451790,63716;303735,19337;125497,65935;63225,234576;144242,310654;230343,202876;383164,174347" o:connectangles="0,0,0,0,0,0,0,0,0,0,0,0,0,0,0,0,0,0,0,0,0,0,0,0,0,0,0,0,0,0,0,0,0,0,0,0,0,0,0"/>
              </v:shape>
              <v:shape id="Freeform 75" o:spid="_x0000_s1098" style="position:absolute;left:27235;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9GV8MA&#10;AADcAAAADwAAAGRycy9kb3ducmV2LnhtbERPTWvCQBC9F/wPyxS8FN0YaA3RVSRQ8GKgKqXHITtm&#10;Q7OzIbtNYn99t1DobR7vc7b7ybZioN43jhWslgkI4srphmsF18vrIgPhA7LG1jEpuJOH/W72sMVc&#10;u5HfaDiHWsQQ9jkqMCF0uZS+MmTRL11HHLmb6y2GCPta6h7HGG5bmSbJi7TYcGww2FFhqPo8f1kF&#10;SLd08OXp47B+L1xZf5unbJiUmj9Ohw2IQFP4F/+5jzrOz57h95l4gd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9GV8MAAADcAAAADwAAAAAAAAAAAAAAAACYAgAAZHJzL2Rv&#10;d25yZXYueG1sUEsFBgAAAAAEAAQA9QAAAIgDAAAAAA==&#10;" path="m1206,550v3,23,2,39,-3,66c1198,643,1206,664,1224,688v38,52,94,132,113,159c1345,858,1348,862,1348,865v,3,-3,5,-20,8c1298,878,1260,884,1249,887v-9,2,-20,8,-21,18c1228,916,1226,952,1226,966v,14,6,23,6,30c1232,1005,1204,1020,1204,1020v-1,,-2,1,-2,2c1202,1023,1202,1023,1202,1024v,,,1,1,2c1218,1043,1218,1043,1218,1043v2,2,4,7,-1,14c1204,1075,1204,1080,1204,1095v,16,10,34,17,44c1246,1175,1172,1209,1069,1209v-49,,-114,-8,-177,-37c872,1224,872,1224,872,1224v,,,,,c622,1180,463,1065,297,1020,127,974,57,1099,163,1459v,,161,-86,362,-86c726,1373,845,1429,1024,1656v180,227,278,227,457,227c1481,1846,1481,1846,1481,1846v-144,,-217,4,-387,-229c925,1385,769,1313,572,1313v-177,,-268,40,-345,66c140,1118,138,1043,274,1068v141,26,282,162,620,212c913,1235,913,1235,913,1235v,,63,23,161,23c1172,1258,1286,1211,1286,1159v,-39,-26,-54,-26,-68c1289,1063,1276,1037,1276,1037v4,-3,7,-8,9,-12c1289,1018,1290,1010,1290,1001v-1,-7,-6,-19,-6,-21c1283,977,1281,968,1281,959v,-9,1,-30,1,-30c1307,925,1307,925,1307,925v52,-10,84,-8,96,-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76" o:spid="_x0000_s1099" style="position:absolute;left:35331;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YIMIA&#10;AADcAAAADwAAAGRycy9kb3ducmV2LnhtbERPS4vCMBC+C/sfwgheZJvqQUvXKCIs7GUFHyx7HJqx&#10;KTaT0sRa/fVGELzNx/ecxaq3teio9ZVjBZMkBUFcOF1xqeB4+P7MQPiArLF2TApu5GG1/BgsMNfu&#10;yjvq9qEUMYR9jgpMCE0upS8MWfSJa4gjd3KtxRBhW0rd4jWG21pO03QmLVYcGww2tDFUnPcXqwDp&#10;NO389vd/Pf/buG15N+Os65UaDfv1F4hAfXiLX+4fHednM3g+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7dggwgAAANwAAAAPAAAAAAAAAAAAAAAAAJgCAABkcnMvZG93&#10;bnJldi54bWxQSwUGAAAAAAQABAD1AAAAhwMAAAAA&#10;" path="m1206,550v3,23,2,39,-3,66c1198,643,1206,664,1224,688v38,52,94,132,113,159c1345,858,1348,862,1348,865v,3,-3,5,-20,8c1298,878,1260,884,1250,887v-9,2,-21,8,-22,18c1228,916,1226,952,1226,966v,14,6,23,6,30c1232,1005,1205,1020,1205,1020v-2,,-2,1,-3,2c1202,1023,1202,1023,1202,1024v,,,1,1,2c1218,1043,1218,1043,1218,1043v2,2,4,7,-1,14c1204,1075,1204,1080,1204,1095v,16,10,34,18,44c1246,1175,1172,1209,1069,1209v-49,,-114,-8,-177,-37c872,1224,872,1224,872,1224v,,,,,c622,1180,463,1065,297,1020,127,974,58,1099,163,1459v,,161,-86,362,-86c726,1373,845,1429,1025,1656v179,227,278,227,456,227c1481,1846,1481,1846,1481,1846v-144,,-217,4,-387,-229c926,1385,769,1313,572,1313v-177,,-267,40,-345,66c140,1118,138,1043,274,1068v141,26,283,162,620,212c913,1235,913,1235,913,1235v,,63,23,161,23c1172,1258,1286,1211,1286,1159v,-39,-26,-54,-26,-68c1290,1063,1276,1037,1276,1037v4,-3,8,-8,10,-12c1289,1018,1291,1010,1290,1001v-1,-7,-6,-19,-6,-21c1283,977,1281,968,1281,959v1,-9,2,-30,2,-30c1307,925,1307,925,1307,925v52,-10,85,-8,96,-33c1407,885,1408,880,1407,872v-1,-13,-5,-27,-12,-39c1388,821,1303,703,1283,675v-18,-25,-28,-41,-25,-56c1262,587,1263,570,1260,545v-4,-47,-35,-92,-40,-99c1220,446,1114,440,919,462,720,484,619,549,646,653v20,78,35,97,52,161c719,890,627,920,492,920v-81,,-136,-12,-136,-12c356,908,349,755,242,691,144,633,83,576,83,480,83,345,143,293,423,249,470,134,578,88,726,88v150,,220,19,220,19c946,107,1024,57,1142,57v118,,207,74,207,169c1349,316,1288,382,1288,382v31,22,31,22,31,22c1319,404,1423,317,1423,201,1423,74,1306,,1171,,1037,,956,61,956,61v,,-95,-30,-227,-27c571,38,443,107,395,208,91,252,,356,,486,,621,126,698,199,740v83,47,78,206,78,206c277,946,344,980,455,980v152,,347,-64,315,-200c751,699,742,700,725,640,704,561,736,483,1185,498v,,18,25,21,52xe" fillcolor="#f7f6f6" stroked="f">
                <v:path arrowok="t" o:connecttype="custom" o:connectlocs="381695,195268;424211,268494;421355,276736;389627,286880;390896,315726;381377,323968;381695,325236;386137,335063;387723,361056;283019,371517;276673,388001;51718,462494;325218,524942;469900,585171;181487,416213;86936,338550;289682,391488;408029,367396;404856,328723;409298,317311;406443,303997;414692,293220;446421,276419;407077,213971;399780,172762;291585,146451;221465,258033;112954,287831;26335,152157;230349,27895;362340,18069;408664,121092;451497,63716;303325,19337;125328,65935;63140,234576;144365,310654;230032,202876;382646,174347" o:connectangles="0,0,0,0,0,0,0,0,0,0,0,0,0,0,0,0,0,0,0,0,0,0,0,0,0,0,0,0,0,0,0,0,0,0,0,0,0,0,0"/>
              </v:shape>
              <v:shape id="Freeform 77" o:spid="_x0000_s1100" style="position:absolute;left:43427;top:7131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k1MMA&#10;AADcAAAADwAAAGRycy9kb3ducmV2LnhtbERPS2vCQBC+F/oflil4KXXTCjXErJJKBempxuJ5kp08&#10;MDsbsquJ/94tFHqbj+856WYynbjS4FrLCl7nEQji0uqWawU/x91LDMJ5ZI2dZVJwIweb9eNDiom2&#10;Ix/omvtahBB2CSpovO8TKV3ZkEE3tz1x4Co7GPQBDrXUA44h3HTyLYrepcGWQ0ODPW0bKs/5xSg4&#10;0vf5s3ou9FdcZMV0yhb1+MFKzZ6mbAXC0+T/xX/uvQ7z4yX8PhMu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Ik1MMAAADcAAAADwAAAAAAAAAAAAAAAACYAgAAZHJzL2Rv&#10;d25yZXYueG1sUEsFBgAAAAAEAAQA9QAAAIgDAAAAAA==&#10;" path="m1206,550v3,23,2,39,-3,66c1198,643,1207,664,1224,688v38,52,94,132,114,159c1346,858,1348,862,1348,865v,3,-3,5,-20,8c1298,878,1261,884,1250,887v-9,2,-21,8,-22,18c1228,916,1226,952,1226,966v,14,7,23,7,30c1233,1005,1205,1020,1205,1020v-1,,-2,1,-3,2c1202,1023,1202,1023,1202,1024v,,1,1,1,2c1218,1043,1218,1043,1218,1043v2,2,4,7,-1,14c1205,1075,1204,1080,1204,1095v,16,10,34,18,44c1246,1175,1172,1209,1069,1209v-49,,-114,-8,-176,-37c872,1224,872,1224,872,1224v,,,,,c622,1180,464,1065,297,1020,127,974,58,1099,164,1459v,,160,-86,361,-86c726,1373,845,1429,1025,1656v179,227,278,227,457,227c1482,1846,1482,1846,1482,1846v-145,,-218,4,-387,-229c926,1385,769,1313,572,1313v-177,,-267,40,-345,66c140,1118,138,1043,275,1068v140,26,282,162,619,212c913,1235,913,1235,913,1235v,,64,23,162,23c1172,1258,1286,1211,1286,1159v,-39,-26,-54,-26,-68c1290,1063,1276,1037,1276,1037v4,-3,8,-8,10,-12c1289,1018,1291,1010,1290,1001v-1,-7,-5,-19,-6,-21c1283,977,1281,968,1282,959v,-9,1,-30,1,-30c1307,925,1307,925,1307,925v52,-10,85,-8,97,-33c1407,885,1408,880,1407,872v-1,-13,-5,-27,-12,-39c1388,821,1303,703,1284,675v-19,-25,-28,-41,-26,-56c1262,587,1263,570,1260,545v-4,-47,-35,-92,-40,-99c1220,446,1114,440,919,462,720,484,619,549,646,653v21,78,35,97,53,161c720,890,628,920,492,920v-81,,-136,-12,-136,-12c356,908,349,755,242,691,144,633,84,576,84,480,84,345,143,293,423,249,470,134,578,88,726,88v150,,221,19,221,19c947,107,1024,57,1142,57v118,,207,74,207,169c1349,316,1289,382,1289,382v30,22,30,22,30,22c1319,404,1423,317,1423,201,1423,74,1306,,1172,,1037,,956,61,956,61v,,-95,-30,-227,-27c571,38,443,107,395,208,91,252,,356,,486,,621,127,698,199,740v83,47,79,206,79,206c278,946,345,980,455,980v152,,348,-64,315,-200c751,699,742,700,725,640,704,561,736,483,1185,498v,,19,25,21,52xe" fillcolor="#f7f6f6" stroked="f">
                <v:path arrowok="t" o:connecttype="custom" o:connectlocs="381953,195268;424815,268494;421640,276736;389890,286880;391478,315726;381635,323968;381953,325236;386398,335063;387985,361056;283528,371517;276860,388001;52070,462494;325438,524942;470535,585171;181610,416213;87313,338550;289878,391488;408305,367396;405130,328723;409575,317311;407035,303997;414973,293220;446723,276419;407670,213971;400050,172762;291783,146451;221933,258033;113030,287831;26670,152157;230505,27895;362585,18069;409258,121092;451803,63716;303530,19337;125413,65935;63183,234576;144463,310654;230188,202876;382905,174347" o:connectangles="0,0,0,0,0,0,0,0,0,0,0,0,0,0,0,0,0,0,0,0,0,0,0,0,0,0,0,0,0,0,0,0,0,0,0,0,0,0,0"/>
              </v:shape>
              <v:shape id="Freeform 78" o:spid="_x0000_s1101" style="position:absolute;left:51530;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7pycUA&#10;AADcAAAADwAAAGRycy9kb3ducmV2LnhtbESPQWvDMAyF74X9B6PBLmV12sMWsjilFAa9tLCulB5F&#10;rMZhsRxiN83266fDYDeJ9/Tep3I9+U6NNMQ2sIHlIgNFXAfbcmPg9Pn+nIOKCdliF5gMfFOEdfUw&#10;K7Gw4c4fNB5ToySEY4EGXEp9oXWsHXmMi9ATi3YNg8ck69BoO+Bdwn2nV1n2oj22LA0Oe9o6qr+O&#10;N28A6boa42F/2byet+HQ/Lh5Pk7GPD1OmzdQiab0b/673lnBz4VWnpEJd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unJxQAAANwAAAAPAAAAAAAAAAAAAAAAAJgCAABkcnMv&#10;ZG93bnJldi54bWxQSwUGAAAAAAQABAD1AAAAigMAAAAA&#10;" path="m1206,550v2,23,1,39,-4,66c1197,643,1206,664,1223,688v39,52,94,132,114,159c1345,858,1347,862,1347,865v,3,-3,5,-19,8c1297,878,1260,884,1249,887v-9,2,-21,8,-21,18c1227,916,1226,952,1226,966v,14,6,23,6,30c1232,1005,1204,1020,1204,1020v-1,,-2,1,-2,2c1201,1023,1201,1023,1201,1024v1,,1,1,1,2c1217,1043,1217,1043,1217,1043v2,2,4,7,-1,14c1204,1075,1203,1080,1203,1095v,16,11,34,18,44c1245,1175,1171,1209,1068,1209v-49,,-114,-8,-176,-37c871,1224,871,1224,871,1224v,,,,,c622,1180,463,1065,297,1020,126,974,57,1099,163,1459v,,160,-86,361,-86c725,1373,845,1429,1024,1656v179,227,278,227,457,227c1481,1846,1481,1846,1481,1846v-145,,-217,4,-387,-229c925,1385,768,1313,572,1313v-178,,-268,40,-345,66c139,1118,137,1043,274,1068v141,26,282,162,620,212c913,1235,913,1235,913,1235v,,63,23,161,23c1172,1258,1286,1211,1286,1159v,-39,-26,-54,-26,-68c1289,1063,1276,1037,1276,1037v4,-3,7,-8,9,-12c1289,1018,1290,1010,1289,1001v,-7,-5,-19,-6,-21c1283,977,1281,968,1281,959v,-9,1,-30,1,-30c1306,925,1306,925,1306,925v52,-10,85,-8,97,-33c1406,885,1407,880,1407,872v-2,-13,-5,-27,-13,-39c1387,821,1302,703,1283,675v-19,-25,-28,-41,-26,-56c1261,587,1262,570,1260,545v-5,-47,-36,-92,-41,-99c1219,446,1114,440,918,462,719,484,618,549,645,653v21,78,35,97,53,161c719,890,627,920,491,920v-81,,-135,-12,-135,-12c356,908,349,755,241,691,143,633,83,576,83,480,83,345,142,293,423,249,469,134,577,88,725,88v150,,221,19,221,19c946,107,1024,57,1141,57v118,,207,74,207,169c1348,316,1288,382,1288,382v30,22,30,22,30,22c1318,404,1422,317,1422,201,1422,74,1305,,1171,,1037,,955,61,955,61v,,-95,-30,-227,-27c570,38,443,107,394,208,90,252,,356,,486,,621,126,698,198,740v84,47,79,206,79,206c277,946,344,980,454,980v152,,348,-64,316,-200c750,699,741,700,724,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023,18069;408664,121092;451180,63716;303008,19337;125011,65935;62823,234576;144048,310654;229715,202876;382646,174347" o:connectangles="0,0,0,0,0,0,0,0,0,0,0,0,0,0,0,0,0,0,0,0,0,0,0,0,0,0,0,0,0,0,0,0,0,0,0,0,0,0,0"/>
              </v:shape>
              <v:shape id="Freeform 79" o:spid="_x0000_s1102" style="position:absolute;left:59626;top:7131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MUsMA&#10;AADcAAAADwAAAGRycy9kb3ducmV2LnhtbERPTWvCQBC9F/wPyxS8FN2YQ5tGV5FAwYuBqkiPQ3bM&#10;hmZnQ3abxP76bqHQ2zze52x2k23FQL1vHCtYLRMQxJXTDdcKLue3RQbCB2SNrWNScCcPu+3sYYO5&#10;diO/03AKtYgh7HNUYELocil9ZciiX7qOOHI311sMEfa11D2OMdy2Mk2SZ2mx4dhgsKPCUPV5+rIK&#10;kG7p4Mvjx/7lWriy/jZP2TApNX+c9msQgabwL/5zH3Scn73C7zPxA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JMUsMAAADcAAAADwAAAAAAAAAAAAAAAACYAgAAZHJzL2Rv&#10;d25yZXYueG1sUEsFBgAAAAAEAAQA9QAAAIgDAAAAAA==&#10;" path="m1206,550v2,23,2,39,-3,66c1198,643,1206,664,1223,688v39,52,95,132,114,159c1345,858,1347,862,1347,865v,3,-3,5,-19,8c1298,878,1260,884,1249,887v-9,2,-21,8,-21,18c1227,916,1226,952,1226,966v,14,6,23,6,30c1232,1005,1204,1020,1204,1020v-1,,-2,1,-2,2c1202,1023,1202,1023,1202,1024v,,,1,,2c1217,1043,1217,1043,1217,1043v2,2,4,7,-1,14c1204,1075,1203,1080,1203,1095v,16,11,34,18,44c1245,1175,1172,1209,1068,1209v-48,,-113,-8,-176,-37c871,1224,871,1224,871,1224v1,,1,,1,c622,1180,463,1065,297,1020,127,974,57,1099,163,1459v,,161,-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90,1001v-1,-7,-6,-19,-7,-21c1283,977,1281,968,1281,959v,-9,1,-30,1,-30c1306,925,1306,925,1306,925v53,-10,85,-8,97,-33c1406,885,1407,880,1407,872v-1,-13,-5,-27,-12,-39c1387,821,1302,703,1283,675v-18,-25,-28,-41,-26,-56c1262,587,1262,570,1260,545v-5,-47,-35,-92,-41,-99c1219,446,1114,440,918,462,719,484,619,549,646,653v20,78,34,97,52,161c719,890,627,920,491,920v-81,,-135,-12,-135,-12c356,908,349,755,241,691,143,633,83,576,83,480,83,345,143,293,423,249,470,134,577,88,725,88v151,,221,19,221,19c946,107,1024,57,1142,57v117,,206,74,206,169c1348,316,1288,382,1288,382v30,22,30,22,30,22c1318,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341,335063;387929,361056;283401,371517;277047,388001;51787,462494;325340,524942;470535,585171;181733,416213;87054,338550;290073,391488;408581,367396;405404,328723;409852,317311;406992,303997;414935,293220;447024,276419;407628,213971;400320,172762;291662,146451;221765,258033;113106,287831;26370,152157;230343,27895;362830,18069;409216,121092;451790,63716;303735,19337;125497,65935;63225,234576;144242,310654;230343,202876;383164,174347" o:connectangles="0,0,0,0,0,0,0,0,0,0,0,0,0,0,0,0,0,0,0,0,0,0,0,0,0,0,0,0,0,0,0,0,0,0,0,0,0,0,0"/>
              </v:shape>
              <v:shape id="Freeform 80" o:spid="_x0000_s1103" style="position:absolute;left:67729;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FzEsYA&#10;AADcAAAADwAAAGRycy9kb3ducmV2LnhtbESPzWvCQBDF74X+D8sUeim60YMfqauIUOilgh+IxyE7&#10;ZkOzsyG7xrR/vXMQvM3w3rz3m8Wq97XqqI1VYAOjYQaKuAi24tLA8fA1mIGKCdliHZgM/FGE1fL1&#10;ZYG5DTfeUbdPpZIQjjkacCk1udaxcOQxDkNDLNoltB6TrG2pbYs3Cfe1HmfZRHusWBocNrRxVPzu&#10;r94A0mXcxe3PeT09bcK2/Hcfs6435v2tX3+CStSnp/lx/W0Ffy748ox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FzEsYAAADcAAAADwAAAAAAAAAAAAAAAACYAgAAZHJz&#10;L2Rvd25yZXYueG1sUEsFBgAAAAAEAAQA9QAAAIsDAAAAAA==&#10;" path="m1206,550v3,23,2,39,-3,66c1198,643,1206,664,1224,688v38,52,94,132,113,159c1345,858,1348,862,1348,865v,3,-3,5,-20,8c1298,878,1260,884,1249,887v-9,2,-20,8,-21,18c1227,916,1226,952,1226,966v,14,6,23,6,30c1232,1005,1204,1020,1204,1020v-1,,-2,1,-2,2c1202,1023,1202,1023,1202,1024v,,,1,1,2c1218,1043,1218,1043,1218,1043v1,2,4,7,-1,14c1204,1075,1203,1080,1203,1095v,16,11,34,18,44c1246,1175,1172,1209,1069,1209v-49,,-114,-8,-177,-37c872,1224,872,1224,872,1224v,,,,,c622,1180,463,1065,297,1020,127,974,57,1099,163,1459v,,161,-86,362,-86c726,1373,845,1429,1024,1656v180,227,278,227,457,227c1481,1846,1481,1846,1481,1846v-145,,-217,4,-387,-229c925,1385,768,1313,572,1313v-177,,-268,40,-345,66c140,1118,138,1043,274,1068v141,26,282,162,620,212c913,1235,913,1235,913,1235v,,63,23,161,23c1172,1258,1286,1211,1286,1159v,-39,-26,-54,-26,-68c1289,1063,1276,1037,1276,1037v4,-3,7,-8,9,-12c1289,1018,1290,1010,1290,1001v-1,-7,-6,-19,-6,-21c1283,977,1281,968,1281,959v,-9,1,-30,1,-30c1306,925,1306,925,1306,925v53,-10,85,-8,97,-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375,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81" o:spid="_x0000_s1104" style="position:absolute;left:6985;top:79927;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Hz8MIA&#10;AADcAAAADwAAAGRycy9kb3ducmV2LnhtbERPTWsCMRC9F/wPYYTeatYeSl2NImqlUiisFcTbsBl3&#10;g5tJSKJu/31TKPQ2j/c5s0VvO3GjEI1jBeNRAYK4dtpwo+Dw9fb0CiImZI2dY1LwTREW88HDDEvt&#10;7lzRbZ8akUM4lqigTcmXUsa6JYtx5Dxx5s4uWEwZhkbqgPccbjv5XBQv0qLh3NCip1VL9WV/tQrC&#10;DjcfO/482srw2lcTn7bmpNTjsF9OQSTq07/4z/2u8/zJGH6fy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EfPwwgAAANwAAAAPAAAAAAAAAAAAAAAAAJgCAABkcnMvZG93&#10;bnJldi54bWxQSwUGAAAAAAQABAD1AAAAhwM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8,1099,163,1459v,,161,-86,362,-86c726,1373,845,1429,1024,1656v180,228,278,228,457,228c1481,1846,1481,1846,1481,1846v-144,,-217,4,-387,-229c925,1385,769,1313,572,1313v-177,,-268,40,-345,67c140,1119,138,1043,274,1068v141,26,283,162,620,212c913,1235,913,1235,913,1235v,,63,23,161,23c1172,1258,1286,1211,1286,1159v,-39,-26,-54,-26,-68c1289,1063,1276,1037,1276,1037v4,-3,8,-7,9,-12c1289,1018,1290,1010,1290,1002v-1,-8,-6,-20,-6,-22c1283,977,1281,968,1281,959v,-9,1,-30,1,-30c1307,925,1307,925,1307,925v52,-10,84,-8,96,-33c1406,885,1408,880,1407,872v-1,-13,-5,-27,-12,-39c1388,822,1303,703,1283,676v-18,-26,-28,-42,-26,-56c1262,588,1262,570,1260,545v-5,-47,-35,-92,-41,-99c1219,446,1114,440,919,462,720,484,619,549,646,653v20,78,35,97,52,161c719,891,627,920,492,920v-82,,-136,-11,-136,-11c356,909,349,755,241,691,144,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5,498v,,18,25,21,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2" o:spid="_x0000_s1105" style="position:absolute;left:15081;top:79927;width:4705;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5ZsMA&#10;AADcAAAADwAAAGRycy9kb3ducmV2LnhtbERPTWvCQBC9F/oflin0VjdNUWzMRkqlkIMIRil4G7Jj&#10;EszOht1tTP+9KxR6m8f7nHw9mV6M5HxnWcHrLAFBXFvdcaPgePh6WYLwAVljb5kU/JKHdfH4kGOm&#10;7ZX3NFahETGEfYYK2hCGTEpft2TQz+xAHLmzdQZDhK6R2uE1hptepkmykAY7jg0tDvTZUn2pfowC&#10;Sk97/ZaU36OTx928HDbbxW6j1PPT9LECEWgK/+I/d6nj/PcU7s/EC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5ZsMAAADcAAAADwAAAAAAAAAAAAAAAACYAgAAZHJzL2Rv&#10;d25yZXYueG1sUEsFBgAAAAAEAAQA9QAAAIgDAAAAAA==&#10;" path="m1206,550v3,23,2,39,-3,66c1198,644,1207,664,1224,688v38,52,94,132,113,159c1345,858,1348,862,1348,865v,3,-3,5,-20,8c1298,879,1261,885,1250,887v-9,2,-21,8,-22,18c1228,916,1226,952,1226,966v,14,6,23,6,30c1232,1005,1205,1020,1205,1020v-2,1,-2,1,-3,3c1202,1023,1202,1023,1202,1024v,1,,1,1,2c1218,1043,1218,1043,1218,1043v2,2,4,7,-1,14c1204,1075,1204,1080,1204,1095v,16,10,34,18,45c1246,1175,1172,1209,1069,1209v-49,,-114,-8,-177,-37c872,1224,872,1224,872,1224v,,,,,c622,1181,463,1065,297,1020,127,974,58,1099,163,1459v,,161,-86,362,-86c726,1373,845,1429,1025,1656v179,228,278,228,457,228c1482,1846,1482,1846,1482,1846v-145,,-218,4,-388,-229c926,1385,769,1313,572,1313v-177,,-267,40,-345,67c140,1119,138,1043,274,1068v141,26,283,162,620,212c913,1235,913,1235,913,1235v,,64,23,161,23c1172,1258,1286,1211,1286,1159v,-39,-26,-54,-26,-68c1290,1063,1276,1037,1276,1037v4,-3,8,-7,10,-12c1289,1018,1291,1010,1290,1002v-1,-8,-5,-20,-6,-22c1283,977,1281,968,1281,959v1,-9,2,-30,2,-30c1307,925,1307,925,1307,925v52,-10,85,-8,96,-33c1407,885,1408,880,1407,872v-1,-13,-5,-27,-12,-39c1388,822,1303,703,1283,676v-18,-26,-28,-42,-25,-56c1262,588,1263,570,1260,545v-4,-47,-35,-92,-40,-99c1220,446,1114,440,919,462,720,484,619,549,646,653v20,78,35,97,52,161c719,891,627,920,492,920v-81,,-136,-11,-136,-11c356,909,349,755,242,691,144,633,83,576,83,480,83,345,143,293,423,249,470,134,578,88,726,88v150,,221,19,221,19c947,107,1024,57,1142,57v118,,207,74,207,169c1349,316,1288,382,1288,382v31,22,31,22,31,22c1319,404,1423,317,1423,201,1423,74,1306,,1172,,1037,,956,61,956,61v,,-95,-30,-227,-27c571,39,443,107,395,208,91,252,,357,,486,,621,126,698,199,740v83,47,78,206,78,206c277,946,344,980,455,980v152,,347,-64,315,-200c751,699,742,701,725,640,704,561,736,483,1185,498v,,18,25,21,52xe" fillcolor="#f7f6f6" stroked="f">
                <v:path arrowok="t" o:connecttype="custom" o:connectlocs="381953,195372;424498,268637;421640,276883;389890,287032;391160,315894;381635,324458;381953,325409;386398,335241;387985,361566;283210,371715;276860,388207;51753,462741;325438,525222;470535,585483;181610,416435;86995,338730;289878,391696;408305,367592;405130,328898;409575,317797;406718,304159;414973,293376;446723,276566;407353,214402;400050,172854;291783,146529;221615,258171;113030,288301;26353,152238;230505,27910;362585,18078;408940,121156;451803,63750;303530,19347;125413,65970;63183,234701;144463,310820;230188,202984;382905,174440" o:connectangles="0,0,0,0,0,0,0,0,0,0,0,0,0,0,0,0,0,0,0,0,0,0,0,0,0,0,0,0,0,0,0,0,0,0,0,0,0,0,0"/>
              </v:shape>
              <v:shape id="Freeform 83" o:spid="_x0000_s1106" style="position:absolute;left:23183;top:79927;width:4699;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Nc/cIA&#10;AADcAAAADwAAAGRycy9kb3ducmV2LnhtbERPS4vCMBC+C/6HMII3TVUUt2sUURZ6WAQfCHsbmtm2&#10;2ExKkq31328Ewdt8fM9ZbTpTi5acrywrmIwTEMS51RUXCi7nr9EShA/IGmvLpOBBHjbrfm+FqbZ3&#10;PlJ7CoWIIexTVFCG0KRS+rwkg35sG+LI/VpnMEToCqkd3mO4qeU0SRbSYMWxocSGdiXlt9OfUUDT&#10;n6OeJdm1dfJymGfN/ntx2Cs1HHTbTxCBuvAWv9yZjvM/ZvB8Jl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w1z9wgAAANwAAAAPAAAAAAAAAAAAAAAAAJgCAABkcnMvZG93&#10;bnJldi54bWxQSwUGAAAAAAQABAD1AAAAhwMAAAAA&#10;" path="m1207,550v2,23,1,39,-4,66c1198,644,1207,664,1224,688v38,52,94,132,114,159c1346,858,1348,862,1348,865v,3,-3,5,-20,8c1298,879,1261,885,1250,887v-9,2,-21,8,-21,18c1228,916,1227,952,1226,966v,14,7,23,7,30c1233,1005,1205,1020,1205,1020v-1,1,-2,1,-3,3c1202,1023,1202,1023,1202,1024v,1,1,1,1,2c1218,1043,1218,1043,1218,1043v2,2,4,7,-1,14c1205,1075,1204,1080,1204,1095v,16,10,34,18,45c1246,1175,1172,1209,1069,1209v-49,,-114,-8,-176,-37c872,1224,872,1224,872,1224v,,,,,c622,1181,464,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5,-3,8,-7,10,-12c1289,1018,1291,1010,1290,1002v,-8,-5,-20,-6,-22c1283,977,1281,968,1282,959v,-9,1,-30,1,-30c1307,925,1307,925,1307,925v52,-10,85,-8,97,-33c1407,885,1408,880,1407,872v-1,-13,-4,-27,-12,-39c1388,822,1303,703,1284,676v-19,-26,-28,-42,-26,-56c1262,588,1263,570,1260,545v-4,-47,-35,-92,-40,-99c1220,446,1115,440,919,462,720,484,619,549,646,653v21,78,35,97,53,161c720,891,628,920,492,920v-81,,-136,-11,-136,-11c356,909,349,755,242,691,144,633,84,576,84,480,84,345,143,293,424,249,470,134,578,88,726,88v150,,221,19,221,19c947,107,1025,57,1142,57v118,,207,74,207,169c1349,316,1289,382,1289,382v30,22,30,22,30,22c1319,404,1423,317,1423,201,1423,74,1306,,1172,,1037,,956,61,956,61v,,-95,-30,-227,-27c571,39,443,107,395,208,91,252,,357,,486,,621,127,698,199,740v84,47,79,206,79,206c278,946,345,980,455,980v152,,348,-64,315,-200c751,699,742,701,725,640,704,561,736,483,1185,498v,,19,25,22,52xe" fillcolor="#f7f6f6" stroked="f">
                <v:path arrowok="t" o:connecttype="custom" o:connectlocs="381437,195372;424242,268637;421071,276883;389681,287032;390949,315894;381120,324458;381437,325409;385876,335241;387461,361566;283145,371715;276486,388207;52000,462741;324998,525222;469900,585483;181365,416435;87195,338730;289486,391696;407754,367592;404583,328898;409022,317797;406486,304159;414412,293376;446120,276566;407120,214402;399510,172854;291389,146529;221633,258171;112877,288301;26634,152238;230194,27910;362096,18078;408705,121156;451193,63750;303120,19347;125243,65970;63097,234701;144268,310820;229877,202984;382705,174440" o:connectangles="0,0,0,0,0,0,0,0,0,0,0,0,0,0,0,0,0,0,0,0,0,0,0,0,0,0,0,0,0,0,0,0,0,0,0,0,0,0,0"/>
              </v:shape>
              <v:shape id="Freeform 84" o:spid="_x0000_s1107" style="position:absolute;left:31280;top:79927;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QaMIA&#10;AADcAAAADwAAAGRycy9kb3ducmV2LnhtbERP22oCMRB9F/oPYYS+adZSSl2NUnqRSkFYFaRvw2a6&#10;G7qZhCTq+vemUPBtDuc682VvO3GiEI1jBZNxAYK4dtpwo2C/+xg9g4gJWWPnmBRcKMJycTeYY6nd&#10;mSs6bVMjcgjHEhW0KflSyli3ZDGOnSfO3I8LFlOGoZE64DmH204+FMWTtGg4N7To6bWl+nd7tArC&#10;Gt+/1rw52Mrwm6+mPq3Mt1L3w/5lBiJRn27if/enzvOnj/D3TL5AL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lBowgAAANwAAAAPAAAAAAAAAAAAAAAAAJgCAABkcnMvZG93&#10;bnJldi54bWxQSwUGAAAAAAQABAD1AAAAhwMAAAAA&#10;" path="m1206,550v2,23,1,39,-4,66c1197,644,1206,664,1223,688v39,52,94,132,114,159c1345,858,1347,862,1347,865v,3,-3,5,-19,8c1297,879,1260,885,1249,887v-9,2,-21,8,-21,18c1227,916,1226,952,1226,966v,14,6,23,6,30c1232,1005,1204,1020,1204,1020v-1,1,-2,1,-2,3c1201,1023,1201,1023,1201,1024v1,1,1,1,1,2c1217,1043,1217,1043,1217,1043v2,2,4,7,-1,14c1204,1075,1203,1080,1203,1095v,16,11,34,18,45c1245,1175,1172,1209,1068,1209v-48,,-114,-8,-176,-37c871,1224,871,1224,871,1224v,,,,,c622,1181,463,1065,297,1020,127,974,57,1099,163,1459v,,160,-86,361,-86c726,1373,845,1429,1024,1656v179,228,278,228,457,228c1481,1846,1481,1846,1481,1846v-145,,-217,4,-387,-229c925,1385,768,1313,572,1313v-178,,-268,40,-345,67c139,1119,138,1043,274,1068v141,26,282,162,620,212c913,1235,913,1235,913,1235v,,63,23,161,23c1172,1258,1286,1211,1286,1159v,-39,-26,-54,-26,-68c1289,1063,1276,1037,1276,1037v4,-3,7,-7,9,-12c1289,1018,1290,1010,1289,1002v,-8,-5,-20,-6,-22c1283,977,1281,968,1281,959v,-9,1,-30,1,-30c1306,925,1306,925,1306,925v52,-10,85,-8,97,-33c1406,885,1407,880,1407,872v-2,-13,-5,-27,-13,-39c1387,822,1302,703,1283,676v-18,-26,-28,-42,-26,-56c1261,588,1262,570,1260,545v-5,-47,-36,-92,-41,-99c1219,446,1114,440,918,462,719,484,618,549,646,653v20,78,34,97,52,161c719,891,627,920,491,920v-81,,-135,-11,-135,-11c356,909,349,755,241,691,143,633,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5,640,703,561,735,483,1184,498v,,19,25,22,52xe" fillcolor="#f7f6f6" stroked="f">
                <v:path arrowok="t" o:connecttype="custom" o:connectlocs="381893,195372;424784,268637;421925,276883;390153,287032;391424,315894;381893,324458;381893,325409;386341,335241;387929,361566;283401,371715;276729,388207;51787,462741;325340,525222;470535,585483;181733,416435;87054,338730;290073,391696;408581,367592;405404,328898;409534,317797;406992,304159;414935,293376;447024,276566;407628,214402;400320,172854;291662,146529;221765,258171;113106,288301;26370,152238;230343,27910;362512,18078;409216,121156;451790,63750;303417,19347;125179,65970;62907,234701;144242,310820;230343,202984;383164,174440" o:connectangles="0,0,0,0,0,0,0,0,0,0,0,0,0,0,0,0,0,0,0,0,0,0,0,0,0,0,0,0,0,0,0,0,0,0,0,0,0,0,0"/>
              </v:shape>
              <v:shape id="Freeform 85" o:spid="_x0000_s1108" style="position:absolute;left:39382;top:79927;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r188IA&#10;AADcAAAADwAAAGRycy9kb3ducmV2LnhtbERP22oCMRB9F/oPYYS+adZCS12NUnqRSkFYFaRvw2a6&#10;G7qZhCTq+vemUPBtDuc682VvO3GiEI1jBZNxAYK4dtpwo2C/+xg9g4gJWWPnmBRcKMJycTeYY6nd&#10;mSs6bVMjcgjHEhW0KflSyli3ZDGOnSfO3I8LFlOGoZE64DmH204+FMWTtGg4N7To6bWl+nd7tArC&#10;Gt+/1rw52Mrwm6+mPq3Mt1L3w/5lBiJRn27if/enzvOnj/D3TL5AL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vXzwgAAANwAAAAPAAAAAAAAAAAAAAAAAJgCAABkcnMvZG93&#10;bnJldi54bWxQSwUGAAAAAAQABAD1AAAAhwMAAAAA&#10;" path="m1206,550v2,23,2,39,-3,66c1198,644,1206,664,1223,688v39,52,95,132,114,159c1345,858,1347,862,1347,865v,3,-3,5,-19,8c1298,879,1260,885,1249,887v-9,2,-21,8,-21,18c1227,916,1226,952,1226,966v,14,6,23,6,30c1232,1005,1204,1020,1204,1020v-1,1,-2,1,-2,3c1202,1023,1202,1023,1202,1024v,1,,1,,2c1217,1043,1217,1043,1217,1043v2,2,5,7,-1,14c1204,1075,1203,1080,1203,1095v,16,11,34,18,45c1245,1175,1172,1209,1068,1209v-48,,-113,-8,-176,-37c871,1224,871,1224,871,1224v1,,1,,1,c622,1181,463,1065,297,1020,127,974,57,1099,163,1459v,,161,-86,362,-86c726,1373,845,1429,1024,1656v179,228,278,228,457,228c1481,1846,1481,1846,1481,1846v-145,,-217,4,-387,-229c925,1385,768,1313,572,1313v-178,,-268,40,-345,67c140,1119,138,1043,274,1068v141,26,282,162,620,212c913,1235,913,1235,913,1235v,,63,23,161,23c1172,1258,1286,1211,1286,1159v,-39,-26,-54,-26,-68c1289,1063,1276,1037,1276,1037v4,-3,7,-7,9,-12c1289,1018,1290,1010,1290,1002v-1,-8,-6,-20,-7,-22c1283,977,1281,968,1281,959v,-9,1,-30,1,-30c1306,925,1306,925,1306,925v53,-10,85,-8,97,-33c1406,885,1407,880,1407,872v-1,-13,-5,-27,-12,-39c1387,822,1303,703,1283,676v-18,-26,-28,-42,-26,-56c1262,588,1262,570,1260,545v-5,-47,-35,-92,-41,-99c1219,446,1114,440,918,462,719,484,619,549,646,653v20,78,34,97,52,161c719,891,627,920,491,920v-81,,-135,-11,-135,-11c356,909,349,755,241,691,143,633,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1695,195372;424211,268637;421355,276883;389627,287032;390896,315894;381377,324458;381377,325409;385819,335241;387406,361566;283019,371715;276673,388207;51718,462741;324900,525222;469900,585483;181487,416435;86936,338730;289682,391696;408029,367592;404856,328898;409298,317797;406443,304159;414375,293376;446421,276566;407077,214402;399780,172854;291268,146529;221465,258171;112954,288301;26335,152238;230032,27910;362340,18078;408664,121156;451180,63750;303325,19347;125328,65970;63140,234701;144048,310820;230032,202984;382646,174440" o:connectangles="0,0,0,0,0,0,0,0,0,0,0,0,0,0,0,0,0,0,0,0,0,0,0,0,0,0,0,0,0,0,0,0,0,0,0,0,0,0,0"/>
              </v:shape>
              <v:shape id="Freeform 86" o:spid="_x0000_s1109" style="position:absolute;left:47478;top:79927;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rhMIA&#10;AADcAAAADwAAAGRycy9kb3ducmV2LnhtbERPTWsCMRC9C/0PYQq9abYepK5GEWtLpVBYFcTbsBl3&#10;g5tJSFLd/vumUPA2j/c582VvO3GlEI1jBc+jAgRx7bThRsFh/zZ8ARETssbOMSn4oQjLxcNgjqV2&#10;N67oukuNyCEcS1TQpuRLKWPdksU4cp44c2cXLKYMQyN1wFsOt50cF8VEWjScG1r0tG6pvuy+rYKw&#10;xc3nlr+OtjL86qupT+/mpNTTY7+agUjUp7v43/2h8/zpBP6ey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GuEwgAAANwAAAAPAAAAAAAAAAAAAAAAAJgCAABkcnMvZG93&#10;bnJldi54bWxQSwUGAAAAAAQABAD1AAAAhwM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7,1099,163,1459v,,161,-86,362,-86c726,1373,845,1429,1024,1656v180,228,278,228,457,228c1481,1846,1481,1846,1481,1846v-145,,-217,4,-387,-229c925,1385,768,1313,572,1313v-177,,-268,40,-345,67c140,1119,138,1043,274,1068v141,26,282,162,620,212c913,1235,913,1235,913,1235v,,63,23,161,23c1172,1258,1286,1211,1286,1159v,-39,-26,-54,-26,-68c1289,1063,1276,1037,1276,1037v4,-3,7,-7,9,-12c1289,1018,1290,1010,1290,1002v-1,-8,-6,-20,-6,-22c1283,977,1281,968,1281,959v,-9,1,-30,1,-30c1307,925,1307,925,1307,925v52,-10,84,-8,96,-33c1406,885,1408,880,1407,872v-1,-13,-5,-27,-12,-39c1388,822,1303,703,1283,676v-18,-26,-28,-42,-26,-56c1262,588,1262,570,1260,545v-5,-47,-35,-92,-41,-99c1219,446,1114,440,919,462,720,484,619,549,646,653v20,78,34,97,52,161c719,891,627,920,492,920v-82,,-136,-11,-136,-11c356,909,349,755,241,691,143,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7" o:spid="_x0000_s1110" style="position:absolute;left:55575;top:79927;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TOH8IA&#10;AADcAAAADwAAAGRycy9kb3ducmV2LnhtbERPS2sCMRC+C/0PYYTeNGsPbV2NUvqQSkFYFaS3YTPd&#10;Dd1MQhJ1/femUPA2H99z5sveduJEIRrHCibjAgRx7bThRsF+9zF6BhETssbOMSm4UITl4m4wx1K7&#10;M1d02qZG5BCOJSpoU/KllLFuyWIcO0+cuR8XLKYMQyN1wHMOt518KIpHadFwbmjR02tL9e/2aBWE&#10;Nb5/rXlzsJXhN19NfVqZb6Xuh/3LDESiPt3E/+5PnedPn+DvmXyBX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tM4fwgAAANwAAAAPAAAAAAAAAAAAAAAAAJgCAABkcnMvZG93&#10;bnJldi54bWxQSwUGAAAAAAQABAD1AAAAhwMAAAAA&#10;" path="m1206,550v3,23,2,39,-3,66c1198,644,1206,664,1224,688v38,52,94,132,113,159c1345,858,1348,862,1348,865v,3,-3,5,-20,8c1298,879,1260,885,1249,887v-8,2,-20,8,-21,18c1228,916,1226,952,1226,966v,14,6,23,6,30c1232,1005,1204,1020,1204,1020v-1,1,-1,1,-2,3c1202,1023,1202,1023,1202,1024v,1,,1,1,2c1218,1043,1218,1043,1218,1043v2,2,4,7,-1,14c1204,1075,1204,1080,1204,1095v,16,10,34,18,45c1246,1175,1172,1209,1069,1209v-49,,-114,-8,-177,-37c872,1224,872,1224,872,1224v,,,,,c622,1181,463,1065,297,1020,127,974,58,1099,163,1459v,,161,-86,362,-86c726,1373,845,1429,1024,1656v180,228,279,228,457,228c1481,1846,1481,1846,1481,1846v-144,,-217,4,-387,-229c925,1385,769,1313,572,1313v-177,,-268,40,-345,67c140,1119,138,1043,274,1068v141,26,283,162,620,212c913,1235,913,1235,913,1235v,,63,23,161,23c1172,1258,1286,1211,1286,1159v,-39,-26,-54,-26,-68c1289,1063,1276,1037,1276,1037v4,-3,8,-7,10,-12c1289,1018,1291,1010,1290,1002v-1,-8,-6,-20,-6,-22c1283,977,1281,968,1281,959v1,-9,2,-30,2,-30c1307,925,1307,925,1307,925v52,-10,85,-8,96,-33c1407,885,1408,880,1407,872v-1,-13,-5,-27,-12,-39c1388,822,1303,703,1283,676v-18,-26,-28,-42,-26,-56c1262,588,1263,570,1260,545v-5,-47,-35,-92,-40,-99c1220,446,1114,440,919,462,720,484,619,549,646,653v20,78,35,97,52,161c719,891,627,920,492,920v-81,,-136,-11,-136,-11c356,909,349,755,241,691,144,633,83,576,83,480,83,345,143,293,423,249,470,134,578,88,726,88v150,,220,19,220,19c946,107,1024,57,1142,57v118,,207,74,207,169c1349,316,1288,382,1288,382v31,22,31,22,31,22c1319,404,1423,317,1423,201,1423,74,1306,,1171,,1037,,956,61,956,61v,,-95,-30,-227,-27c571,39,443,107,395,208,91,252,,357,,486,,621,126,698,199,740v83,47,78,206,78,206c277,946,344,980,454,980v153,,348,-64,316,-200c751,699,742,701,725,640,704,561,736,483,1185,498v,,18,25,21,52xe" fillcolor="#f7f6f6" stroked="f">
                <v:path arrowok="t" o:connecttype="custom" o:connectlocs="382210,195372;424784,268637;421925,276883;390153,287032;391424,315894;381893,324458;382210,325409;386658,335241;388247,361566;283401,371715;277047,388207;51787,462741;325340,525222;470535,585483;181733,416435;87054,338730;290073,391696;408581,367592;405404,328898;409852,317797;406992,304159;415253,293376;447024,276566;407628,214402;400320,172854;291980,146529;221765,258171;113106,288301;26370,152238;230661,27910;362830,18078;409216,121156;452108,63750;303735,19347;125497,65970;63225,234701;144242,310820;230343,202984;383164,174440" o:connectangles="0,0,0,0,0,0,0,0,0,0,0,0,0,0,0,0,0,0,0,0,0,0,0,0,0,0,0,0,0,0,0,0,0,0,0,0,0,0,0"/>
              </v:shape>
              <v:shape id="Freeform 88" o:spid="_x0000_s1111" style="position:absolute;left:63677;top:79927;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OjMYA&#10;AADcAAAADwAAAGRycy9kb3ducmV2LnhtbESPT2vCQBDF74V+h2UK3upGpVKjq5RKIYci+IeCtyE7&#10;JsHsbNjdxvjtnUOhtxnem/d+s9oMrlU9hdh4NjAZZ6CIS28brgycjl+v76BiQrbYeiYDd4qwWT8/&#10;rTC3/sZ76g+pUhLCMUcDdUpdrnUsa3IYx74jFu3ig8Mka6i0DXiTcNfqaZbNtcOGpaHGjj5rKq+H&#10;X2eApue9nWXFTx/0afdWdNvv+W5rzOhl+FiCSjSkf/PfdWEFfyG08oxMo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fOjMYAAADcAAAADwAAAAAAAAAAAAAAAACYAgAAZHJz&#10;L2Rvd25yZXYueG1sUEsFBgAAAAAEAAQA9QAAAIsDAAAAAA==&#10;" path="m1206,550v3,23,2,39,-3,66c1198,644,1207,664,1224,688v38,52,94,132,114,159c1346,858,1348,862,1348,865v,3,-3,5,-20,8c1298,879,1261,885,1250,887v-9,2,-21,8,-22,18c1228,916,1226,952,1226,966v,14,6,23,6,30c1232,1005,1205,1020,1205,1020v-1,1,-2,1,-3,3c1202,1023,1202,1023,1202,1024v,1,,1,1,2c1218,1043,1218,1043,1218,1043v2,2,4,7,-1,14c1205,1075,1204,1080,1204,1095v,16,10,34,18,45c1246,1175,1172,1209,1069,1209v-49,,-114,-8,-176,-37c872,1224,872,1224,872,1224v,,,,,c622,1181,463,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4,-3,8,-7,10,-12c1289,1018,1291,1010,1290,1002v-1,-8,-5,-20,-6,-22c1283,977,1281,968,1282,959v,-9,1,-30,1,-30c1307,925,1307,925,1307,925v52,-10,85,-8,96,-33c1407,885,1408,880,1407,872v-1,-13,-5,-27,-12,-39c1388,822,1303,703,1284,676v-19,-26,-28,-42,-26,-56c1262,588,1263,570,1260,545v-4,-47,-35,-92,-40,-99c1220,446,1114,440,919,462,720,484,619,549,646,653v21,78,35,97,53,161c720,891,628,920,492,920v-81,,-136,-11,-136,-11c356,909,349,755,242,691,144,633,83,576,83,480,83,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8,25,21,52xe" fillcolor="#f7f6f6" stroked="f">
                <v:path arrowok="t" o:connecttype="custom" o:connectlocs="381953,195372;424815,268637;421640,276883;389890,287032;391160,315894;381635,324458;381953,325409;386398,335241;387985,361566;283528,371715;276860,388207;52070,462741;325438,525222;470535,585483;181610,416435;87313,338730;289878,391696;408305,367592;405130,328898;409575,317797;407035,304159;414973,293376;446723,276566;407670,214402;400050,172854;291783,146529;221933,258171;113030,288301;26353,152238;230505,27910;362585,18078;409258,121156;451803,63750;303530,19347;125413,65970;63183,234701;144463,310820;230188,202984;382905,174440" o:connectangles="0,0,0,0,0,0,0,0,0,0,0,0,0,0,0,0,0,0,0,0,0,0,0,0,0,0,0,0,0,0,0,0,0,0,0,0,0,0,0"/>
              </v:shape>
              <v:shape id="Freeform 89" o:spid="_x0000_s1112" style="position:absolute;left:2933;top:88538;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rF8MA&#10;AADcAAAADwAAAGRycy9kb3ducmV2LnhtbERPTWvCQBC9F/wPywi91Y2WiqauIg2FHIpgDEJvQ3aa&#10;hGZnw+42Sf99tyB4m8f7nN1hMp0YyPnWsoLlIgFBXFndcq2gvLw/bUD4gKyxs0wKfsnDYT972GGq&#10;7chnGopQixjCPkUFTQh9KqWvGjLoF7YnjtyXdQZDhK6W2uEYw00nV0mylgZbjg0N9vTWUPVd/BgF&#10;tPo86+ckvw5OlqeXvM8+1qdMqcf5dHwFEWgKd/HNnes4f7uF/2fi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trF8MAAADcAAAADwAAAAAAAAAAAAAAAACYAgAAZHJzL2Rv&#10;d25yZXYueG1sUEsFBgAAAAAEAAQA9QAAAIgDAAAAAA==&#10;" path="m1207,550v2,23,1,39,-4,66c1198,644,1207,664,1224,688v38,52,94,132,114,159c1346,859,1348,862,1348,865v,3,-3,5,-19,8c1298,879,1261,885,1250,887v-9,2,-21,8,-21,19c1228,916,1227,952,1227,966v-1,15,6,23,6,30c1233,1005,1205,1020,1205,1020v-1,1,-2,1,-3,3c1202,1023,1202,1024,1202,1024v,1,1,1,1,2c1218,1043,1218,1043,1218,1043v2,2,4,7,-1,14c1205,1075,1204,1080,1204,1096v,15,11,33,18,44c1246,1175,1172,1209,1069,1209v-49,,-114,-8,-176,-37c872,1224,872,1224,872,1224v,,,,,c623,1181,464,1065,297,1020,127,974,58,1099,164,1459v,,160,-86,361,-86c726,1373,845,1429,1025,1657v179,227,278,227,457,227c1482,1846,1482,1846,1482,1846v-145,,-217,4,-387,-229c926,1385,769,1314,573,1314v-178,,-268,39,-345,66c140,1119,138,1043,275,1068v141,27,282,162,619,212c913,1235,913,1235,913,1235v,,64,23,162,23c1173,1258,1286,1211,1286,1159v,-39,-26,-53,-26,-68c1290,1063,1277,1038,1277,1038v4,-4,7,-8,9,-13c1289,1018,1291,1010,1290,1002v,-8,-5,-20,-6,-22c1283,978,1281,968,1282,959v,-9,1,-30,1,-30c1307,925,1307,925,1307,925v52,-9,85,-7,97,-33c1407,885,1408,880,1407,872v-1,-13,-4,-27,-12,-39c1388,822,1303,703,1284,676v-19,-26,-28,-41,-26,-56c1262,588,1263,571,1260,545v-4,-47,-35,-92,-40,-99c1220,446,1115,440,919,462,720,484,619,549,646,653v21,79,35,97,53,161c720,891,628,920,492,920v-81,,-135,-11,-135,-11c357,909,350,755,242,691,144,634,84,576,84,480,84,345,143,293,424,249,470,134,578,88,726,88v150,,221,19,221,19c947,107,1025,57,1142,57v118,,207,74,207,169c1349,316,1289,382,1289,382v30,22,30,22,30,22c1319,404,1423,317,1423,201,1423,74,1306,,1172,,1037,,956,61,956,61v,,-95,-30,-227,-27c571,39,443,107,395,208,91,253,,357,,486,,621,127,698,199,740v84,47,79,206,79,206c278,946,345,980,455,980v152,,348,-64,316,-199c751,699,742,701,725,640,704,561,736,483,1185,498v,,19,25,22,52xe" fillcolor="#f7f6f6" stroked="f">
                <v:path arrowok="t" o:connecttype="custom" o:connectlocs="381953,195372;424815,268637;421958,276883;390208,287350;391478,315894;381635,324458;381953,325409;386398,335241;387985,361566;283528,371715;276860,388207;52070,462741;325438,525539;470535,585483;181928,416752;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90" o:spid="_x0000_s1113" style="position:absolute;left:11036;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ikMMA&#10;AADcAAAADwAAAGRycy9kb3ducmV2LnhtbESPQWsCMRSE74X+h/AK3mq2HsRujVJaFUUorBZKb4/N&#10;627o5iUkUdd/bwTB4zAz3zDTeW87caQQjWMFL8MCBHHttOFGwfd++TwBEROyxs4xKThThPns8WGK&#10;pXYnrui4S43IEI4lKmhT8qWUsW7JYhw6T5y9PxcspixDI3XAU4bbTo6KYiwtGs4LLXr6aKn+3x2s&#10;grDBxXbDXz+2Mvzpq1efVuZXqcFT//4GIlGf7uFbe60VZCJcz+QjI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KikMMAAADcAAAADwAAAAAAAAAAAAAAAACYAgAAZHJzL2Rv&#10;d25yZXYueG1sUEsFBgAAAAAEAAQA9QAAAIgDAAAAAA==&#10;" path="m1206,550v2,23,1,39,-4,66c1197,644,1206,664,1223,688v39,52,95,132,114,159c1345,859,1347,862,1347,865v,3,-3,5,-19,8c1297,879,1260,885,1249,887v-9,2,-21,8,-21,19c1227,916,1226,952,1226,966v,15,6,23,6,30c1232,1005,1204,1020,1204,1020v-1,1,-2,1,-2,3c1202,1023,1201,1024,1202,1024v,1,,1,,2c1217,1043,1217,1043,1217,1043v2,2,4,7,-1,14c1204,1075,1203,1080,1203,1096v,15,11,33,18,44c1245,1175,1172,1209,1068,1209v-48,,-114,-8,-176,-37c871,1224,871,1224,871,1224v,,,,,c622,1181,463,1065,297,1020,127,974,57,1099,163,1459v,,160,-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89,1002v,-8,-5,-20,-6,-22c1283,978,1281,968,1281,959v,-9,1,-30,1,-30c1306,925,1306,925,1306,925v52,-9,85,-7,97,-33c1406,885,1407,880,1407,872v-1,-13,-5,-27,-13,-39c1387,822,1302,703,1283,676v-18,-26,-28,-41,-26,-56c1261,588,1262,571,1260,545v-5,-47,-36,-92,-41,-99c1219,446,1114,440,918,462,719,484,618,549,646,653v20,79,34,97,52,161c719,891,627,920,491,920v-81,,-135,-11,-135,-11c356,909,349,755,241,691,143,634,83,576,83,480,83,345,143,293,423,249,470,134,577,88,725,88v151,,221,19,221,19c946,107,1024,57,1142,57v117,,206,74,206,169c1348,316,1288,382,1288,382v30,22,30,22,30,22c1318,404,1422,317,1422,201,1422,74,1305,,1171,,1037,,955,61,955,61v,,-95,-30,-227,-27c570,39,443,107,395,208,90,253,,357,,486,,621,126,698,199,740v83,47,78,206,78,206c277,946,344,980,454,980v152,,348,-64,316,-199c750,699,741,701,725,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91" o:spid="_x0000_s1114" style="position:absolute;left:19132;top:88538;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4HC8QA&#10;AADcAAAADwAAAGRycy9kb3ducmV2LnhtbESPQWsCMRSE7wX/Q3hCbzWrB2lXo4haqRQKawXx9tg8&#10;d4Obl5Ckuv33TaHQ4zAz3zDzZW87caMQjWMF41EBgrh22nCj4Pj5+vQMIiZkjZ1jUvBNEZaLwcMc&#10;S+3uXNHtkBqRIRxLVNCm5EspY92SxThynjh7FxcspixDI3XAe4bbTk6KYiotGs4LLXpat1RfD19W&#10;Qdjj9n3PHydbGd746sWnnTkr9TjsVzMQifr0H/5rv2kFk2IMv2fy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BwvEAAAA3AAAAA8AAAAAAAAAAAAAAAAAmAIAAGRycy9k&#10;b3ducmV2LnhtbFBLBQYAAAAABAAEAPUAAACJAwAAAAA=&#10;" path="m1206,550v2,23,2,39,-3,66c1198,644,1206,664,1223,688v39,52,95,132,114,159c1345,859,1347,862,1347,865v,3,-3,5,-19,8c1298,879,1260,885,1249,887v-9,2,-21,8,-21,19c1227,916,1226,952,1226,966v,15,6,23,6,30c1232,1005,1204,1020,1204,1020v-1,1,-2,1,-2,3c1202,1023,1202,1024,1202,1024v,1,,1,,2c1217,1043,1217,1043,1217,1043v2,2,5,7,,14c1204,1075,1203,1080,1203,1096v,15,11,33,18,44c1245,1175,1172,1209,1068,1209v-48,,-113,-8,-176,-37c872,1224,872,1224,872,1224v,,,,,c622,1181,463,1065,297,1020,127,974,57,1099,163,1459v,,161,-86,362,-86c726,1373,845,1429,1024,1657v179,227,278,227,457,227c1481,1846,1481,1846,1481,1846v-145,,-217,4,-387,-229c925,1385,768,1314,572,1314v-177,,-268,39,-345,66c140,1119,138,1043,274,1068v141,27,282,162,620,212c913,1235,913,1235,913,1235v,,63,23,161,23c1172,1258,1286,1211,1286,1159v,-39,-26,-53,-26,-68c1289,1063,1276,1038,1276,1038v4,-4,7,-8,9,-13c1289,1018,1290,1010,1290,1002v-1,-8,-6,-20,-7,-22c1283,978,1281,968,1281,959v,-9,1,-30,1,-30c1306,925,1306,925,1306,925v53,-9,85,-7,97,-33c1406,885,1408,880,1407,872v-1,-13,-5,-27,-12,-39c1387,822,1303,703,1283,676v-18,-26,-28,-41,-26,-56c1262,588,1262,571,1260,545v-5,-47,-35,-92,-41,-99c1219,446,1114,440,919,462,720,484,619,549,646,653v20,79,34,97,52,161c719,891,627,920,492,920v-82,,-136,-11,-136,-11c356,909,349,755,241,691,143,634,83,576,83,480,83,345,143,293,423,249,470,134,577,88,726,88v150,,220,19,220,19c946,107,1024,57,1142,57v117,,206,74,206,169c1348,316,1288,382,1288,382v31,22,31,22,31,22c1319,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658,335241;387929,361566;283401,371715;277047,388207;51787,462741;325340,525539;470535,585483;181733,416752;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92" o:spid="_x0000_s1115" style="position:absolute;left:27235;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yZfMQA&#10;AADcAAAADwAAAGRycy9kb3ducmV2LnhtbESPQWsCMRSE7wX/Q3hCbzXbPZR2NUppa6kUCquCeHts&#10;nruhm5eQRN3++0YQPA4z8w0zWwy2FycK0ThW8DgpQBA3ThtuFWw3y4dnEDEha+wdk4I/irCYj+5m&#10;WGl35ppO69SKDOFYoYIuJV9JGZuOLMaJ88TZO7hgMWUZWqkDnjPc9rIsiidp0XBe6NDTW0fN7/po&#10;FYQVfnyv+Gdna8Pvvn7x6dPslbofD69TEImGdAtf219aQVmUcDmTj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smXzEAAAA3AAAAA8AAAAAAAAAAAAAAAAAmAIAAGRycy9k&#10;b3ducmV2LnhtbFBLBQYAAAAABAAEAPUAAACJAwAAAAA=&#10;" path="m1206,550v3,23,2,39,-3,66c1198,644,1206,664,1224,688v38,52,94,132,113,159c1345,859,1348,862,1348,865v,3,-3,5,-20,8c1298,879,1260,885,1249,887v-9,2,-20,8,-21,19c1228,916,1226,952,1226,966v,15,6,23,6,30c1232,1005,1204,1020,1204,1020v-1,1,-2,1,-2,3c1202,1023,1202,1024,1202,1024v,1,,1,1,2c1218,1043,1218,1043,1218,1043v2,2,4,7,-1,14c1204,1075,1204,1080,1204,1096v,15,10,33,17,44c1246,1175,1172,1209,1069,1209v-49,,-114,-8,-177,-37c872,1224,872,1224,872,1224v,,,,,c622,1181,463,1065,297,1020,127,974,57,1099,163,1459v,,161,-86,362,-86c726,1373,845,1429,1024,1657v180,227,278,227,457,227c1481,1846,1481,1846,1481,1846v-144,,-217,4,-387,-229c925,1385,769,1314,572,1314v-177,,-268,39,-345,66c140,1119,138,1043,274,1068v141,27,282,162,620,212c913,1235,913,1235,913,1235v,,63,23,161,23c1172,1258,1286,1211,1286,1159v,-39,-26,-53,-26,-68c1289,1063,1276,1038,1276,1038v4,-4,7,-8,9,-13c1289,1018,1290,1010,1290,1002v-1,-8,-6,-20,-6,-22c1283,978,1281,968,1281,959v,-9,1,-30,1,-30c1307,925,1307,925,1307,925v52,-9,84,-7,96,-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3" o:spid="_x0000_s1116" style="position:absolute;left:35331;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A858QA&#10;AADcAAAADwAAAGRycy9kb3ducmV2LnhtbESP3WoCMRSE7wt9h3CE3tWsFqSuRpH+USkIq4J4d9gc&#10;d4Obk5Ckur59Uyj0cpiZb5j5sreduFCIxrGC0bAAQVw7bbhRsN+9Pz6DiAlZY+eYFNwownJxfzfH&#10;UrsrV3TZpkZkCMcSFbQp+VLKWLdkMQ6dJ87eyQWLKcvQSB3wmuG2k+OimEiLhvNCi55eWqrP22+r&#10;IKzx7WvNm4OtDL/6aurThzkq9TDoVzMQifr0H/5rf2oF4+IJfs/k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gPOfEAAAA3AAAAA8AAAAAAAAAAAAAAAAAmAIAAGRycy9k&#10;b3ducmV2LnhtbFBLBQYAAAAABAAEAPUAAACJAwAAAAA=&#10;" path="m1206,550v3,23,2,39,-3,66c1198,644,1206,664,1224,688v38,52,94,132,113,159c1345,859,1348,862,1348,865v,3,-3,5,-20,8c1298,879,1260,885,1250,887v-9,2,-21,8,-22,19c1228,916,1226,952,1226,966v,15,6,23,6,30c1232,1005,1205,1020,1205,1020v-2,1,-2,1,-3,3c1202,1023,1202,1024,1202,1024v,1,,1,1,2c1218,1043,1218,1043,1218,1043v2,2,4,7,-1,14c1204,1075,1204,1080,1204,1096v,15,10,33,18,44c1246,1175,1172,1209,1069,1209v-49,,-114,-8,-177,-37c872,1224,872,1224,872,1224v,,,,,c622,1181,463,1065,297,1020,127,974,58,1099,163,1459v,,161,-86,362,-86c726,1373,845,1429,1025,1657v179,227,278,227,456,227c1481,1846,1481,1846,1481,1846v-144,,-217,4,-387,-229c926,1385,769,1314,572,1314v-177,,-267,39,-345,66c140,1119,138,1043,274,1068v141,27,283,162,620,212c913,1235,913,1235,913,1235v,,63,23,161,23c1172,1258,1286,1211,1286,1159v,-39,-26,-53,-26,-68c1290,1063,1276,1038,1276,1038v4,-4,8,-8,10,-13c1289,1018,1291,1010,1290,1002v-1,-8,-6,-20,-6,-22c1283,978,1281,968,1281,959v1,-9,2,-30,2,-30c1307,925,1307,925,1307,925v52,-9,85,-7,96,-33c1407,885,1408,880,1407,872v-1,-13,-5,-27,-12,-39c1388,822,1303,703,1283,676v-18,-26,-28,-41,-25,-56c1262,588,1263,571,1260,545v-4,-47,-35,-92,-40,-99c1220,446,1114,440,919,462,720,484,619,549,646,653v20,79,35,97,52,161c719,891,627,920,492,920v-81,,-136,-11,-136,-11c356,909,349,755,242,691,144,634,83,576,83,480,83,345,143,293,423,249,470,134,578,88,726,88v150,,220,19,220,19c946,107,1024,57,1142,57v118,,207,74,207,169c1349,316,1288,382,1288,382v31,22,31,22,31,22c1319,404,1423,317,1423,201,1423,74,1306,,1171,,1037,,956,61,956,61v,,-95,-30,-227,-27c571,39,443,107,395,208,91,253,,357,,486,,621,126,698,199,740v83,47,78,206,78,206c277,946,344,980,455,980v152,,347,-64,315,-199c751,699,742,701,725,640,704,561,736,483,1185,498v,,18,25,21,52xe" fillcolor="#f7f6f6" stroked="f">
                <v:path arrowok="t" o:connecttype="custom" o:connectlocs="381695,195372;424211,268637;421355,276883;389627,287350;390896,315894;381377,324458;381695,325409;386137,335241;387723,361566;283019,371715;276673,388207;51718,462741;325218,525539;469900,585483;181487,416752;86936,338730;289682,391696;408029,367592;404856,329215;409298,317797;406443,304159;414692,293376;446421,276566;407077,214402;399780,172854;291585,146529;221465,258171;112954,288301;26335,152238;230349,27910;362340,18078;408664,121156;451497,63750;303325,19347;125328,65970;63140,234701;144365,310820;230032,202984;382646,174440" o:connectangles="0,0,0,0,0,0,0,0,0,0,0,0,0,0,0,0,0,0,0,0,0,0,0,0,0,0,0,0,0,0,0,0,0,0,0,0,0,0,0"/>
              </v:shape>
              <v:shape id="Freeform 94" o:spid="_x0000_s1117" style="position:absolute;left:43427;top:88538;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wcsUA&#10;AADcAAAADwAAAGRycy9kb3ducmV2LnhtbESPT2sCMRTE74V+h/AKvdWk2yplaxRRhD0UwT8IvT02&#10;r7tLNy9LEtf12xtB8DjMzG+Y6XywrejJh8axhveRAkFcOtNwpeGwX799gQgR2WDrmDRcKMB89vw0&#10;xdy4M2+p38VKJAiHHDXUMXa5lKGsyWIYuY44eX/OW4xJ+koaj+cEt63MlJpIiw2nhRo7WtZU/u9O&#10;VgNlv1vzoYpj7+VhMy661c9ks9L69WVYfIOINMRH+N4ujIZMfcLtTDo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BTByxQAAANwAAAAPAAAAAAAAAAAAAAAAAJgCAABkcnMv&#10;ZG93bnJldi54bWxQSwUGAAAAAAQABAD1AAAAigMAAAAA&#10;" path="m1206,550v3,23,2,39,-3,66c1198,644,1207,664,1224,688v38,52,94,132,114,159c1346,859,1348,862,1348,865v,3,-3,5,-20,8c1298,879,1261,885,1250,887v-9,2,-21,8,-22,19c1228,916,1226,952,1226,966v,15,7,23,7,30c1233,1005,1205,1020,1205,1020v-1,1,-2,1,-3,3c1202,1023,1202,1024,1202,1024v,1,1,1,1,2c1218,1043,1218,1043,1218,1043v2,2,4,7,-1,14c1205,1075,1204,1080,1204,1096v,15,10,33,18,44c1246,1175,1172,1209,1069,1209v-49,,-114,-8,-176,-37c872,1224,872,1224,872,1224v,,,,,c622,1181,464,1065,297,1020,127,974,58,1099,164,1459v,,160,-86,361,-86c726,1373,845,1429,1025,1657v179,227,278,227,457,227c1482,1846,1482,1846,1482,1846v-145,,-218,4,-387,-229c926,1385,769,1314,572,1314v-177,,-267,39,-345,66c140,1119,138,1043,275,1068v140,27,282,162,619,212c913,1235,913,1235,913,1235v,,64,23,162,23c1172,1258,1286,1211,1286,1159v,-39,-26,-53,-26,-68c1290,1063,1276,1038,1276,1038v4,-4,8,-8,10,-13c1289,1018,1291,1010,1290,1002v-1,-8,-5,-20,-6,-22c1283,978,1281,968,1282,959v,-9,1,-30,1,-30c1307,925,1307,925,1307,925v52,-9,85,-7,97,-33c1407,885,1408,880,1407,872v-1,-13,-5,-27,-12,-39c1388,822,1303,703,1284,676v-19,-26,-28,-41,-26,-56c1262,588,1263,571,1260,545v-4,-47,-35,-92,-40,-99c1220,446,1114,440,919,462,720,484,619,549,646,653v21,79,35,97,53,161c720,891,628,920,492,920v-81,,-136,-11,-136,-11c356,909,349,755,242,691,144,634,84,576,84,480,84,345,143,293,423,249,470,134,578,88,726,88v150,,221,19,221,19c947,107,1024,57,1142,57v118,,207,74,207,169c1349,316,1289,382,1289,382v30,22,30,22,30,22c1319,404,1423,317,1423,201,1423,74,1306,,1172,,1037,,956,61,956,61v,,-95,-30,-227,-27c571,39,443,107,395,208,91,253,,357,,486,,621,127,698,199,740v83,47,79,206,79,206c278,946,345,980,455,980v152,,348,-64,315,-199c751,699,742,701,725,640,704,561,736,483,1185,498v,,19,25,21,52xe" fillcolor="#f7f6f6" stroked="f">
                <v:path arrowok="t" o:connecttype="custom" o:connectlocs="381953,195372;424815,268637;421640,276883;389890,287350;391478,315894;381635,324458;381953,325409;386398,335241;387985,361566;283528,371715;276860,388207;52070,462741;325438,525539;470535,585483;181610,416752;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95" o:spid="_x0000_s1118" style="position:absolute;left:51530;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BCMQA&#10;AADcAAAADwAAAGRycy9kb3ducmV2LnhtbESP3WoCMRSE7wt9h3CE3tWsQqWuRpH+USkIq4J4d9gc&#10;d4Obk5Ckur59Uyj0cpiZb5j5sreduFCIxrGC0bAAQVw7bbhRsN+9Pz6DiAlZY+eYFNwownJxfzfH&#10;UrsrV3TZpkZkCMcSFbQp+VLKWLdkMQ6dJ87eyQWLKcvQSB3wmuG2k+OimEiLhvNCi55eWqrP22+r&#10;IKzx7WvNm4OtDL/6aurThzkq9TDoVzMQifr0H/5rf2oF4+IJfs/k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FAQjEAAAA3AAAAA8AAAAAAAAAAAAAAAAAmAIAAGRycy9k&#10;b3ducmV2LnhtbFBLBQYAAAAABAAEAPUAAACJAwAAAAA=&#10;" path="m1206,550v2,23,1,39,-4,66c1197,644,1206,664,1223,688v39,52,94,132,114,159c1345,859,1347,862,1347,865v,3,-3,5,-19,8c1297,879,1260,885,1249,887v-9,2,-21,8,-21,19c1227,916,1226,952,1226,966v,15,6,23,6,30c1232,1005,1204,1020,1204,1020v-1,1,-2,1,-2,3c1201,1023,1201,1024,1201,1024v1,1,1,1,1,2c1217,1043,1217,1043,1217,1043v2,2,4,7,-1,14c1204,1075,1203,1080,1203,1096v,15,11,33,18,44c1245,1175,1171,1209,1068,1209v-49,,-114,-8,-176,-37c871,1224,871,1224,871,1224v,,,,,c622,1181,463,1065,297,1020,126,974,57,1099,163,1459v,,160,-86,361,-86c725,1373,845,1429,1024,1657v179,227,278,227,457,227c1481,1846,1481,1846,1481,1846v-145,,-217,4,-387,-229c925,1385,768,1314,572,1314v-178,,-268,39,-345,66c139,1119,137,1043,274,1068v141,27,282,162,620,212c913,1235,913,1235,913,1235v,,63,23,161,23c1172,1258,1286,1211,1286,1159v,-39,-26,-53,-26,-68c1289,1063,1276,1038,1276,1038v4,-4,7,-8,9,-13c1289,1018,1290,1010,1289,1002v,-8,-5,-20,-6,-22c1283,978,1281,968,1281,959v,-9,1,-30,1,-30c1306,925,1306,925,1306,925v52,-9,85,-7,97,-33c1406,885,1407,880,1407,872v-2,-13,-5,-27,-13,-39c1387,822,1302,703,1283,676v-19,-26,-28,-41,-26,-56c1261,588,1262,571,1260,545v-5,-47,-36,-92,-41,-99c1219,446,1114,440,918,462,719,484,618,549,645,653v21,79,35,97,53,161c719,891,627,920,491,920v-81,,-135,-11,-135,-11c356,909,349,755,241,691,143,634,83,576,83,480,83,345,142,293,423,249,469,134,577,88,725,88v150,,221,19,221,19c946,107,1024,57,1141,57v118,,207,74,207,169c1348,316,1288,382,1288,382v30,22,30,22,30,22c1318,404,1422,317,1422,201,1422,74,1305,,1171,,1037,,955,61,955,61v,,-95,-30,-227,-27c570,39,443,107,394,208,90,253,,357,,486,,621,126,698,198,740v84,47,79,206,79,206c277,946,344,980,454,980v152,,348,-64,316,-199c750,699,741,701,724,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96" o:spid="_x0000_s1119" style="position:absolute;left:59626;top:88538;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ff8QA&#10;AADcAAAADwAAAGRycy9kb3ducmV2LnhtbESPQWsCMRSE7wX/Q3hCbzWrB2lXo4i2UikU1gri7bF5&#10;7gY3LyGJuv33TaHQ4zAz3zDzZW87caMQjWMF41EBgrh22nCj4PD19vQMIiZkjZ1jUvBNEZaLwcMc&#10;S+3uXNFtnxqRIRxLVNCm5EspY92SxThynjh7ZxcspixDI3XAe4bbTk6KYiotGs4LLXpat1Rf9ler&#10;IOzw9WPHn0dbGd746sWnrTkp9TjsVzMQifr0H/5rv2sFk2IKv2fy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Xn3/EAAAA3AAAAA8AAAAAAAAAAAAAAAAAmAIAAGRycy9k&#10;b3ducmV2LnhtbFBLBQYAAAAABAAEAPUAAACJAwAAAAA=&#10;" path="m1206,550v2,23,2,39,-3,66c1198,644,1206,664,1223,688v39,52,95,132,114,159c1345,859,1347,862,1347,865v,3,-3,5,-19,8c1298,879,1260,885,1249,887v-9,2,-21,8,-21,19c1227,916,1226,952,1226,966v,15,6,23,6,30c1232,1005,1204,1020,1204,1020v-1,1,-2,1,-2,3c1202,1023,1202,1024,1202,1024v,1,,1,,2c1217,1043,1217,1043,1217,1043v2,2,4,7,-1,14c1204,1075,1203,1080,1203,1096v,15,11,33,18,44c1245,1175,1172,1209,1068,1209v-48,,-113,-8,-176,-37c871,1224,871,1224,871,1224v1,,1,,1,c622,1181,463,1065,297,1020,127,974,57,1099,163,1459v,,161,-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90,1002v-1,-8,-6,-20,-7,-22c1283,978,1281,968,1281,959v,-9,1,-30,1,-30c1306,925,1306,925,1306,925v53,-9,85,-7,97,-33c1406,885,1407,880,1407,872v-1,-13,-5,-27,-12,-39c1387,822,1302,703,1283,676v-18,-26,-28,-41,-26,-56c1262,588,1262,571,1260,545v-5,-47,-35,-92,-41,-99c1219,446,1114,440,918,462,719,484,619,549,646,653v20,79,34,97,52,161c719,891,627,920,491,920v-81,,-135,-11,-135,-11c356,909,349,755,241,691,143,634,83,576,83,480,83,345,143,293,423,249,470,134,577,88,725,88v151,,221,19,221,19c946,107,1024,57,1142,57v117,,206,74,206,169c1348,316,1288,382,1288,382v30,22,30,22,30,22c1318,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341,335241;387929,361566;283401,371715;277047,388207;51787,462741;325340,525539;470535,585483;181733,416752;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97" o:spid="_x0000_s1120" style="position:absolute;left:67729;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s65MQA&#10;AADcAAAADwAAAGRycy9kb3ducmV2LnhtbESPT2sCMRTE74V+h/CE3mpWD7WuRpH+o1IQVgXx9tg8&#10;d4Obl5Ckun77plDocZiZ3zDzZW87caEQjWMFo2EBgrh22nCjYL97f3wGEROyxs4xKbhRhOXi/m6O&#10;pXZXruiyTY3IEI4lKmhT8qWUsW7JYhw6T5y9kwsWU5ahkTrgNcNtJ8dF8SQtGs4LLXp6aak+b7+t&#10;grDGt681bw62Mvzqq6lPH+ao1MOgX81AJOrTf/iv/akVjIsJ/J7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bOuTEAAAA3AAAAA8AAAAAAAAAAAAAAAAAmAIAAGRycy9k&#10;b3ducmV2LnhtbFBLBQYAAAAABAAEAPUAAACJAwAAAAA=&#10;" path="m1206,550v3,23,2,39,-3,66c1198,644,1206,664,1224,688v38,52,94,132,113,159c1345,859,1348,862,1348,865v,3,-3,5,-20,8c1298,879,1260,885,1249,887v-9,2,-20,8,-21,19c1227,916,1226,952,1226,966v,15,6,23,6,30c1232,1005,1204,1020,1204,1020v-1,1,-2,1,-2,3c1202,1023,1202,1024,1202,1024v,1,,1,1,2c1218,1043,1218,1043,1218,1043v1,2,4,7,-1,14c1204,1075,1203,1080,1203,1096v,15,11,33,18,44c1246,1175,1172,1209,1069,1209v-49,,-114,-8,-177,-37c872,1224,872,1224,872,1224v,,,,,c622,1181,463,1065,297,1020,127,974,57,1099,163,1459v,,161,-86,362,-86c726,1373,845,1429,1024,1657v180,227,278,227,457,227c1481,1846,1481,1846,1481,1846v-145,,-217,4,-387,-229c925,1385,768,1314,572,1314v-177,,-268,39,-345,66c140,1119,138,1043,274,1068v141,27,282,162,620,212c913,1235,913,1235,913,1235v,,63,23,161,23c1172,1258,1286,1211,1286,1159v,-39,-26,-53,-26,-68c1289,1063,1276,1038,1276,1038v4,-4,7,-8,9,-13c1289,1018,1290,1010,1290,1002v-1,-8,-6,-20,-6,-22c1283,978,1281,968,1281,959v,-9,1,-30,1,-30c1306,925,1306,925,1306,925v53,-9,85,-7,97,-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8" o:spid="_x0000_s1121" style="position:absolute;left:6985;top:9715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iL78AA&#10;AADcAAAADwAAAGRycy9kb3ducmV2LnhtbERPy4rCMBTdD/gP4QpuBk2nC5VqFBEENwo+EJeX5toU&#10;m5vSZGr1681CcHk47/mys5VoqfGlYwV/owQEce50yYWC82kznILwAVlj5ZgUPMnDctH7mWOm3YMP&#10;1B5DIWII+wwVmBDqTEqfG7LoR64mjtzNNRZDhE0hdYOPGG4rmSbJWFosOTYYrGltKL8f/60CpFva&#10;+v3uuppc1m5fvMzvtO2UGvS71QxEoC58xR/3VitIk7g2nolH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iL78AAAADcAAAADwAAAAAAAAAAAAAAAACYAgAAZHJzL2Rvd25y&#10;ZXYueG1sUEsFBgAAAAAEAAQA9QAAAIUDA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2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1,144,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5,497v,,18,26,21,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99" o:spid="_x0000_s1122" style="position:absolute;left:15081;top:97155;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3G8QA&#10;AADcAAAADwAAAGRycy9kb3ducmV2LnhtbESPT4vCMBTE74LfITzBi2iqwqLVKHVRkD2tf/D82jzb&#10;YvNSmqyt336zsOBxmJnfMOttZyrxpMaVlhVMJxEI4szqknMF18thvADhPLLGyjIpeJGD7abfW2Os&#10;bcsnep59LgKEXYwKCu/rWEqXFWTQTWxNHLy7bQz6IJtc6gbbADeVnEXRhzRYclgosKbPgrLH+cco&#10;uND3Y38fpfprkSZpd0vmebtjpYaDLlmB8NT5d/i/fdQKZtES/s6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3dxvEAAAA3AAAAA8AAAAAAAAAAAAAAAAAmAIAAGRycy9k&#10;b3ducmV2LnhtbFBLBQYAAAAABAAEAPUAAACJAwAAAAA=&#10;" path="m1206,549v3,24,2,39,-3,67c1198,643,1207,663,1224,687v38,52,94,132,113,159c1345,858,1348,862,1348,865v,2,-3,4,-20,7c1298,878,1261,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2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1,144,633,83,575,83,479,83,345,143,292,423,248,470,133,578,87,726,87v150,,221,19,221,19c947,106,1024,56,1142,56v118,,207,75,207,169c1349,315,1288,381,1288,381v31,22,31,22,31,22c1319,403,1423,317,1423,200,1423,73,1306,,1172,,1037,,956,60,956,60v,,-95,-30,-227,-26c571,38,443,106,395,207,91,252,,356,,485,,620,126,697,199,739v83,47,78,206,78,206c277,945,344,979,455,979v152,,347,-64,315,-199c751,699,742,700,725,639,704,560,736,482,1185,497v,,18,26,21,52xe" fillcolor="#f7f6f6" stroked="f">
                <v:path arrowok="t" o:connecttype="custom" o:connectlocs="381953,195268;424498,268177;421640,276419;389890,286880;391160,315409;381635,323968;381953,324919;386398,334746;387985,361056;283210,371517;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00" o:spid="_x0000_s1123" style="position:absolute;left:23183;top:97155;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RIW8EA&#10;AADcAAAADwAAAGRycy9kb3ducmV2LnhtbERPy4rCMBTdD/gP4QpuBk1VGKQ2ShUFmdWMiuvb5vaB&#10;zU1poq1/P1kIszycd7IdTCOe1LnasoL5LAJBnFtdc6ngejlOVyCcR9bYWCYFL3Kw3Yw+Eoy17fmX&#10;nmdfihDCLkYFlfdtLKXLKzLoZrYlDlxhO4M+wK6UusM+hJtGLqLoSxqsOTRU2NK+ovx+fhgFF/q5&#10;H4rPTH+vsjQbbumy7Hes1GQ8pGsQngb/L367T1rBYh7mhzPhCM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USFvBAAAA3AAAAA8AAAAAAAAAAAAAAAAAmAIAAGRycy9kb3du&#10;cmV2LnhtbFBLBQYAAAAABAAEAPUAAACGAwAAAAA=&#10;" path="m1207,549v2,24,1,39,-4,67c1198,643,1207,663,1224,687v38,52,94,132,114,159c1346,858,1348,862,1348,865v,2,-3,4,-20,7c1298,878,1261,884,1250,886v-9,2,-21,8,-21,19c1228,915,1227,951,1226,965v,15,7,23,7,30c1233,1004,1205,1019,1205,1019v-1,1,-2,2,-3,3c1202,1022,1202,1023,1202,1023v,1,1,2,1,2c1218,1042,1218,1042,1218,1042v2,2,4,7,-1,14c1205,1074,1204,1079,1204,1095v,15,10,33,18,44c1246,1174,1172,1208,1069,1208v-49,,-114,-8,-176,-36c872,1224,872,1224,872,1224v,-1,,-1,,-1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2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1,144,633,84,575,84,479,84,345,143,292,424,248,470,133,578,87,726,87v150,,221,19,221,19c947,106,1025,56,1142,56v118,,207,75,207,169c1349,315,1289,381,1289,381v30,22,30,22,30,22c1319,403,1423,317,1423,200,1423,73,1306,,1172,,1037,,956,60,956,60v,,-95,-30,-227,-26c571,38,443,106,395,207,91,252,,356,,485,,620,127,697,199,739v84,47,79,206,79,206c278,945,345,979,455,979v152,,348,-64,315,-199c751,699,742,700,725,639,704,560,736,482,1185,497v,,19,26,22,52xe" fillcolor="#f7f6f6" stroked="f">
                <v:path arrowok="t" o:connecttype="custom" o:connectlocs="381437,195268;424242,268177;421071,276419;389681,286880;390949,315409;381120,323968;381437,324919;385876,334746;387461,361056;283145,371517;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01" o:spid="_x0000_s1124" style="position:absolute;left:31280;top:9715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u0r8MA&#10;AADcAAAADwAAAGRycy9kb3ducmV2LnhtbESPQYvCMBSE74L/ITzBi2jaHlypRhFB2IvCuiIeH82z&#10;KTYvpcnW6q/fCAt7HGbmG2a16W0tOmp95VhBOktAEBdOV1wqOH/vpwsQPiBrrB2Tgid52KyHgxXm&#10;2j34i7pTKEWEsM9RgQmhyaX0hSGLfuYa4ujdXGsxRNmWUrf4iHBbyyxJ5tJixXHBYEM7Q8X99GMV&#10;IN2yzh8P1+3HZeeO5ctMFl2v1HjUb5cgAvXhP/zX/tQKsjSF9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u0r8MAAADcAAAADwAAAAAAAAAAAAAAAACYAgAAZHJzL2Rv&#10;d25yZXYueG1sUEsFBgAAAAAEAAQA9QAAAIgDAAAAAA==&#10;" path="m1206,549v2,24,1,39,-4,67c1197,643,1206,663,1223,687v39,52,94,132,114,159c1345,858,1347,862,1347,865v,2,-3,4,-19,7c1297,878,1260,884,1249,886v-9,2,-21,8,-21,19c1227,915,1226,951,1226,965v,15,6,23,6,30c1232,1004,1204,1019,1204,1019v-1,1,-2,2,-2,3c1201,1022,1201,1023,1201,1023v1,1,1,2,1,2c1217,1042,1217,1042,1217,1042v2,2,4,7,-1,14c1204,1074,1203,1079,1203,1095v,15,11,33,18,44c1245,1174,1172,1208,1068,1208v-48,,-114,-8,-176,-36c871,1224,871,1224,871,1224v,-1,,-1,,-1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2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1,143,633,83,575,83,479,83,345,142,292,423,248,469,133,577,87,725,87v150,,221,19,221,19c946,106,1024,56,1141,56v118,,207,75,207,169c1348,315,1288,381,1288,381v30,22,30,22,30,22c1318,403,1422,317,1422,200,1422,73,1305,,1171,,1037,,955,60,955,60v,,-95,-30,-227,-26c570,38,443,106,394,207,90,252,,356,,485,,620,126,697,198,739v84,47,79,206,79,206c277,945,344,979,454,979v152,,348,-64,316,-199c750,699,741,700,725,639,703,560,735,482,1184,497v,,19,26,22,52xe" fillcolor="#f7f6f6" stroked="f">
                <v:path arrowok="t" o:connecttype="custom" o:connectlocs="381893,195268;424784,268177;421925,276419;390153,286880;391424,315409;381893,323968;381893,324919;386341,334746;387929,361056;283401,371517;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02" o:spid="_x0000_s1125" style="position:absolute;left:39382;top:9715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2MUA&#10;AADcAAAADwAAAGRycy9kb3ducmV2LnhtbESPQWvCQBSE7wX/w/IEL8VszKGV6CoiCL0YqBXx+Mi+&#10;ZIPZtyG7TdL++m6h0OMwM98w2/1kWzFQ7xvHClZJCoK4dLrhWsH147Rcg/ABWWPrmBR8kYf9bva0&#10;xVy7kd9puIRaRAj7HBWYELpcSl8asugT1xFHr3K9xRBlX0vd4xjhtpVZmr5Iiw3HBYMdHQ2Vj8un&#10;VYBUZYMvzvfD6+3oivrbPK+HSanFfDpsQASawn/4r/2mFWSrDH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rYxQAAANwAAAAPAAAAAAAAAAAAAAAAAJgCAABkcnMv&#10;ZG93bnJldi54bWxQSwUGAAAAAAQABAD1AAAAigMAAAAA&#10;" path="m1206,549v2,24,2,39,-3,67c1198,643,1206,663,1223,687v39,52,95,132,114,159c1345,858,1347,862,1347,865v,2,-3,4,-19,7c1298,878,1260,884,1249,886v-9,2,-21,8,-21,19c1227,915,1226,951,1226,965v,15,6,23,6,30c1232,1004,1204,1019,1204,1019v-1,1,-2,2,-2,3c1202,1022,1202,1023,1202,1023v,1,,2,,2c1217,1042,1217,1042,1217,1042v2,2,5,7,-1,14c1204,1074,1203,1079,1203,1095v,15,11,33,18,44c1245,1174,1172,1208,1068,1208v-48,,-113,-8,-176,-36c871,1224,871,1224,871,1224v1,-1,1,-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2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1,143,633,83,575,83,479,83,345,143,292,423,248,470,133,577,87,725,87v151,,221,19,221,19c946,106,1024,56,1142,56v117,,206,75,206,169c1348,315,1288,381,1288,381v30,22,30,22,30,22c1318,403,1422,317,1422,200,1422,73,1305,,1171,,1037,,956,60,956,60v,,-96,-30,-227,-26c571,38,443,106,395,207,91,252,,356,,485,,620,126,697,199,739v83,47,78,206,78,206c277,945,344,979,454,979v152,,348,-64,316,-199c751,699,741,700,725,639,703,560,735,482,1184,497v,,19,26,22,52xe" fillcolor="#f7f6f6" stroked="f">
                <v:path arrowok="t" o:connecttype="custom" o:connectlocs="381695,195268;424211,268177;421355,276419;389627,286880;390896,315409;381377,323968;381377,324919;385819,334746;387406,361056;283019,371517;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03" o:spid="_x0000_s1126" style="position:absolute;left:47478;top:9715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WPQ8QA&#10;AADcAAAADwAAAGRycy9kb3ducmV2LnhtbESPT4vCMBTE74LfITxhL6KpFVypRhFhYS8r+IfF46N5&#10;NsXmpTTZ2vXTG0HwOMzMb5jlurOVaKnxpWMFk3ECgjh3uuRCwen4NZqD8AFZY+WYFPyTh/Wq31ti&#10;pt2N99QeQiEihH2GCkwIdSalzw1Z9GNXE0fv4hqLIcqmkLrBW4TbSqZJMpMWS44LBmvaGsqvhz+r&#10;AOmStn73c958/m7drrib4bztlPoYdJsFiEBdeIdf7W+tIJ1M4X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1j0PEAAAA3AAAAA8AAAAAAAAAAAAAAAAAmAIAAGRycy9k&#10;b3ducmV2LnhtbFBLBQYAAAAABAAEAPUAAACJAw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2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1,143,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4,497v,,19,26,22,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04" o:spid="_x0000_s1127" style="position:absolute;left:55575;top:9715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wXN8QA&#10;AADcAAAADwAAAGRycy9kb3ducmV2LnhtbESPT4vCMBTE74LfITxhL6KpRVypRhFhYS8r+IfF46N5&#10;NsXmpTTZ2vXTG0HwOMzMb5jlurOVaKnxpWMFk3ECgjh3uuRCwen4NZqD8AFZY+WYFPyTh/Wq31ti&#10;pt2N99QeQiEihH2GCkwIdSalzw1Z9GNXE0fv4hqLIcqmkLrBW4TbSqZJMpMWS44LBmvaGsqvhz+r&#10;AOmStn73c958/m7drrib4bztlPoYdJsFiEBdeIdf7W+tIJ1M4X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cFzfEAAAA3AAAAA8AAAAAAAAAAAAAAAAAmAIAAGRycy9k&#10;b3ducmV2LnhtbFBLBQYAAAAABAAEAPUAAACJAwAAAAA=&#10;" path="m1206,549v3,24,2,39,-3,67c1198,643,1206,663,1224,687v38,52,94,132,113,159c1345,858,1348,862,1348,865v,2,-3,4,-20,7c1298,878,1260,884,1249,886v-8,2,-20,8,-21,19c1228,915,1226,951,1226,965v,15,6,23,6,30c1232,1004,1204,1019,1204,1019v-1,1,-1,2,-2,3c1202,1022,1202,1023,1202,1023v,1,,2,1,2c1218,1042,1218,1042,1218,1042v2,2,4,7,-1,14c1204,1074,1204,1079,1204,1095v,15,10,33,18,44c1246,1174,1172,1208,1069,1208v-49,,-114,-8,-177,-36c872,1224,872,1224,872,1224v,-1,,-1,,-1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2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1,144,633,83,575,83,479,83,345,143,292,423,248,470,133,578,87,726,87v150,,220,19,220,19c946,106,1024,56,1142,56v118,,207,75,207,169c1349,315,1288,381,1288,381v31,22,31,22,31,22c1319,403,1423,317,1423,200,1423,73,1306,,1171,,1037,,956,60,956,60v,,-95,-30,-227,-26c571,38,443,106,395,207,91,252,,356,,485,,620,126,697,199,739v83,47,78,206,78,206c277,945,344,979,454,979v153,,348,-64,316,-199c751,699,742,700,725,639,704,560,736,482,1185,497v,,18,26,21,52xe" fillcolor="#f7f6f6" stroked="f">
                <v:path arrowok="t" o:connecttype="custom" o:connectlocs="382210,195268;424784,268177;421925,276419;390153,286880;391424,315409;381893,323968;382210,324919;386658,334746;388247,361056;283401,371517;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105" o:spid="_x0000_s1128" style="position:absolute;left:63677;top:97155;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rw8MA&#10;AADcAAAADwAAAGRycy9kb3ducmV2LnhtbESPQYvCMBSE7wv+h/CEvYimKi5SjVLFBfG0q+L5tXm2&#10;xealNNHWf2+EhT0OM/MNs1x3phIPalxpWcF4FIEgzqwuOVdwPn0P5yCcR9ZYWSYFT3KwXvU+lhhr&#10;2/IvPY4+FwHCLkYFhfd1LKXLCjLoRrYmDt7VNgZ9kE0udYNtgJtKTqLoSxosOSwUWNO2oOx2vBsF&#10;J/q57a6DVB/maZJ2l2SatxtW6rPfJQsQnjr/H/5r77WCyXgG7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Prw8MAAADcAAAADwAAAAAAAAAAAAAAAACYAgAAZHJzL2Rv&#10;d25yZXYueG1sUEsFBgAAAAAEAAQA9QAAAIgDAAAAAA==&#10;" path="m1206,549v3,24,2,39,-3,67c1198,643,1207,663,1224,687v38,52,94,132,114,159c1346,858,1348,862,1348,865v,2,-3,4,-20,7c1298,878,1261,884,1250,886v-9,2,-21,8,-22,19c1228,915,1226,951,1226,965v,15,6,23,6,30c1232,1004,1205,1019,1205,1019v-1,1,-2,2,-3,3c1202,1022,1202,1023,1202,1023v,1,,2,1,2c1218,1042,1218,1042,1218,1042v2,2,4,7,-1,14c1205,1074,1204,1079,1204,1095v,15,10,33,18,44c1246,1174,1172,1208,1069,1208v-49,,-114,-8,-176,-36c872,1224,872,1224,872,1224v,-1,,-1,,-1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2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1,144,633,83,575,83,479,83,345,143,292,423,248,470,133,578,87,726,87v150,,221,19,221,19c947,106,1024,56,1142,56v118,,207,75,207,169c1349,315,1289,381,1289,381v30,22,30,22,30,22c1319,403,1423,317,1423,200,1423,73,1306,,1172,,1037,,956,60,956,60v,,-95,-30,-227,-26c571,38,443,106,395,207,91,252,,356,,485,,620,127,697,199,739v83,47,79,206,79,206c278,945,345,979,455,979v152,,348,-64,315,-199c751,699,742,700,725,639,704,560,736,482,1185,497v,,18,26,21,52xe" fillcolor="#f7f6f6" stroked="f">
                <v:path arrowok="t" o:connecttype="custom" o:connectlocs="381953,195268;424815,268177;421640,276419;389890,286880;391160,315409;381635,323968;381953,324919;386398,334746;387985,361056;283528,371517;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w10:wrap anchorx="page" anchory="page"/>
            </v:group>
          </w:pict>
        </mc:Fallback>
      </mc:AlternateContent>
    </w:r>
    <w:r>
      <w:rPr>
        <w:noProof/>
      </w:rPr>
      <mc:AlternateContent>
        <mc:Choice Requires="wpc">
          <w:drawing>
            <wp:anchor distT="0" distB="0" distL="114300" distR="114300" simplePos="0" relativeHeight="251671552" behindDoc="0" locked="0" layoutInCell="0" allowOverlap="1" wp14:anchorId="5646170E" wp14:editId="59EF599D">
              <wp:simplePos x="0" y="0"/>
              <wp:positionH relativeFrom="page">
                <wp:posOffset>0</wp:posOffset>
              </wp:positionH>
              <wp:positionV relativeFrom="page">
                <wp:posOffset>0</wp:posOffset>
              </wp:positionV>
              <wp:extent cx="7560310" cy="1628775"/>
              <wp:effectExtent l="0" t="0" r="0" b="0"/>
              <wp:wrapNone/>
              <wp:docPr id="290"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785DADB" id="TeVerwijderenShape_1" o:spid="_x0000_s1026" editas="canvas" style="position:absolute;margin-left:0;margin-top:0;width:595.3pt;height:128.25pt;z-index:251671552;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" o:allowincell="f">
              <v:shape id="_x0000_s1027" type="#_x0000_t75" style="position:absolute;width:75603;height:16287;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vL8IA&#10;AADaAAAADwAAAGRycy9kb3ducmV2LnhtbESPQWvCQBSE7wX/w/KE3upGBQ3RTRBBEKTFaun5mX1N&#10;QrNvY3ZN0n/vCgWPw8x8w6yzwdSio9ZVlhVMJxEI4tzqigsFX+fdWwzCeWSNtWVS8EcOsnT0ssZE&#10;254/qTv5QgQIuwQVlN43iZQuL8mgm9iGOHg/tjXog2wLqVvsA9zUchZFC2mw4rBQYkPbkvLf080o&#10;aI7vc0e6+jiY6Mrf83i5m14vSr2Oh80KhKfBP8P/7b1WsITHlXAD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K68vwgAAANoAAAAPAAAAAAAAAAAAAAAAAJgCAABkcnMvZG93&#10;bnJldi54bWxQSwUGAAAAAAQABAD1AAAAhwM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r w:rsidR="00C7103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467E" w14:textId="77777777" w:rsidR="003C2C28" w:rsidRDefault="00D07244">
    <w:pPr>
      <w:pStyle w:val="Koptekst"/>
    </w:pPr>
    <w:r>
      <w:rPr>
        <w:noProof/>
      </w:rPr>
      <mc:AlternateContent>
        <mc:Choice Requires="wpc">
          <w:drawing>
            <wp:anchor distT="0" distB="0" distL="114300" distR="114300" simplePos="0" relativeHeight="251677696" behindDoc="1" locked="0" layoutInCell="1" allowOverlap="1" wp14:anchorId="4E4DBA98" wp14:editId="16FC3BE7">
              <wp:simplePos x="0" y="0"/>
              <wp:positionH relativeFrom="page">
                <wp:posOffset>0</wp:posOffset>
              </wp:positionH>
              <wp:positionV relativeFrom="page">
                <wp:posOffset>0</wp:posOffset>
              </wp:positionV>
              <wp:extent cx="7559040" cy="10677525"/>
              <wp:effectExtent l="0" t="0" r="0" b="0"/>
              <wp:wrapNone/>
              <wp:docPr id="291" name="TeVerwijderenShape_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5"/>
                      <wps:cNvSpPr>
                        <a:spLocks/>
                      </wps:cNvSpPr>
                      <wps:spPr bwMode="auto">
                        <a:xfrm>
                          <a:off x="293370" y="24193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3 w 1482"/>
                            <a:gd name="T29" fmla="*/ 1313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wps:cNvSpPr>
                      <wps:spPr bwMode="auto">
                        <a:xfrm>
                          <a:off x="1103630"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6"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wps:cNvSpPr>
                      <wps:spPr bwMode="auto">
                        <a:xfrm>
                          <a:off x="1913255"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2723515"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4342765" y="24193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5153025"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5" y="859"/>
                                <a:pt x="1402" y="845"/>
                                <a:pt x="1394" y="833"/>
                              </a:cubicBezTo>
                              <a:cubicBezTo>
                                <a:pt x="1387" y="822"/>
                                <a:pt x="1302" y="703"/>
                                <a:pt x="1283" y="676"/>
                              </a:cubicBezTo>
                              <a:cubicBezTo>
                                <a:pt x="1264"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5962650"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7" y="880"/>
                                <a:pt x="1407" y="872"/>
                              </a:cubicBezTo>
                              <a:cubicBezTo>
                                <a:pt x="1406" y="859"/>
                                <a:pt x="1402" y="845"/>
                                <a:pt x="1395" y="833"/>
                              </a:cubicBezTo>
                              <a:cubicBezTo>
                                <a:pt x="1387" y="822"/>
                                <a:pt x="1302"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6772910"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3"/>
                      <wps:cNvSpPr>
                        <a:spLocks/>
                      </wps:cNvSpPr>
                      <wps:spPr bwMode="auto">
                        <a:xfrm>
                          <a:off x="69850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0"/>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4"/>
                      <wps:cNvSpPr>
                        <a:spLocks/>
                      </wps:cNvSpPr>
                      <wps:spPr bwMode="auto">
                        <a:xfrm>
                          <a:off x="1508125" y="110363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1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7" y="846"/>
                              </a:cubicBezTo>
                              <a:cubicBezTo>
                                <a:pt x="1345"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5"/>
                      <wps:cNvSpPr>
                        <a:spLocks/>
                      </wps:cNvSpPr>
                      <wps:spPr bwMode="auto">
                        <a:xfrm>
                          <a:off x="2318385" y="110363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4"/>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4" y="522"/>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6"/>
                      <wps:cNvSpPr>
                        <a:spLocks/>
                      </wps:cNvSpPr>
                      <wps:spPr bwMode="auto">
                        <a:xfrm>
                          <a:off x="3128010" y="110363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7" y="588"/>
                                <a:pt x="1202" y="616"/>
                              </a:cubicBezTo>
                              <a:cubicBezTo>
                                <a:pt x="1197" y="643"/>
                                <a:pt x="1206" y="663"/>
                                <a:pt x="1223" y="687"/>
                              </a:cubicBezTo>
                              <a:cubicBezTo>
                                <a:pt x="1262" y="739"/>
                                <a:pt x="1317" y="819"/>
                                <a:pt x="1337" y="846"/>
                              </a:cubicBezTo>
                              <a:cubicBezTo>
                                <a:pt x="1345" y="858"/>
                                <a:pt x="1347" y="861"/>
                                <a:pt x="1347" y="864"/>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4"/>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1"/>
                              </a:cubicBezTo>
                              <a:cubicBezTo>
                                <a:pt x="871" y="1223"/>
                                <a:pt x="871" y="1223"/>
                                <a:pt x="871" y="1223"/>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5" y="60"/>
                                <a:pt x="955" y="60"/>
                              </a:cubicBezTo>
                              <a:cubicBezTo>
                                <a:pt x="955" y="60"/>
                                <a:pt x="860" y="30"/>
                                <a:pt x="728" y="33"/>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7"/>
                      <wps:cNvSpPr>
                        <a:spLocks/>
                      </wps:cNvSpPr>
                      <wps:spPr bwMode="auto">
                        <a:xfrm>
                          <a:off x="393827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8" y="588"/>
                                <a:pt x="1203" y="616"/>
                              </a:cubicBezTo>
                              <a:cubicBezTo>
                                <a:pt x="1198" y="643"/>
                                <a:pt x="1206" y="663"/>
                                <a:pt x="1223" y="687"/>
                              </a:cubicBezTo>
                              <a:cubicBezTo>
                                <a:pt x="1262" y="739"/>
                                <a:pt x="1318" y="819"/>
                                <a:pt x="1337" y="846"/>
                              </a:cubicBezTo>
                              <a:cubicBezTo>
                                <a:pt x="1345" y="858"/>
                                <a:pt x="1347" y="861"/>
                                <a:pt x="1347" y="864"/>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1"/>
                              </a:cubicBezTo>
                              <a:cubicBezTo>
                                <a:pt x="871" y="1223"/>
                                <a:pt x="871" y="1223"/>
                                <a:pt x="871"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8"/>
                      <wps:cNvSpPr>
                        <a:spLocks/>
                      </wps:cNvSpPr>
                      <wps:spPr bwMode="auto">
                        <a:xfrm>
                          <a:off x="4747895"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5557520" y="110363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4"/>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0"/>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1"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0"/>
                      <wps:cNvSpPr>
                        <a:spLocks/>
                      </wps:cNvSpPr>
                      <wps:spPr bwMode="auto">
                        <a:xfrm>
                          <a:off x="6367780" y="110363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1"/>
                      <wps:cNvSpPr>
                        <a:spLocks/>
                      </wps:cNvSpPr>
                      <wps:spPr bwMode="auto">
                        <a:xfrm>
                          <a:off x="293370" y="1964690"/>
                          <a:ext cx="470535" cy="596900"/>
                        </a:xfrm>
                        <a:custGeom>
                          <a:avLst/>
                          <a:gdLst>
                            <a:gd name="T0" fmla="*/ 1203 w 1482"/>
                            <a:gd name="T1" fmla="*/ 616 h 1883"/>
                            <a:gd name="T2" fmla="*/ 1338 w 1482"/>
                            <a:gd name="T3" fmla="*/ 846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3 w 1482"/>
                            <a:gd name="T29" fmla="*/ 1313 h 1883"/>
                            <a:gd name="T30" fmla="*/ 275 w 1482"/>
                            <a:gd name="T31" fmla="*/ 1067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7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9" y="872"/>
                              </a:cubicBezTo>
                              <a:cubicBezTo>
                                <a:pt x="1298" y="878"/>
                                <a:pt x="1261" y="884"/>
                                <a:pt x="1250" y="886"/>
                              </a:cubicBezTo>
                              <a:cubicBezTo>
                                <a:pt x="1241" y="888"/>
                                <a:pt x="1229" y="894"/>
                                <a:pt x="1229" y="905"/>
                              </a:cubicBezTo>
                              <a:cubicBezTo>
                                <a:pt x="1228" y="915"/>
                                <a:pt x="1227" y="951"/>
                                <a:pt x="1227"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5"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5" y="1849"/>
                                <a:pt x="1095" y="1616"/>
                              </a:cubicBezTo>
                              <a:cubicBezTo>
                                <a:pt x="926" y="1384"/>
                                <a:pt x="769" y="1313"/>
                                <a:pt x="573" y="1313"/>
                              </a:cubicBezTo>
                              <a:cubicBezTo>
                                <a:pt x="395" y="1313"/>
                                <a:pt x="305" y="1352"/>
                                <a:pt x="228" y="1379"/>
                              </a:cubicBezTo>
                              <a:cubicBezTo>
                                <a:pt x="140" y="1118"/>
                                <a:pt x="138" y="1042"/>
                                <a:pt x="275" y="1067"/>
                              </a:cubicBezTo>
                              <a:cubicBezTo>
                                <a:pt x="416" y="1094"/>
                                <a:pt x="557" y="1229"/>
                                <a:pt x="894" y="1279"/>
                              </a:cubicBezTo>
                              <a:cubicBezTo>
                                <a:pt x="913" y="1235"/>
                                <a:pt x="913" y="1235"/>
                                <a:pt x="913" y="1235"/>
                              </a:cubicBezTo>
                              <a:cubicBezTo>
                                <a:pt x="913" y="1235"/>
                                <a:pt x="977" y="1257"/>
                                <a:pt x="1075" y="1257"/>
                              </a:cubicBezTo>
                              <a:cubicBezTo>
                                <a:pt x="1173" y="1257"/>
                                <a:pt x="1286" y="1210"/>
                                <a:pt x="1286" y="1158"/>
                              </a:cubicBezTo>
                              <a:cubicBezTo>
                                <a:pt x="1286" y="1119"/>
                                <a:pt x="1260" y="1105"/>
                                <a:pt x="1260" y="1090"/>
                              </a:cubicBezTo>
                              <a:cubicBezTo>
                                <a:pt x="1290" y="1062"/>
                                <a:pt x="1277" y="1037"/>
                                <a:pt x="1277"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3"/>
                              </a:cubicBezTo>
                              <a:cubicBezTo>
                                <a:pt x="667" y="731"/>
                                <a:pt x="681" y="749"/>
                                <a:pt x="699" y="813"/>
                              </a:cubicBezTo>
                              <a:cubicBezTo>
                                <a:pt x="720" y="890"/>
                                <a:pt x="628" y="919"/>
                                <a:pt x="492" y="919"/>
                              </a:cubicBezTo>
                              <a:cubicBezTo>
                                <a:pt x="411" y="919"/>
                                <a:pt x="357" y="908"/>
                                <a:pt x="357" y="908"/>
                              </a:cubicBezTo>
                              <a:cubicBezTo>
                                <a:pt x="357" y="908"/>
                                <a:pt x="350"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1" y="780"/>
                              </a:cubicBezTo>
                              <a:cubicBezTo>
                                <a:pt x="751" y="699"/>
                                <a:pt x="742" y="700"/>
                                <a:pt x="725" y="639"/>
                              </a:cubicBezTo>
                              <a:cubicBezTo>
                                <a:pt x="704" y="560"/>
                                <a:pt x="736" y="482"/>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2"/>
                      <wps:cNvSpPr>
                        <a:spLocks/>
                      </wps:cNvSpPr>
                      <wps:spPr bwMode="auto">
                        <a:xfrm>
                          <a:off x="1103630"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8"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6"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3"/>
                      <wps:cNvSpPr>
                        <a:spLocks/>
                      </wps:cNvSpPr>
                      <wps:spPr bwMode="auto">
                        <a:xfrm>
                          <a:off x="1913255"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4"/>
                      <wps:cNvSpPr>
                        <a:spLocks/>
                      </wps:cNvSpPr>
                      <wps:spPr bwMode="auto">
                        <a:xfrm>
                          <a:off x="2723515"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5"/>
                      <wps:cNvSpPr>
                        <a:spLocks/>
                      </wps:cNvSpPr>
                      <wps:spPr bwMode="auto">
                        <a:xfrm>
                          <a:off x="353314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5"/>
                                <a:pt x="1481" y="1845"/>
                                <a:pt x="1481"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6"/>
                      <wps:cNvSpPr>
                        <a:spLocks/>
                      </wps:cNvSpPr>
                      <wps:spPr bwMode="auto">
                        <a:xfrm>
                          <a:off x="4342765" y="196469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7"/>
                      <wps:cNvSpPr>
                        <a:spLocks/>
                      </wps:cNvSpPr>
                      <wps:spPr bwMode="auto">
                        <a:xfrm>
                          <a:off x="5153025"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4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1" y="1208"/>
                                <a:pt x="1068" y="1208"/>
                              </a:cubicBezTo>
                              <a:cubicBezTo>
                                <a:pt x="1019" y="1208"/>
                                <a:pt x="954" y="1200"/>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7"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4"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5"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4"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8"/>
                      <wps:cNvSpPr>
                        <a:spLocks/>
                      </wps:cNvSpPr>
                      <wps:spPr bwMode="auto">
                        <a:xfrm>
                          <a:off x="5962650"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2"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9"/>
                      <wps:cNvSpPr>
                        <a:spLocks/>
                      </wps:cNvSpPr>
                      <wps:spPr bwMode="auto">
                        <a:xfrm>
                          <a:off x="677291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0"/>
                      <wps:cNvSpPr>
                        <a:spLocks/>
                      </wps:cNvSpPr>
                      <wps:spPr bwMode="auto">
                        <a:xfrm>
                          <a:off x="69850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1"/>
                      <wps:cNvSpPr>
                        <a:spLocks/>
                      </wps:cNvSpPr>
                      <wps:spPr bwMode="auto">
                        <a:xfrm>
                          <a:off x="1508125" y="282575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9 h 1883"/>
                            <a:gd name="T24" fmla="*/ 1025 w 1482"/>
                            <a:gd name="T25" fmla="*/ 1656 h 1883"/>
                            <a:gd name="T26" fmla="*/ 1482 w 1482"/>
                            <a:gd name="T27" fmla="*/ 1845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2"/>
                      <wps:cNvSpPr>
                        <a:spLocks/>
                      </wps:cNvSpPr>
                      <wps:spPr bwMode="auto">
                        <a:xfrm>
                          <a:off x="2318385" y="282575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9" y="905"/>
                              </a:cubicBezTo>
                              <a:cubicBezTo>
                                <a:pt x="1228" y="915"/>
                                <a:pt x="1227" y="951"/>
                                <a:pt x="1226" y="965"/>
                              </a:cubicBezTo>
                              <a:cubicBezTo>
                                <a:pt x="1226" y="980"/>
                                <a:pt x="1233" y="988"/>
                                <a:pt x="1233" y="995"/>
                              </a:cubicBezTo>
                              <a:cubicBezTo>
                                <a:pt x="1233" y="1005"/>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8"/>
                                <a:pt x="1403"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3"/>
                      <wps:cNvSpPr>
                        <a:spLocks/>
                      </wps:cNvSpPr>
                      <wps:spPr bwMode="auto">
                        <a:xfrm>
                          <a:off x="3128010" y="282575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4"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8"/>
                                <a:pt x="1402" y="845"/>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7"/>
                                <a:pt x="1141"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4"/>
                      <wps:cNvSpPr>
                        <a:spLocks/>
                      </wps:cNvSpPr>
                      <wps:spPr bwMode="auto">
                        <a:xfrm>
                          <a:off x="393827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8"/>
                                <a:pt x="1402" y="845"/>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7"/>
                                <a:pt x="1142"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5"/>
                      <wps:cNvSpPr>
                        <a:spLocks/>
                      </wps:cNvSpPr>
                      <wps:spPr bwMode="auto">
                        <a:xfrm>
                          <a:off x="4747895"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6"/>
                      <wps:cNvSpPr>
                        <a:spLocks/>
                      </wps:cNvSpPr>
                      <wps:spPr bwMode="auto">
                        <a:xfrm>
                          <a:off x="5557520" y="282575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7"/>
                      <wps:cNvSpPr>
                        <a:spLocks/>
                      </wps:cNvSpPr>
                      <wps:spPr bwMode="auto">
                        <a:xfrm>
                          <a:off x="6367780" y="282575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8"/>
                      <wps:cNvSpPr>
                        <a:spLocks/>
                      </wps:cNvSpPr>
                      <wps:spPr bwMode="auto">
                        <a:xfrm>
                          <a:off x="293370" y="3686810"/>
                          <a:ext cx="470535" cy="597535"/>
                        </a:xfrm>
                        <a:custGeom>
                          <a:avLst/>
                          <a:gdLst>
                            <a:gd name="T0" fmla="*/ 1203 w 1482"/>
                            <a:gd name="T1" fmla="*/ 616 h 1883"/>
                            <a:gd name="T2" fmla="*/ 1338 w 1482"/>
                            <a:gd name="T3" fmla="*/ 847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9" y="872"/>
                              </a:cubicBezTo>
                              <a:cubicBezTo>
                                <a:pt x="1298" y="878"/>
                                <a:pt x="1261" y="884"/>
                                <a:pt x="1250" y="887"/>
                              </a:cubicBezTo>
                              <a:cubicBezTo>
                                <a:pt x="1241" y="889"/>
                                <a:pt x="1229" y="895"/>
                                <a:pt x="1229" y="905"/>
                              </a:cubicBezTo>
                              <a:cubicBezTo>
                                <a:pt x="1228" y="915"/>
                                <a:pt x="1227" y="951"/>
                                <a:pt x="1227"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5" y="1850"/>
                                <a:pt x="1095" y="1616"/>
                              </a:cubicBezTo>
                              <a:cubicBezTo>
                                <a:pt x="926" y="1385"/>
                                <a:pt x="769" y="1313"/>
                                <a:pt x="573" y="1313"/>
                              </a:cubicBezTo>
                              <a:cubicBezTo>
                                <a:pt x="395" y="1313"/>
                                <a:pt x="305" y="1352"/>
                                <a:pt x="228" y="1379"/>
                              </a:cubicBezTo>
                              <a:cubicBezTo>
                                <a:pt x="140" y="1118"/>
                                <a:pt x="138" y="1042"/>
                                <a:pt x="275" y="1068"/>
                              </a:cubicBezTo>
                              <a:cubicBezTo>
                                <a:pt x="416" y="1094"/>
                                <a:pt x="557" y="1229"/>
                                <a:pt x="894" y="1279"/>
                              </a:cubicBezTo>
                              <a:cubicBezTo>
                                <a:pt x="913" y="1235"/>
                                <a:pt x="913" y="1235"/>
                                <a:pt x="913" y="1235"/>
                              </a:cubicBezTo>
                              <a:cubicBezTo>
                                <a:pt x="913" y="1235"/>
                                <a:pt x="977" y="1257"/>
                                <a:pt x="1075" y="1257"/>
                              </a:cubicBezTo>
                              <a:cubicBezTo>
                                <a:pt x="1173" y="1257"/>
                                <a:pt x="1286" y="1211"/>
                                <a:pt x="1286" y="1158"/>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9"/>
                      <wps:cNvSpPr>
                        <a:spLocks/>
                      </wps:cNvSpPr>
                      <wps:spPr bwMode="auto">
                        <a:xfrm>
                          <a:off x="1103630"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8"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0"/>
                      <wps:cNvSpPr>
                        <a:spLocks/>
                      </wps:cNvSpPr>
                      <wps:spPr bwMode="auto">
                        <a:xfrm>
                          <a:off x="1913255"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1"/>
                      <wps:cNvSpPr>
                        <a:spLocks/>
                      </wps:cNvSpPr>
                      <wps:spPr bwMode="auto">
                        <a:xfrm>
                          <a:off x="2723515"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8"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2"/>
                      <wps:cNvSpPr>
                        <a:spLocks/>
                      </wps:cNvSpPr>
                      <wps:spPr bwMode="auto">
                        <a:xfrm>
                          <a:off x="353314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50" y="887"/>
                              </a:cubicBezTo>
                              <a:cubicBezTo>
                                <a:pt x="1241" y="889"/>
                                <a:pt x="1229" y="895"/>
                                <a:pt x="1228" y="905"/>
                              </a:cubicBezTo>
                              <a:cubicBezTo>
                                <a:pt x="1228" y="915"/>
                                <a:pt x="1226" y="951"/>
                                <a:pt x="1226" y="965"/>
                              </a:cubicBezTo>
                              <a:cubicBezTo>
                                <a:pt x="1226" y="980"/>
                                <a:pt x="1232" y="988"/>
                                <a:pt x="1232" y="995"/>
                              </a:cubicBezTo>
                              <a:cubicBezTo>
                                <a:pt x="1232" y="1005"/>
                                <a:pt x="1205" y="1020"/>
                                <a:pt x="1205" y="1020"/>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6"/>
                                <a:pt x="1481" y="1846"/>
                                <a:pt x="1481" y="1846"/>
                              </a:cubicBezTo>
                              <a:cubicBezTo>
                                <a:pt x="1337" y="1846"/>
                                <a:pt x="1264" y="1850"/>
                                <a:pt x="1094" y="1616"/>
                              </a:cubicBezTo>
                              <a:cubicBezTo>
                                <a:pt x="926" y="1385"/>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3"/>
                      <wps:cNvSpPr>
                        <a:spLocks/>
                      </wps:cNvSpPr>
                      <wps:spPr bwMode="auto">
                        <a:xfrm>
                          <a:off x="4342765" y="3686810"/>
                          <a:ext cx="470535" cy="597535"/>
                        </a:xfrm>
                        <a:custGeom>
                          <a:avLst/>
                          <a:gdLst>
                            <a:gd name="T0" fmla="*/ 1203 w 1482"/>
                            <a:gd name="T1" fmla="*/ 616 h 1883"/>
                            <a:gd name="T2" fmla="*/ 1338 w 1482"/>
                            <a:gd name="T3" fmla="*/ 847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8" y="872"/>
                              </a:cubicBezTo>
                              <a:cubicBezTo>
                                <a:pt x="1298" y="878"/>
                                <a:pt x="1261" y="884"/>
                                <a:pt x="1250" y="887"/>
                              </a:cubicBezTo>
                              <a:cubicBezTo>
                                <a:pt x="1241" y="889"/>
                                <a:pt x="1229" y="895"/>
                                <a:pt x="1228" y="905"/>
                              </a:cubicBezTo>
                              <a:cubicBezTo>
                                <a:pt x="1228" y="915"/>
                                <a:pt x="1226" y="951"/>
                                <a:pt x="1226"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4"/>
                      <wps:cNvSpPr>
                        <a:spLocks/>
                      </wps:cNvSpPr>
                      <wps:spPr bwMode="auto">
                        <a:xfrm>
                          <a:off x="5153025"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7"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39" y="1118"/>
                                <a:pt x="137"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5"/>
                      <wps:cNvSpPr>
                        <a:spLocks/>
                      </wps:cNvSpPr>
                      <wps:spPr bwMode="auto">
                        <a:xfrm>
                          <a:off x="5962650"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6"/>
                      <wps:cNvSpPr>
                        <a:spLocks/>
                      </wps:cNvSpPr>
                      <wps:spPr bwMode="auto">
                        <a:xfrm>
                          <a:off x="677291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47"/>
                      <wps:cNvSpPr>
                        <a:spLocks/>
                      </wps:cNvSpPr>
                      <wps:spPr bwMode="auto">
                        <a:xfrm>
                          <a:off x="69850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5"/>
                                <a:pt x="241" y="691"/>
                              </a:cubicBezTo>
                              <a:cubicBezTo>
                                <a:pt x="144"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48"/>
                      <wps:cNvSpPr>
                        <a:spLocks/>
                      </wps:cNvSpPr>
                      <wps:spPr bwMode="auto">
                        <a:xfrm>
                          <a:off x="1508125" y="4547870"/>
                          <a:ext cx="470535" cy="597535"/>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4" y="1616"/>
                              </a:cubicBezTo>
                              <a:cubicBezTo>
                                <a:pt x="926" y="1385"/>
                                <a:pt x="769" y="1313"/>
                                <a:pt x="572" y="1313"/>
                              </a:cubicBezTo>
                              <a:cubicBezTo>
                                <a:pt x="395" y="1313"/>
                                <a:pt x="305" y="1353"/>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49"/>
                      <wps:cNvSpPr>
                        <a:spLocks/>
                      </wps:cNvSpPr>
                      <wps:spPr bwMode="auto">
                        <a:xfrm>
                          <a:off x="2318385" y="4547870"/>
                          <a:ext cx="469900" cy="597535"/>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5"/>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50"/>
                      <wps:cNvSpPr>
                        <a:spLocks/>
                      </wps:cNvSpPr>
                      <wps:spPr bwMode="auto">
                        <a:xfrm>
                          <a:off x="3128010" y="4547870"/>
                          <a:ext cx="470535" cy="597535"/>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19"/>
                              </a:cubicBezTo>
                              <a:cubicBezTo>
                                <a:pt x="127" y="974"/>
                                <a:pt x="57" y="1098"/>
                                <a:pt x="163" y="1459"/>
                              </a:cubicBezTo>
                              <a:cubicBezTo>
                                <a:pt x="163" y="1459"/>
                                <a:pt x="323" y="1372"/>
                                <a:pt x="524"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6"/>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51"/>
                      <wps:cNvSpPr>
                        <a:spLocks/>
                      </wps:cNvSpPr>
                      <wps:spPr bwMode="auto">
                        <a:xfrm>
                          <a:off x="393827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52"/>
                      <wps:cNvSpPr>
                        <a:spLocks/>
                      </wps:cNvSpPr>
                      <wps:spPr bwMode="auto">
                        <a:xfrm>
                          <a:off x="4747895"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3"/>
                      <wps:cNvSpPr>
                        <a:spLocks/>
                      </wps:cNvSpPr>
                      <wps:spPr bwMode="auto">
                        <a:xfrm>
                          <a:off x="5557520" y="4547870"/>
                          <a:ext cx="470535"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3"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1"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54"/>
                      <wps:cNvSpPr>
                        <a:spLocks/>
                      </wps:cNvSpPr>
                      <wps:spPr bwMode="auto">
                        <a:xfrm>
                          <a:off x="6367780" y="4547870"/>
                          <a:ext cx="470535" cy="597535"/>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4"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55"/>
                      <wps:cNvSpPr>
                        <a:spLocks/>
                      </wps:cNvSpPr>
                      <wps:spPr bwMode="auto">
                        <a:xfrm>
                          <a:off x="293370" y="540956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9" y="873"/>
                              </a:cubicBezTo>
                              <a:cubicBezTo>
                                <a:pt x="1298" y="878"/>
                                <a:pt x="1261" y="884"/>
                                <a:pt x="1250" y="887"/>
                              </a:cubicBezTo>
                              <a:cubicBezTo>
                                <a:pt x="1241" y="889"/>
                                <a:pt x="1229" y="895"/>
                                <a:pt x="1229" y="905"/>
                              </a:cubicBezTo>
                              <a:cubicBezTo>
                                <a:pt x="1228" y="915"/>
                                <a:pt x="1227" y="952"/>
                                <a:pt x="1227"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3"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2"/>
                                <a:pt x="275" y="1068"/>
                              </a:cubicBezTo>
                              <a:cubicBezTo>
                                <a:pt x="416" y="1094"/>
                                <a:pt x="557" y="1229"/>
                                <a:pt x="894" y="1280"/>
                              </a:cubicBezTo>
                              <a:cubicBezTo>
                                <a:pt x="913" y="1235"/>
                                <a:pt x="913" y="1235"/>
                                <a:pt x="913" y="1235"/>
                              </a:cubicBezTo>
                              <a:cubicBezTo>
                                <a:pt x="913" y="1235"/>
                                <a:pt x="977" y="1257"/>
                                <a:pt x="1075" y="1257"/>
                              </a:cubicBezTo>
                              <a:cubicBezTo>
                                <a:pt x="1173" y="1257"/>
                                <a:pt x="1286" y="1211"/>
                                <a:pt x="1286" y="1159"/>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56"/>
                      <wps:cNvSpPr>
                        <a:spLocks/>
                      </wps:cNvSpPr>
                      <wps:spPr bwMode="auto">
                        <a:xfrm>
                          <a:off x="1103630"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8"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5" y="207"/>
                              </a:cubicBezTo>
                              <a:cubicBezTo>
                                <a:pt x="90"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57"/>
                      <wps:cNvSpPr>
                        <a:spLocks/>
                      </wps:cNvSpPr>
                      <wps:spPr bwMode="auto">
                        <a:xfrm>
                          <a:off x="1913255"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58"/>
                      <wps:cNvSpPr>
                        <a:spLocks/>
                      </wps:cNvSpPr>
                      <wps:spPr bwMode="auto">
                        <a:xfrm>
                          <a:off x="2723515"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59"/>
                      <wps:cNvSpPr>
                        <a:spLocks/>
                      </wps:cNvSpPr>
                      <wps:spPr bwMode="auto">
                        <a:xfrm>
                          <a:off x="353314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50" y="887"/>
                              </a:cubicBezTo>
                              <a:cubicBezTo>
                                <a:pt x="1241" y="889"/>
                                <a:pt x="1229" y="895"/>
                                <a:pt x="1228" y="905"/>
                              </a:cubicBezTo>
                              <a:cubicBezTo>
                                <a:pt x="1228" y="915"/>
                                <a:pt x="1226" y="952"/>
                                <a:pt x="1226" y="966"/>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60"/>
                      <wps:cNvSpPr>
                        <a:spLocks/>
                      </wps:cNvSpPr>
                      <wps:spPr bwMode="auto">
                        <a:xfrm>
                          <a:off x="4342765" y="540956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61"/>
                      <wps:cNvSpPr>
                        <a:spLocks/>
                      </wps:cNvSpPr>
                      <wps:spPr bwMode="auto">
                        <a:xfrm>
                          <a:off x="5153025"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4"/>
                                <a:pt x="871" y="1224"/>
                                <a:pt x="871" y="1224"/>
                              </a:cubicBezTo>
                              <a:cubicBezTo>
                                <a:pt x="622" y="1180"/>
                                <a:pt x="463" y="1064"/>
                                <a:pt x="297" y="1020"/>
                              </a:cubicBezTo>
                              <a:cubicBezTo>
                                <a:pt x="126" y="974"/>
                                <a:pt x="57" y="1098"/>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7"/>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62"/>
                      <wps:cNvSpPr>
                        <a:spLocks/>
                      </wps:cNvSpPr>
                      <wps:spPr bwMode="auto">
                        <a:xfrm>
                          <a:off x="5962650"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63"/>
                      <wps:cNvSpPr>
                        <a:spLocks/>
                      </wps:cNvSpPr>
                      <wps:spPr bwMode="auto">
                        <a:xfrm>
                          <a:off x="677291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64"/>
                      <wps:cNvSpPr>
                        <a:spLocks/>
                      </wps:cNvSpPr>
                      <wps:spPr bwMode="auto">
                        <a:xfrm>
                          <a:off x="69850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1" y="750"/>
                                <a:pt x="698" y="814"/>
                              </a:cubicBezTo>
                              <a:cubicBezTo>
                                <a:pt x="719" y="890"/>
                                <a:pt x="627" y="920"/>
                                <a:pt x="492" y="920"/>
                              </a:cubicBezTo>
                              <a:cubicBezTo>
                                <a:pt x="410" y="920"/>
                                <a:pt x="356" y="908"/>
                                <a:pt x="356" y="908"/>
                              </a:cubicBezTo>
                              <a:cubicBezTo>
                                <a:pt x="356" y="908"/>
                                <a:pt x="349" y="755"/>
                                <a:pt x="241" y="691"/>
                              </a:cubicBezTo>
                              <a:cubicBezTo>
                                <a:pt x="144"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65"/>
                      <wps:cNvSpPr>
                        <a:spLocks/>
                      </wps:cNvSpPr>
                      <wps:spPr bwMode="auto">
                        <a:xfrm>
                          <a:off x="1508125" y="6270625"/>
                          <a:ext cx="470535" cy="596900"/>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80 h 1883"/>
                            <a:gd name="T58" fmla="*/ 726 w 1482"/>
                            <a:gd name="T59" fmla="*/ 87 h 1883"/>
                            <a:gd name="T60" fmla="*/ 1142 w 1482"/>
                            <a:gd name="T61" fmla="*/ 57 h 1883"/>
                            <a:gd name="T62" fmla="*/ 1288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7" y="1257"/>
                                <a:pt x="1074"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66"/>
                      <wps:cNvSpPr>
                        <a:spLocks/>
                      </wps:cNvSpPr>
                      <wps:spPr bwMode="auto">
                        <a:xfrm>
                          <a:off x="2318385" y="6270625"/>
                          <a:ext cx="469900" cy="596900"/>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5"/>
                                <a:pt x="84" y="480"/>
                              </a:cubicBezTo>
                              <a:cubicBezTo>
                                <a:pt x="84" y="345"/>
                                <a:pt x="143" y="293"/>
                                <a:pt x="424" y="249"/>
                              </a:cubicBezTo>
                              <a:cubicBezTo>
                                <a:pt x="470" y="133"/>
                                <a:pt x="578" y="87"/>
                                <a:pt x="726" y="87"/>
                              </a:cubicBezTo>
                              <a:cubicBezTo>
                                <a:pt x="876" y="87"/>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67"/>
                      <wps:cNvSpPr>
                        <a:spLocks/>
                      </wps:cNvSpPr>
                      <wps:spPr bwMode="auto">
                        <a:xfrm>
                          <a:off x="3128010" y="6270625"/>
                          <a:ext cx="470535"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1 w 1481"/>
                            <a:gd name="T61" fmla="*/ 57 h 1883"/>
                            <a:gd name="T62" fmla="*/ 1288 w 1481"/>
                            <a:gd name="T63" fmla="*/ 382 h 1883"/>
                            <a:gd name="T64" fmla="*/ 1422 w 1481"/>
                            <a:gd name="T65" fmla="*/ 201 h 1883"/>
                            <a:gd name="T66" fmla="*/ 955 w 1481"/>
                            <a:gd name="T67" fmla="*/ 60 h 1883"/>
                            <a:gd name="T68" fmla="*/ 394 w 1481"/>
                            <a:gd name="T69" fmla="*/ 208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4"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2" y="293"/>
                                <a:pt x="423" y="249"/>
                              </a:cubicBezTo>
                              <a:cubicBezTo>
                                <a:pt x="469" y="133"/>
                                <a:pt x="577" y="87"/>
                                <a:pt x="725" y="87"/>
                              </a:cubicBezTo>
                              <a:cubicBezTo>
                                <a:pt x="875" y="87"/>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8"/>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68"/>
                      <wps:cNvSpPr>
                        <a:spLocks/>
                      </wps:cNvSpPr>
                      <wps:spPr bwMode="auto">
                        <a:xfrm>
                          <a:off x="393827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5" y="87"/>
                              </a:cubicBezTo>
                              <a:cubicBezTo>
                                <a:pt x="876" y="87"/>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69"/>
                      <wps:cNvSpPr>
                        <a:spLocks/>
                      </wps:cNvSpPr>
                      <wps:spPr bwMode="auto">
                        <a:xfrm>
                          <a:off x="4747895"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70"/>
                      <wps:cNvSpPr>
                        <a:spLocks/>
                      </wps:cNvSpPr>
                      <wps:spPr bwMode="auto">
                        <a:xfrm>
                          <a:off x="5557520" y="627062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3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3"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1" y="691"/>
                              </a:cubicBezTo>
                              <a:cubicBezTo>
                                <a:pt x="144" y="633"/>
                                <a:pt x="83" y="575"/>
                                <a:pt x="83" y="480"/>
                              </a:cubicBezTo>
                              <a:cubicBezTo>
                                <a:pt x="83" y="345"/>
                                <a:pt x="143" y="293"/>
                                <a:pt x="423" y="249"/>
                              </a:cubicBezTo>
                              <a:cubicBezTo>
                                <a:pt x="470" y="133"/>
                                <a:pt x="578" y="87"/>
                                <a:pt x="726" y="87"/>
                              </a:cubicBezTo>
                              <a:cubicBezTo>
                                <a:pt x="876" y="87"/>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71"/>
                      <wps:cNvSpPr>
                        <a:spLocks/>
                      </wps:cNvSpPr>
                      <wps:spPr bwMode="auto">
                        <a:xfrm>
                          <a:off x="6367780" y="627062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4"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72"/>
                      <wps:cNvSpPr>
                        <a:spLocks/>
                      </wps:cNvSpPr>
                      <wps:spPr bwMode="auto">
                        <a:xfrm>
                          <a:off x="293370" y="713168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7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9" y="873"/>
                              </a:cubicBezTo>
                              <a:cubicBezTo>
                                <a:pt x="1298" y="878"/>
                                <a:pt x="1261" y="884"/>
                                <a:pt x="1250" y="887"/>
                              </a:cubicBezTo>
                              <a:cubicBezTo>
                                <a:pt x="1241" y="889"/>
                                <a:pt x="1229" y="895"/>
                                <a:pt x="1229" y="905"/>
                              </a:cubicBezTo>
                              <a:cubicBezTo>
                                <a:pt x="1228" y="916"/>
                                <a:pt x="1227" y="952"/>
                                <a:pt x="1227"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5"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3"/>
                                <a:pt x="275" y="1068"/>
                              </a:cubicBezTo>
                              <a:cubicBezTo>
                                <a:pt x="416" y="1094"/>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5"/>
                                <a:pt x="1260" y="1091"/>
                              </a:cubicBezTo>
                              <a:cubicBezTo>
                                <a:pt x="1290" y="1063"/>
                                <a:pt x="1277" y="1037"/>
                                <a:pt x="1277" y="1037"/>
                              </a:cubicBezTo>
                              <a:cubicBezTo>
                                <a:pt x="1281" y="1034"/>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0"/>
                                <a:pt x="628" y="920"/>
                                <a:pt x="492" y="920"/>
                              </a:cubicBezTo>
                              <a:cubicBezTo>
                                <a:pt x="411" y="920"/>
                                <a:pt x="357" y="908"/>
                                <a:pt x="357" y="908"/>
                              </a:cubicBezTo>
                              <a:cubicBezTo>
                                <a:pt x="357" y="908"/>
                                <a:pt x="350"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73"/>
                      <wps:cNvSpPr>
                        <a:spLocks/>
                      </wps:cNvSpPr>
                      <wps:spPr bwMode="auto">
                        <a:xfrm>
                          <a:off x="1103630"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5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8"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0"/>
                                <a:pt x="463" y="1065"/>
                                <a:pt x="297" y="1020"/>
                              </a:cubicBezTo>
                              <a:cubicBezTo>
                                <a:pt x="127" y="974"/>
                                <a:pt x="57" y="1099"/>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5" y="208"/>
                              </a:cubicBezTo>
                              <a:cubicBezTo>
                                <a:pt x="90"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74"/>
                      <wps:cNvSpPr>
                        <a:spLocks/>
                      </wps:cNvSpPr>
                      <wps:spPr bwMode="auto">
                        <a:xfrm>
                          <a:off x="1913255"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2" y="1050"/>
                                <a:pt x="1217"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75"/>
                      <wps:cNvSpPr>
                        <a:spLocks/>
                      </wps:cNvSpPr>
                      <wps:spPr bwMode="auto">
                        <a:xfrm>
                          <a:off x="2723515"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76"/>
                      <wps:cNvSpPr>
                        <a:spLocks/>
                      </wps:cNvSpPr>
                      <wps:spPr bwMode="auto">
                        <a:xfrm>
                          <a:off x="353314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3 w 1481"/>
                            <a:gd name="T65" fmla="*/ 201 h 1883"/>
                            <a:gd name="T66" fmla="*/ 956 w 1481"/>
                            <a:gd name="T67" fmla="*/ 61 h 1883"/>
                            <a:gd name="T68" fmla="*/ 395 w 1481"/>
                            <a:gd name="T69" fmla="*/ 208 h 1883"/>
                            <a:gd name="T70" fmla="*/ 199 w 1481"/>
                            <a:gd name="T71" fmla="*/ 740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8" y="1099"/>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50"/>
                                <a:pt x="1255"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77"/>
                      <wps:cNvSpPr>
                        <a:spLocks/>
                      </wps:cNvSpPr>
                      <wps:spPr bwMode="auto">
                        <a:xfrm>
                          <a:off x="4342765" y="713168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6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8" y="873"/>
                              </a:cubicBezTo>
                              <a:cubicBezTo>
                                <a:pt x="1298" y="878"/>
                                <a:pt x="1261" y="884"/>
                                <a:pt x="1250" y="887"/>
                              </a:cubicBezTo>
                              <a:cubicBezTo>
                                <a:pt x="1241" y="889"/>
                                <a:pt x="1229" y="895"/>
                                <a:pt x="1228" y="905"/>
                              </a:cubicBezTo>
                              <a:cubicBezTo>
                                <a:pt x="1228" y="916"/>
                                <a:pt x="1226"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78"/>
                      <wps:cNvSpPr>
                        <a:spLocks/>
                      </wps:cNvSpPr>
                      <wps:spPr bwMode="auto">
                        <a:xfrm>
                          <a:off x="5153025"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1 w 1481"/>
                            <a:gd name="T61" fmla="*/ 57 h 1883"/>
                            <a:gd name="T62" fmla="*/ 1288 w 1481"/>
                            <a:gd name="T63" fmla="*/ 382 h 1883"/>
                            <a:gd name="T64" fmla="*/ 1422 w 1481"/>
                            <a:gd name="T65" fmla="*/ 201 h 1883"/>
                            <a:gd name="T66" fmla="*/ 955 w 1481"/>
                            <a:gd name="T67" fmla="*/ 61 h 1883"/>
                            <a:gd name="T68" fmla="*/ 394 w 1481"/>
                            <a:gd name="T69" fmla="*/ 208 h 1883"/>
                            <a:gd name="T70" fmla="*/ 198 w 1481"/>
                            <a:gd name="T71" fmla="*/ 740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7"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0"/>
                                <a:pt x="463" y="1065"/>
                                <a:pt x="297" y="1020"/>
                              </a:cubicBezTo>
                              <a:cubicBezTo>
                                <a:pt x="126" y="974"/>
                                <a:pt x="57" y="1099"/>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4" y="208"/>
                              </a:cubicBezTo>
                              <a:cubicBezTo>
                                <a:pt x="90" y="252"/>
                                <a:pt x="0" y="356"/>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79"/>
                      <wps:cNvSpPr>
                        <a:spLocks/>
                      </wps:cNvSpPr>
                      <wps:spPr bwMode="auto">
                        <a:xfrm>
                          <a:off x="5962650"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80"/>
                      <wps:cNvSpPr>
                        <a:spLocks/>
                      </wps:cNvSpPr>
                      <wps:spPr bwMode="auto">
                        <a:xfrm>
                          <a:off x="677291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5"/>
                                <a:pt x="1222" y="1050"/>
                                <a:pt x="1217" y="1057"/>
                              </a:cubicBezTo>
                              <a:cubicBezTo>
                                <a:pt x="1204" y="1075"/>
                                <a:pt x="1203" y="1080"/>
                                <a:pt x="1203" y="1095"/>
                              </a:cubicBezTo>
                              <a:cubicBezTo>
                                <a:pt x="1203"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81"/>
                      <wps:cNvSpPr>
                        <a:spLocks/>
                      </wps:cNvSpPr>
                      <wps:spPr bwMode="auto">
                        <a:xfrm>
                          <a:off x="69850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1" y="750"/>
                                <a:pt x="698" y="814"/>
                              </a:cubicBezTo>
                              <a:cubicBezTo>
                                <a:pt x="719" y="891"/>
                                <a:pt x="627" y="920"/>
                                <a:pt x="492" y="920"/>
                              </a:cubicBezTo>
                              <a:cubicBezTo>
                                <a:pt x="410" y="920"/>
                                <a:pt x="356" y="909"/>
                                <a:pt x="356" y="909"/>
                              </a:cubicBezTo>
                              <a:cubicBezTo>
                                <a:pt x="356" y="909"/>
                                <a:pt x="349" y="755"/>
                                <a:pt x="241" y="691"/>
                              </a:cubicBezTo>
                              <a:cubicBezTo>
                                <a:pt x="144"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82"/>
                      <wps:cNvSpPr>
                        <a:spLocks/>
                      </wps:cNvSpPr>
                      <wps:spPr bwMode="auto">
                        <a:xfrm>
                          <a:off x="1508125" y="7992745"/>
                          <a:ext cx="470535" cy="597535"/>
                        </a:xfrm>
                        <a:custGeom>
                          <a:avLst/>
                          <a:gdLst>
                            <a:gd name="T0" fmla="*/ 1203 w 1482"/>
                            <a:gd name="T1" fmla="*/ 616 h 1884"/>
                            <a:gd name="T2" fmla="*/ 1337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2 w 1482"/>
                            <a:gd name="T19" fmla="*/ 1172 h 1884"/>
                            <a:gd name="T20" fmla="*/ 872 w 1482"/>
                            <a:gd name="T21" fmla="*/ 1224 h 1884"/>
                            <a:gd name="T22" fmla="*/ 163 w 1482"/>
                            <a:gd name="T23" fmla="*/ 1459 h 1884"/>
                            <a:gd name="T24" fmla="*/ 1025 w 1482"/>
                            <a:gd name="T25" fmla="*/ 1656 h 1884"/>
                            <a:gd name="T26" fmla="*/ 1482 w 1482"/>
                            <a:gd name="T27" fmla="*/ 1846 h 1884"/>
                            <a:gd name="T28" fmla="*/ 572 w 1482"/>
                            <a:gd name="T29" fmla="*/ 1313 h 1884"/>
                            <a:gd name="T30" fmla="*/ 274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1 w 1482"/>
                            <a:gd name="T41" fmla="*/ 959 h 1884"/>
                            <a:gd name="T42" fmla="*/ 1307 w 1482"/>
                            <a:gd name="T43" fmla="*/ 925 h 1884"/>
                            <a:gd name="T44" fmla="*/ 1407 w 1482"/>
                            <a:gd name="T45" fmla="*/ 872 h 1884"/>
                            <a:gd name="T46" fmla="*/ 1283 w 1482"/>
                            <a:gd name="T47" fmla="*/ 676 h 1884"/>
                            <a:gd name="T48" fmla="*/ 1260 w 1482"/>
                            <a:gd name="T49" fmla="*/ 545 h 1884"/>
                            <a:gd name="T50" fmla="*/ 919 w 1482"/>
                            <a:gd name="T51" fmla="*/ 462 h 1884"/>
                            <a:gd name="T52" fmla="*/ 698 w 1482"/>
                            <a:gd name="T53" fmla="*/ 814 h 1884"/>
                            <a:gd name="T54" fmla="*/ 356 w 1482"/>
                            <a:gd name="T55" fmla="*/ 909 h 1884"/>
                            <a:gd name="T56" fmla="*/ 83 w 1482"/>
                            <a:gd name="T57" fmla="*/ 480 h 1884"/>
                            <a:gd name="T58" fmla="*/ 726 w 1482"/>
                            <a:gd name="T59" fmla="*/ 88 h 1884"/>
                            <a:gd name="T60" fmla="*/ 1142 w 1482"/>
                            <a:gd name="T61" fmla="*/ 57 h 1884"/>
                            <a:gd name="T62" fmla="*/ 1288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7" y="847"/>
                              </a:cubicBezTo>
                              <a:cubicBezTo>
                                <a:pt x="1345"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80"/>
                              </a:cubicBezTo>
                              <a:cubicBezTo>
                                <a:pt x="140" y="1119"/>
                                <a:pt x="138" y="1043"/>
                                <a:pt x="274" y="1068"/>
                              </a:cubicBezTo>
                              <a:cubicBezTo>
                                <a:pt x="415" y="1094"/>
                                <a:pt x="557" y="1230"/>
                                <a:pt x="894" y="1280"/>
                              </a:cubicBezTo>
                              <a:cubicBezTo>
                                <a:pt x="913" y="1235"/>
                                <a:pt x="913" y="1235"/>
                                <a:pt x="913" y="1235"/>
                              </a:cubicBezTo>
                              <a:cubicBezTo>
                                <a:pt x="913" y="1235"/>
                                <a:pt x="977"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83"/>
                      <wps:cNvSpPr>
                        <a:spLocks/>
                      </wps:cNvSpPr>
                      <wps:spPr bwMode="auto">
                        <a:xfrm>
                          <a:off x="2318385" y="7992745"/>
                          <a:ext cx="469900" cy="597535"/>
                        </a:xfrm>
                        <a:custGeom>
                          <a:avLst/>
                          <a:gdLst>
                            <a:gd name="T0" fmla="*/ 1203 w 1482"/>
                            <a:gd name="T1" fmla="*/ 616 h 1884"/>
                            <a:gd name="T2" fmla="*/ 1338 w 1482"/>
                            <a:gd name="T3" fmla="*/ 847 h 1884"/>
                            <a:gd name="T4" fmla="*/ 1328 w 1482"/>
                            <a:gd name="T5" fmla="*/ 873 h 1884"/>
                            <a:gd name="T6" fmla="*/ 1229 w 1482"/>
                            <a:gd name="T7" fmla="*/ 905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9" y="905"/>
                              </a:cubicBezTo>
                              <a:cubicBezTo>
                                <a:pt x="1228" y="916"/>
                                <a:pt x="1227"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3"/>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84"/>
                      <wps:cNvSpPr>
                        <a:spLocks/>
                      </wps:cNvSpPr>
                      <wps:spPr bwMode="auto">
                        <a:xfrm>
                          <a:off x="3128010" y="7992745"/>
                          <a:ext cx="470535" cy="597535"/>
                        </a:xfrm>
                        <a:custGeom>
                          <a:avLst/>
                          <a:gdLst>
                            <a:gd name="T0" fmla="*/ 1202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3"/>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4"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85"/>
                      <wps:cNvSpPr>
                        <a:spLocks/>
                      </wps:cNvSpPr>
                      <wps:spPr bwMode="auto">
                        <a:xfrm>
                          <a:off x="393827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2" y="1026"/>
                              </a:cubicBezTo>
                              <a:cubicBezTo>
                                <a:pt x="1217" y="1043"/>
                                <a:pt x="1217" y="1043"/>
                                <a:pt x="1217" y="1043"/>
                              </a:cubicBezTo>
                              <a:cubicBezTo>
                                <a:pt x="1219" y="1045"/>
                                <a:pt x="1222"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86"/>
                      <wps:cNvSpPr>
                        <a:spLocks/>
                      </wps:cNvSpPr>
                      <wps:spPr bwMode="auto">
                        <a:xfrm>
                          <a:off x="4747895"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87"/>
                      <wps:cNvSpPr>
                        <a:spLocks/>
                      </wps:cNvSpPr>
                      <wps:spPr bwMode="auto">
                        <a:xfrm>
                          <a:off x="5557520" y="7992745"/>
                          <a:ext cx="470535"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1"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3"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6" y="1025"/>
                              </a:cubicBezTo>
                              <a:cubicBezTo>
                                <a:pt x="1289" y="1018"/>
                                <a:pt x="1291" y="1010"/>
                                <a:pt x="1290" y="1002"/>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3" y="570"/>
                                <a:pt x="1260" y="545"/>
                              </a:cubicBezTo>
                              <a:cubicBezTo>
                                <a:pt x="1255"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1"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88"/>
                      <wps:cNvSpPr>
                        <a:spLocks/>
                      </wps:cNvSpPr>
                      <wps:spPr bwMode="auto">
                        <a:xfrm>
                          <a:off x="6367780" y="7992745"/>
                          <a:ext cx="470535" cy="597535"/>
                        </a:xfrm>
                        <a:custGeom>
                          <a:avLst/>
                          <a:gdLst>
                            <a:gd name="T0" fmla="*/ 1203 w 1482"/>
                            <a:gd name="T1" fmla="*/ 616 h 1884"/>
                            <a:gd name="T2" fmla="*/ 1338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3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4"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3"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89"/>
                      <wps:cNvSpPr>
                        <a:spLocks/>
                      </wps:cNvSpPr>
                      <wps:spPr bwMode="auto">
                        <a:xfrm>
                          <a:off x="293370" y="885380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3 w 1482"/>
                            <a:gd name="T29" fmla="*/ 1314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5" y="1850"/>
                                <a:pt x="1095" y="1617"/>
                              </a:cubicBezTo>
                              <a:cubicBezTo>
                                <a:pt x="926" y="1385"/>
                                <a:pt x="769" y="1314"/>
                                <a:pt x="573" y="1314"/>
                              </a:cubicBezTo>
                              <a:cubicBezTo>
                                <a:pt x="395" y="1314"/>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3"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5" y="440"/>
                                <a:pt x="919" y="462"/>
                              </a:cubicBezTo>
                              <a:cubicBezTo>
                                <a:pt x="720" y="484"/>
                                <a:pt x="619" y="549"/>
                                <a:pt x="646" y="653"/>
                              </a:cubicBezTo>
                              <a:cubicBezTo>
                                <a:pt x="667" y="732"/>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1"/>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90"/>
                      <wps:cNvSpPr>
                        <a:spLocks/>
                      </wps:cNvSpPr>
                      <wps:spPr bwMode="auto">
                        <a:xfrm>
                          <a:off x="1103630"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6" y="859"/>
                                <a:pt x="1402" y="845"/>
                                <a:pt x="1394" y="833"/>
                              </a:cubicBezTo>
                              <a:cubicBezTo>
                                <a:pt x="1387" y="822"/>
                                <a:pt x="1302" y="703"/>
                                <a:pt x="1283" y="676"/>
                              </a:cubicBezTo>
                              <a:cubicBezTo>
                                <a:pt x="1265"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91"/>
                      <wps:cNvSpPr>
                        <a:spLocks/>
                      </wps:cNvSpPr>
                      <wps:spPr bwMode="auto">
                        <a:xfrm>
                          <a:off x="1913255"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7"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92"/>
                      <wps:cNvSpPr>
                        <a:spLocks/>
                      </wps:cNvSpPr>
                      <wps:spPr bwMode="auto">
                        <a:xfrm>
                          <a:off x="2723515"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7" y="1846"/>
                                <a:pt x="1264" y="1850"/>
                                <a:pt x="1094" y="1617"/>
                              </a:cubicBezTo>
                              <a:cubicBezTo>
                                <a:pt x="925" y="1385"/>
                                <a:pt x="769"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7" y="925"/>
                                <a:pt x="1307" y="925"/>
                                <a:pt x="1307"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93"/>
                      <wps:cNvSpPr>
                        <a:spLocks/>
                      </wps:cNvSpPr>
                      <wps:spPr bwMode="auto">
                        <a:xfrm>
                          <a:off x="353314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5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5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50" y="887"/>
                              </a:cubicBezTo>
                              <a:cubicBezTo>
                                <a:pt x="1241" y="889"/>
                                <a:pt x="1229" y="895"/>
                                <a:pt x="1228" y="906"/>
                              </a:cubicBezTo>
                              <a:cubicBezTo>
                                <a:pt x="1228" y="916"/>
                                <a:pt x="1226" y="952"/>
                                <a:pt x="1226" y="966"/>
                              </a:cubicBezTo>
                              <a:cubicBezTo>
                                <a:pt x="1226" y="981"/>
                                <a:pt x="1232" y="989"/>
                                <a:pt x="1232" y="996"/>
                              </a:cubicBezTo>
                              <a:cubicBezTo>
                                <a:pt x="1232" y="1005"/>
                                <a:pt x="1205" y="1020"/>
                                <a:pt x="1205" y="1020"/>
                              </a:cubicBezTo>
                              <a:cubicBezTo>
                                <a:pt x="1203" y="1021"/>
                                <a:pt x="1203"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7"/>
                              </a:cubicBezTo>
                              <a:cubicBezTo>
                                <a:pt x="1204" y="1884"/>
                                <a:pt x="1303" y="1884"/>
                                <a:pt x="1481" y="1884"/>
                              </a:cubicBezTo>
                              <a:cubicBezTo>
                                <a:pt x="1481" y="1846"/>
                                <a:pt x="1481" y="1846"/>
                                <a:pt x="1481" y="1846"/>
                              </a:cubicBezTo>
                              <a:cubicBezTo>
                                <a:pt x="1337" y="1846"/>
                                <a:pt x="1264" y="1850"/>
                                <a:pt x="1094" y="1617"/>
                              </a:cubicBezTo>
                              <a:cubicBezTo>
                                <a:pt x="926" y="1385"/>
                                <a:pt x="769" y="1314"/>
                                <a:pt x="572" y="1314"/>
                              </a:cubicBezTo>
                              <a:cubicBezTo>
                                <a:pt x="395" y="1314"/>
                                <a:pt x="305" y="1353"/>
                                <a:pt x="227" y="1380"/>
                              </a:cubicBezTo>
                              <a:cubicBezTo>
                                <a:pt x="140" y="1119"/>
                                <a:pt x="138" y="1043"/>
                                <a:pt x="274" y="1068"/>
                              </a:cubicBezTo>
                              <a:cubicBezTo>
                                <a:pt x="415" y="1095"/>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4" y="982"/>
                                <a:pt x="1284" y="980"/>
                              </a:cubicBezTo>
                              <a:cubicBezTo>
                                <a:pt x="1283" y="978"/>
                                <a:pt x="1281" y="968"/>
                                <a:pt x="1281" y="959"/>
                              </a:cubicBezTo>
                              <a:cubicBezTo>
                                <a:pt x="1282" y="950"/>
                                <a:pt x="1283" y="929"/>
                                <a:pt x="1283" y="929"/>
                              </a:cubicBezTo>
                              <a:cubicBezTo>
                                <a:pt x="1307" y="925"/>
                                <a:pt x="1307" y="925"/>
                                <a:pt x="1307" y="925"/>
                              </a:cubicBezTo>
                              <a:cubicBezTo>
                                <a:pt x="1359" y="916"/>
                                <a:pt x="1392" y="918"/>
                                <a:pt x="1403" y="892"/>
                              </a:cubicBezTo>
                              <a:cubicBezTo>
                                <a:pt x="1407" y="885"/>
                                <a:pt x="1408" y="880"/>
                                <a:pt x="1407" y="872"/>
                              </a:cubicBezTo>
                              <a:cubicBezTo>
                                <a:pt x="1406" y="859"/>
                                <a:pt x="1402" y="845"/>
                                <a:pt x="1395" y="833"/>
                              </a:cubicBezTo>
                              <a:cubicBezTo>
                                <a:pt x="1388" y="822"/>
                                <a:pt x="1303" y="703"/>
                                <a:pt x="1283" y="676"/>
                              </a:cubicBezTo>
                              <a:cubicBezTo>
                                <a:pt x="1265" y="650"/>
                                <a:pt x="1255"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6" y="732"/>
                                <a:pt x="681" y="750"/>
                                <a:pt x="698" y="814"/>
                              </a:cubicBezTo>
                              <a:cubicBezTo>
                                <a:pt x="719" y="891"/>
                                <a:pt x="627" y="920"/>
                                <a:pt x="492" y="920"/>
                              </a:cubicBezTo>
                              <a:cubicBezTo>
                                <a:pt x="411" y="920"/>
                                <a:pt x="356" y="909"/>
                                <a:pt x="356" y="909"/>
                              </a:cubicBezTo>
                              <a:cubicBezTo>
                                <a:pt x="356" y="909"/>
                                <a:pt x="349" y="755"/>
                                <a:pt x="242" y="691"/>
                              </a:cubicBezTo>
                              <a:cubicBezTo>
                                <a:pt x="144" y="634"/>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1"/>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94"/>
                      <wps:cNvSpPr>
                        <a:spLocks/>
                      </wps:cNvSpPr>
                      <wps:spPr bwMode="auto">
                        <a:xfrm>
                          <a:off x="4342765" y="885380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2 w 1482"/>
                            <a:gd name="T29" fmla="*/ 1314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4" y="1850"/>
                                <a:pt x="1095" y="1617"/>
                              </a:cubicBezTo>
                              <a:cubicBezTo>
                                <a:pt x="926" y="1385"/>
                                <a:pt x="769" y="1314"/>
                                <a:pt x="572" y="1314"/>
                              </a:cubicBezTo>
                              <a:cubicBezTo>
                                <a:pt x="395" y="1314"/>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2"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7" y="732"/>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1"/>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95"/>
                      <wps:cNvSpPr>
                        <a:spLocks/>
                      </wps:cNvSpPr>
                      <wps:spPr bwMode="auto">
                        <a:xfrm>
                          <a:off x="5153025"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5" y="859"/>
                                <a:pt x="1402" y="845"/>
                                <a:pt x="1394" y="833"/>
                              </a:cubicBezTo>
                              <a:cubicBezTo>
                                <a:pt x="1387" y="822"/>
                                <a:pt x="1302" y="703"/>
                                <a:pt x="1283" y="676"/>
                              </a:cubicBezTo>
                              <a:cubicBezTo>
                                <a:pt x="1264"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5"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3"/>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1"/>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96"/>
                      <wps:cNvSpPr>
                        <a:spLocks/>
                      </wps:cNvSpPr>
                      <wps:spPr bwMode="auto">
                        <a:xfrm>
                          <a:off x="5962650"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7" y="880"/>
                                <a:pt x="1407" y="872"/>
                              </a:cubicBezTo>
                              <a:cubicBezTo>
                                <a:pt x="1406" y="859"/>
                                <a:pt x="1402" y="845"/>
                                <a:pt x="1395" y="833"/>
                              </a:cubicBezTo>
                              <a:cubicBezTo>
                                <a:pt x="1387" y="822"/>
                                <a:pt x="1302"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8" y="462"/>
                              </a:cubicBezTo>
                              <a:cubicBezTo>
                                <a:pt x="719" y="484"/>
                                <a:pt x="619"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97"/>
                      <wps:cNvSpPr>
                        <a:spLocks/>
                      </wps:cNvSpPr>
                      <wps:spPr bwMode="auto">
                        <a:xfrm>
                          <a:off x="677291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98"/>
                      <wps:cNvSpPr>
                        <a:spLocks/>
                      </wps:cNvSpPr>
                      <wps:spPr bwMode="auto">
                        <a:xfrm>
                          <a:off x="69850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99"/>
                      <wps:cNvSpPr>
                        <a:spLocks/>
                      </wps:cNvSpPr>
                      <wps:spPr bwMode="auto">
                        <a:xfrm>
                          <a:off x="1508125" y="971550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100"/>
                      <wps:cNvSpPr>
                        <a:spLocks/>
                      </wps:cNvSpPr>
                      <wps:spPr bwMode="auto">
                        <a:xfrm>
                          <a:off x="2318385" y="971550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01"/>
                      <wps:cNvSpPr>
                        <a:spLocks/>
                      </wps:cNvSpPr>
                      <wps:spPr bwMode="auto">
                        <a:xfrm>
                          <a:off x="3128010" y="971550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102"/>
                      <wps:cNvSpPr>
                        <a:spLocks/>
                      </wps:cNvSpPr>
                      <wps:spPr bwMode="auto">
                        <a:xfrm>
                          <a:off x="393827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103"/>
                      <wps:cNvSpPr>
                        <a:spLocks/>
                      </wps:cNvSpPr>
                      <wps:spPr bwMode="auto">
                        <a:xfrm>
                          <a:off x="4747895"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04"/>
                      <wps:cNvSpPr>
                        <a:spLocks/>
                      </wps:cNvSpPr>
                      <wps:spPr bwMode="auto">
                        <a:xfrm>
                          <a:off x="5557520" y="971550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05"/>
                      <wps:cNvSpPr>
                        <a:spLocks/>
                      </wps:cNvSpPr>
                      <wps:spPr bwMode="auto">
                        <a:xfrm>
                          <a:off x="6367780" y="971550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 name="Afbeelding 1"/>
                        <pic:cNvPicPr>
                          <a:picLocks noChangeAspect="1"/>
                        </pic:cNvPicPr>
                      </pic:nvPicPr>
                      <pic:blipFill>
                        <a:blip r:embed="rId1"/>
                        <a:stretch>
                          <a:fillRect/>
                        </a:stretch>
                      </pic:blipFill>
                      <pic:spPr>
                        <a:xfrm>
                          <a:off x="0" y="0"/>
                          <a:ext cx="7559040" cy="1635415"/>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B97545F" id="TeVerwijderenShape_4" o:spid="_x0000_s1026" editas="canvas" style="position:absolute;margin-left:0;margin-top:0;width:595.2pt;height:840.75pt;z-index:-251638784;mso-position-horizontal-relative:page;mso-position-vertical-relative:page" coordsize="75590,106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0;height:106775;visibility:visible;mso-wrap-style:square">
                <v:fill o:detectmouseclick="t"/>
                <v:path o:connecttype="none"/>
              </v:shape>
              <v:shape id="Freeform 5" o:spid="_x0000_s1028" style="position:absolute;left:2933;top:2419;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jdMEA&#10;AADaAAAADwAAAGRycy9kb3ducmV2LnhtbESPQYvCMBSE7wv+h/AEb2uqoizVKKIs9CCCrgjeHs2z&#10;LTYvJcnW+u+NIHgcZuYbZrHqTC1acr6yrGA0TEAQ51ZXXCg4/f1+/4DwAVljbZkUPMjDatn7WmCq&#10;7Z0P1B5DISKEfYoKyhCaVEqfl2TQD21DHL2rdQZDlK6Q2uE9wk0tx0kykwYrjgslNrQpKb8d/40C&#10;Gl8OepJk59bJ036aNdvdbL9VatDv1nMQgbrwCb/bmVYwgdeVe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bY3TBAAAA2gAAAA8AAAAAAAAAAAAAAAAAmAIAAGRycy9kb3du&#10;cmV2LnhtbFBLBQYAAAAABAAEAPUAAACGAwAAAAA=&#10;" path="m1207,550v2,23,1,39,-4,66c1198,644,1207,664,1224,688v38,52,94,132,114,159c1346,858,1348,862,1348,865v,3,-3,5,-19,8c1298,879,1261,885,1250,887v-9,2,-21,8,-21,19c1228,916,1227,952,1227,966v-1,14,6,23,6,30c1233,1005,1205,1020,1205,1020v-1,1,-2,1,-3,3c1202,1023,1202,1024,1202,1024v,1,1,1,1,2c1218,1043,1218,1043,1218,1043v2,2,4,7,-1,14c1205,1075,1204,1080,1204,1096v,15,11,33,18,44c1246,1175,1172,1209,1069,1209v-49,,-114,-8,-176,-37c872,1224,872,1224,872,1224v,,,,,c623,1181,464,1065,297,1020,127,974,58,1099,164,1459v,,160,-86,361,-86c726,1373,845,1429,1025,1656v179,228,278,228,457,228c1482,1846,1482,1846,1482,1846v-145,,-217,4,-387,-229c926,1385,769,1313,573,1313v-178,,-268,40,-345,67c140,1119,138,1043,275,1068v141,27,282,162,619,212c913,1235,913,1235,913,1235v,,64,23,162,23c1173,1258,1286,1211,1286,1159v,-39,-26,-53,-26,-68c1290,1063,1277,1038,1277,1038v4,-4,7,-8,9,-13c1289,1018,1291,1010,1290,1002v,-8,-5,-20,-6,-22c1283,977,1281,968,1282,959v,-9,1,-30,1,-30c1307,925,1307,925,1307,925v52,-9,85,-8,97,-33c1407,885,1408,880,1407,872v-1,-13,-4,-27,-12,-39c1388,822,1303,703,1284,676v-19,-26,-28,-42,-26,-56c1262,588,1263,570,1260,545v-4,-47,-35,-92,-40,-99c1220,446,1115,440,919,462,720,484,619,549,646,653v21,78,35,97,53,161c720,891,628,920,492,920v-81,,-135,-11,-135,-11c357,909,350,755,242,691,144,634,84,576,84,480,84,345,143,293,424,249,470,134,578,88,726,88v150,,221,19,221,19c947,107,1025,57,1142,57v118,,207,74,207,169c1349,316,1289,382,1289,382v30,22,30,22,30,22c1319,404,1423,317,1423,201,1423,74,1306,,1172,,1037,,956,61,956,61v,,-95,-30,-227,-27c571,39,443,107,395,208,91,252,,357,,486,,621,127,698,199,740v84,47,79,206,79,206c278,946,345,980,455,980v152,,348,-64,316,-200c751,699,742,701,725,640,704,561,736,483,1185,498v,,19,25,22,52xe" fillcolor="#f7f6f6" stroked="f">
                <v:path arrowok="t" o:connecttype="custom" o:connectlocs="381953,195372;424815,268637;421958,276883;390208,287350;391478,315894;381635,324458;381953,325409;386398,335241;387985,361566;283528,371715;276860,388207;52070,462741;325438,525222;470535,585483;181928,416435;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6" o:spid="_x0000_s1029" style="position:absolute;left:11036;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a8IA&#10;AADaAAAADwAAAGRycy9kb3ducmV2LnhtbESPQWsCMRSE7wX/Q3hCbzXbIqWuRiltFaUgrAri7bF5&#10;7gY3LyFJdfvvm0Khx2FmvmFmi9524kohGscKHkcFCOLaacONgsN++fACIiZkjZ1jUvBNERbzwd0M&#10;S+1uXNF1lxqRIRxLVNCm5EspY92SxThynjh7ZxcspixDI3XAW4bbTj4VxbO0aDgvtOjpraX6svuy&#10;CsIGPz43vD3ayvC7ryY+rcxJqfth/zoFkahP/+G/9lorGMPvlXwD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9ZrwgAAANoAAAAPAAAAAAAAAAAAAAAAAJgCAABkcnMvZG93&#10;bnJldi54bWxQSwUGAAAAAAQABAD1AAAAhwMAAAAA&#10;" path="m1206,550v2,23,1,39,-4,66c1197,644,1206,664,1223,688v39,52,95,132,114,159c1345,858,1347,862,1347,865v,3,-3,5,-19,8c1297,879,1260,885,1249,887v-9,2,-21,8,-21,19c1227,916,1226,952,1226,966v,14,6,23,6,30c1232,1005,1204,1020,1204,1020v-1,1,-2,1,-2,3c1202,1023,1201,1024,1202,1024v,1,,1,,2c1217,1043,1217,1043,1217,1043v2,2,4,7,-1,14c1204,1075,1203,1080,1203,1096v,15,11,33,18,44c1245,1175,1172,1209,1068,1209v-48,,-114,-8,-176,-37c871,1224,871,1224,871,1224v,,,,,c622,1181,463,1065,297,1020,127,974,57,1099,163,1459v,,160,-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89,1002v,-8,-5,-20,-6,-22c1283,977,1281,968,1281,959v,-9,1,-30,1,-30c1306,925,1306,925,1306,925v52,-9,85,-8,97,-33c1406,885,1407,880,1407,872v-1,-13,-5,-27,-13,-39c1387,822,1302,703,1283,676v-18,-26,-28,-42,-26,-56c1261,588,1262,570,1260,545v-5,-47,-36,-92,-41,-99c1219,446,1114,440,918,462,719,484,618,549,646,653v20,78,34,97,52,161c719,891,627,920,491,920v-81,,-135,-11,-135,-11c356,909,349,755,241,691,143,634,83,576,83,480,83,345,143,293,423,249,470,134,577,88,725,88v151,,221,19,221,19c946,107,1024,57,1142,57v117,,206,74,206,169c1348,316,1288,382,1288,382v30,22,30,22,30,22c1318,404,1422,317,1422,201,1422,74,1305,,1171,,1037,,955,61,955,61v,,-95,-30,-227,-27c570,39,443,107,395,208,90,252,,357,,486,,621,126,698,199,740v83,47,78,206,78,206c277,946,344,980,454,980v152,,348,-64,316,-200c750,699,741,701,725,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7" o:spid="_x0000_s1030" style="position:absolute;left:19132;top:2419;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z8MIA&#10;AADaAAAADwAAAGRycy9kb3ducmV2LnhtbESPQWsCMRSE7wX/Q3hCbzXbgqWuRiltFaUgrAri7bF5&#10;7gY3LyFJdfvvm0Khx2FmvmFmi9524kohGscKHkcFCOLaacONgsN++fACIiZkjZ1jUvBNERbzwd0M&#10;S+1uXNF1lxqRIRxLVNCm5EspY92SxThynjh7ZxcspixDI3XAW4bbTj4VxbO0aDgvtOjpraX6svuy&#10;CsIGPz43vD3ayvC7ryY+rcxJqfth/zoFkahP/+G/9lorGMPvlXwD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3PwwgAAANoAAAAPAAAAAAAAAAAAAAAAAJgCAABkcnMvZG93&#10;bnJldi54bWxQSwUGAAAAAAQABAD1AAAAhwMAAAAA&#10;" path="m1206,550v2,23,2,39,-3,66c1198,644,1206,664,1223,688v39,52,95,132,114,159c1345,858,1347,862,1347,865v,3,-3,5,-19,8c1298,879,1260,885,1249,887v-9,2,-21,8,-21,19c1227,916,1226,952,1226,966v,14,6,23,6,30c1232,1005,1204,1020,1204,1020v-1,1,-2,1,-2,3c1202,1023,1202,1024,1202,1024v,1,,1,,2c1217,1043,1217,1043,1217,1043v2,2,5,7,,14c1204,1075,1203,1080,1203,1096v,15,11,33,18,44c1245,1175,1172,1209,1068,1209v-48,,-113,-8,-176,-37c872,1224,872,1224,872,1224v,,,,,c622,1181,463,1065,297,1020,127,974,57,1099,163,1459v,,161,-86,362,-86c726,1373,845,1429,1024,1656v179,228,278,228,457,228c1481,1846,1481,1846,1481,1846v-145,,-217,4,-387,-229c925,1385,768,1313,572,1313v-177,,-268,40,-345,67c140,1119,138,1043,274,1068v141,27,282,162,620,212c913,1235,913,1235,913,1235v,,63,23,161,23c1172,1258,1286,1211,1286,1159v,-39,-26,-53,-26,-68c1289,1063,1276,1038,1276,1038v4,-4,7,-8,9,-13c1289,1018,1290,1010,1290,1002v-1,-8,-6,-20,-7,-22c1283,977,1281,968,1281,959v,-9,1,-30,1,-30c1306,925,1306,925,1306,925v53,-9,85,-8,97,-33c1406,885,1408,880,1407,872v-1,-13,-5,-27,-12,-39c1387,822,1303,703,1283,676v-18,-26,-28,-42,-26,-56c1262,588,1262,570,1260,545v-5,-47,-35,-92,-41,-99c1219,446,1114,440,919,462,720,484,619,549,646,653v20,78,34,97,52,161c719,891,627,920,492,920v-82,,-136,-11,-136,-11c356,909,349,755,241,691,143,634,83,576,83,480,83,345,143,293,423,249,470,134,577,88,726,88v150,,220,19,220,19c946,107,1024,57,1142,57v117,,206,74,206,169c1348,316,1288,382,1288,382v31,22,31,22,31,22c1319,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658,335241;387929,361566;283401,371715;277047,388207;51787,462741;325340,525222;470535,585483;181733,416435;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8" o:spid="_x0000_s1031" style="position:absolute;left:27235;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59cIA&#10;AADaAAAADwAAAGRycy9kb3ducmV2LnhtbESPQWsCMRSE7wX/Q3hCbzVrD6VujVLUSkUorArF22Pz&#10;3A3dvIQk6vbfN0LB4zAz3zDTeW87caEQjWMF41EBgrh22nCj4LD/eHoFEROyxs4xKfilCPPZ4GGK&#10;pXZXruiyS43IEI4lKmhT8qWUsW7JYhw5T5y9kwsWU5ahkTrgNcNtJ5+L4kVaNJwXWvS0aKn+2Z2t&#10;grDB1XbDX9+2Mrz01cSntTkq9Tjs399AJOrTPfzf/tQKJnC7km+A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nn1wgAAANoAAAAPAAAAAAAAAAAAAAAAAJgCAABkcnMvZG93&#10;bnJldi54bWxQSwUGAAAAAAQABAD1AAAAhwMAAAAA&#10;" path="m1206,550v3,23,2,39,-3,66c1198,644,1206,664,1224,688v38,52,94,132,113,159c1345,858,1348,862,1348,865v,3,-3,5,-20,8c1298,879,1260,885,1249,887v-9,2,-20,8,-21,19c1228,916,1226,952,1226,966v,14,6,23,6,30c1232,1005,1204,1020,1204,1020v-1,1,-2,1,-2,3c1202,1023,1202,1024,1202,1024v,1,,1,1,2c1218,1043,1218,1043,1218,1043v2,2,4,7,-1,14c1204,1075,1204,1080,1204,1096v,15,10,33,17,44c1246,1175,1172,1209,1069,1209v-49,,-114,-8,-177,-37c872,1224,872,1224,872,1224v,,,,,c622,1181,463,1065,297,1020,127,974,57,1099,163,1459v,,161,-86,362,-86c726,1373,845,1429,1024,1656v180,228,278,228,457,228c1481,1846,1481,1846,1481,1846v-144,,-217,4,-387,-229c925,1385,769,1313,572,1313v-177,,-268,40,-345,67c140,1119,138,1043,274,1068v141,27,282,162,620,212c913,1235,913,1235,913,1235v,,63,23,161,23c1172,1258,1286,1211,1286,1159v,-39,-26,-53,-26,-68c1289,1063,1276,1038,1276,1038v4,-4,7,-8,9,-13c1289,1018,1290,1010,1290,1002v-1,-8,-6,-20,-6,-22c1283,977,1281,968,1281,959v,-9,1,-30,1,-30c1307,925,1307,925,1307,925v52,-9,84,-8,96,-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 o:spid="_x0000_s1032" style="position:absolute;left:43427;top:2419;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S4ksAA&#10;AADbAAAADwAAAGRycy9kb3ducmV2LnhtbERPS4vCMBC+L/gfwgh7W1NdFKlGEWWhBxF8IHgbmrEt&#10;NpOSxNr990YQvM3H95z5sjO1aMn5yrKC4SABQZxbXXGh4HT8+5mC8AFZY22ZFPyTh+Wi9zXHVNsH&#10;76k9hELEEPYpKihDaFIpfV6SQT+wDXHkrtYZDBG6QmqHjxhuajlKkok0WHFsKLGhdUn57XA3Cmh0&#10;2evfJDu3Tp5246zZbCe7jVLf/W41AxGoCx/x253pOH8Ir1/i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S4ksAAAADbAAAADwAAAAAAAAAAAAAAAACYAgAAZHJzL2Rvd25y&#10;ZXYueG1sUEsFBgAAAAAEAAQA9QAAAIUDAAAAAA==&#10;" path="m1206,550v3,23,2,39,-3,66c1198,644,1207,664,1224,688v38,52,94,132,114,159c1346,858,1348,862,1348,865v,3,-3,5,-20,8c1298,879,1261,885,1250,887v-9,2,-21,8,-22,19c1228,916,1226,952,1226,966v,14,7,23,7,30c1233,1005,1205,1020,1205,1020v-1,1,-2,1,-3,3c1202,1023,1202,1024,1202,1024v,1,1,1,1,2c1218,1043,1218,1043,1218,1043v2,2,4,7,-1,14c1205,1075,1204,1080,1204,1096v,15,10,33,18,44c1246,1175,1172,1209,1069,1209v-49,,-114,-8,-176,-37c872,1224,872,1224,872,1224v,,,,,c622,1181,464,1065,297,1020,127,974,58,1099,164,1459v,,160,-86,361,-86c726,1373,845,1429,1025,1656v179,228,278,228,457,228c1482,1846,1482,1846,1482,1846v-145,,-218,4,-387,-229c926,1385,769,1313,572,1313v-177,,-267,40,-345,67c140,1119,138,1043,275,1068v140,27,282,162,619,212c913,1235,913,1235,913,1235v,,64,23,162,23c1172,1258,1286,1211,1286,1159v,-39,-26,-53,-26,-68c1290,1063,1276,1038,1276,1038v4,-4,8,-8,10,-13c1289,1018,1291,1010,1290,1002v-1,-8,-5,-20,-6,-22c1283,977,1281,968,1282,959v,-9,1,-30,1,-30c1307,925,1307,925,1307,925v52,-9,85,-8,97,-33c1407,885,1408,880,1407,872v-1,-13,-5,-27,-12,-39c1388,822,1303,703,1284,676v-19,-26,-28,-42,-26,-56c1262,588,1263,570,1260,545v-4,-47,-35,-92,-40,-99c1220,446,1114,440,919,462,720,484,619,549,646,653v21,78,35,97,53,161c720,891,628,920,492,920v-81,,-136,-11,-136,-11c356,909,349,755,242,691,144,634,84,576,84,480,84,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9,25,21,52xe" fillcolor="#f7f6f6" stroked="f">
                <v:path arrowok="t" o:connecttype="custom" o:connectlocs="381953,195372;424815,268637;421640,276883;389890,287350;391478,315894;381635,324458;381953,325409;386398,335241;387985,361566;283528,371715;276860,388207;52070,462741;325438,525222;470535,585483;181610,416435;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10" o:spid="_x0000_s1033" style="position:absolute;left:51530;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yf8EA&#10;AADbAAAADwAAAGRycy9kb3ducmV2LnhtbERPS2sCMRC+F/ofwhR6q1k9lHY1itgHFaGwKoi3YTPu&#10;BjeTkKS6/fdGELzNx/ecyay3nThRiMaxguGgAEFcO224UbDdfL28gYgJWWPnmBT8U4TZ9PFhgqV2&#10;Z67otE6NyCEcS1TQpuRLKWPdksU4cJ44cwcXLKYMQyN1wHMOt50cFcWrtGg4N7ToadFSfVz/WQVh&#10;iZ+rJf/ubGX4w1fvPn2bvVLPT/18DCJRn+7im/tH5/kjuP6SD5DT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48n/BAAAA2wAAAA8AAAAAAAAAAAAAAAAAmAIAAGRycy9kb3du&#10;cmV2LnhtbFBLBQYAAAAABAAEAPUAAACGAwAAAAA=&#10;" path="m1206,550v2,23,1,39,-4,66c1197,644,1206,664,1223,688v39,52,94,132,114,159c1345,858,1347,862,1347,865v,3,-3,5,-19,8c1297,879,1260,885,1249,887v-9,2,-21,8,-21,19c1227,916,1226,952,1226,966v,14,6,23,6,30c1232,1005,1204,1020,1204,1020v-1,1,-2,1,-2,3c1201,1023,1201,1024,1201,1024v1,1,1,1,1,2c1217,1043,1217,1043,1217,1043v2,2,4,7,-1,14c1204,1075,1203,1080,1203,1096v,15,11,33,18,44c1245,1175,1171,1209,1068,1209v-49,,-114,-8,-176,-37c871,1224,871,1224,871,1224v,,,,,c622,1181,463,1065,297,1020,126,974,57,1099,163,1459v,,160,-86,361,-86c725,1373,845,1429,1024,1656v179,228,278,228,457,228c1481,1846,1481,1846,1481,1846v-145,,-217,4,-387,-229c925,1385,768,1313,572,1313v-178,,-268,40,-345,67c139,1119,137,1043,274,1068v141,27,282,162,620,212c913,1235,913,1235,913,1235v,,63,23,161,23c1172,1258,1286,1211,1286,1159v,-39,-26,-53,-26,-68c1289,1063,1276,1038,1276,1038v4,-4,7,-8,9,-13c1289,1018,1290,1010,1289,1002v,-8,-5,-20,-6,-22c1283,977,1281,968,1281,959v,-9,1,-30,1,-30c1306,925,1306,925,1306,925v52,-9,85,-8,97,-33c1406,885,1407,880,1407,872v-2,-13,-5,-27,-13,-39c1387,822,1302,703,1283,676v-19,-26,-28,-42,-26,-56c1261,588,1262,570,1260,545v-5,-47,-36,-92,-41,-99c1219,446,1114,440,918,462,719,484,618,549,645,653v21,78,35,97,53,161c719,891,627,920,491,920v-81,,-135,-11,-135,-11c356,909,349,755,241,691,143,634,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4,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11" o:spid="_x0000_s1034" style="position:absolute;left:59626;top:2419;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X5MEA&#10;AADbAAAADwAAAGRycy9kb3ducmV2LnhtbERPTWsCMRC9F/wPYYTeatYWpK5GEW1LpSCsFoq3YTPd&#10;Dd1MQpLq+u+NUOhtHu9z5sveduJEIRrHCsajAgRx7bThRsHn4fXhGURMyBo7x6TgQhGWi8HdHEvt&#10;zlzRaZ8akUM4lqigTcmXUsa6JYtx5Dxx5r5dsJgyDI3UAc853HbysSgm0qLh3NCip3VL9c/+1yoI&#10;W3z52PLuy1aGN76a+vRmjkrdD/vVDESiPv2L/9zvOs9/gtsv+QC5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0V+TBAAAA2wAAAA8AAAAAAAAAAAAAAAAAmAIAAGRycy9kb3du&#10;cmV2LnhtbFBLBQYAAAAABAAEAPUAAACGAwAAAAA=&#10;" path="m1206,550v2,23,2,39,-3,66c1198,644,1206,664,1223,688v39,52,95,132,114,159c1345,858,1347,862,1347,865v,3,-3,5,-19,8c1298,879,1260,885,1249,887v-9,2,-21,8,-21,19c1227,916,1226,952,1226,966v,14,6,23,6,30c1232,1005,1204,1020,1204,1020v-1,1,-2,1,-2,3c1202,1023,1202,1024,1202,1024v,1,,1,,2c1217,1043,1217,1043,1217,1043v2,2,4,7,-1,14c1204,1075,1203,1080,1203,1096v,15,11,33,18,44c1245,1175,1172,1209,1068,1209v-48,,-113,-8,-176,-37c871,1224,871,1224,871,1224v1,,1,,1,c622,1181,463,1065,297,1020,127,974,57,1099,163,1459v,,161,-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90,1002v-1,-8,-6,-20,-7,-22c1283,977,1281,968,1281,959v,-9,1,-30,1,-30c1306,925,1306,925,1306,925v53,-9,85,-8,97,-33c1406,885,1407,880,1407,872v-1,-13,-5,-27,-12,-39c1387,822,1302,703,1283,676v-18,-26,-28,-42,-26,-56c1262,588,1262,570,1260,545v-5,-47,-35,-92,-41,-99c1219,446,1114,440,918,462,719,484,619,549,646,653v20,78,34,97,52,161c719,891,627,920,491,920v-81,,-135,-11,-135,-11c356,909,349,755,241,691,143,634,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341,335241;387929,361566;283401,371715;277047,388207;51787,462741;325340,525222;470535,585483;181733,416435;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12" o:spid="_x0000_s1035" style="position:absolute;left:67729;top:2419;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3PkMEA&#10;AADbAAAADwAAAGRycy9kb3ducmV2LnhtbERPTWsCMRC9F/wPYYTeatZSpK5GEW1LpSCsFoq3YTPd&#10;Dd1MQpLq+u+NUOhtHu9z5sveduJEIRrHCsajAgRx7bThRsHn4fXhGURMyBo7x6TgQhGWi8HdHEvt&#10;zlzRaZ8akUM4lqigTcmXUsa6JYtx5Dxx5r5dsJgyDI3UAc853HbysSgm0qLh3NCip3VL9c/+1yoI&#10;W3z52PLuy1aGN76a+vRmjkrdD/vVDESiPv2L/9zvOs9/gtsv+QC5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dz5DBAAAA2wAAAA8AAAAAAAAAAAAAAAAAmAIAAGRycy9kb3du&#10;cmV2LnhtbFBLBQYAAAAABAAEAPUAAACGAwAAAAA=&#10;" path="m1206,550v3,23,2,39,-3,66c1198,644,1206,664,1224,688v38,52,94,132,113,159c1345,858,1348,862,1348,865v,3,-3,5,-20,8c1298,879,1260,885,1249,887v-9,2,-20,8,-21,19c1227,916,1226,952,1226,966v,14,6,23,6,30c1232,1005,1204,1020,1204,1020v-1,1,-2,1,-2,3c1202,1023,1202,1024,1202,1024v,1,,1,1,2c1218,1043,1218,1043,1218,1043v1,2,4,7,-1,14c1204,1075,1203,1080,1203,1096v,15,11,33,18,44c1246,1175,1172,1209,1069,1209v-49,,-114,-8,-177,-37c872,1224,872,1224,872,1224v,,,,,c622,1181,463,1065,297,1020,127,974,57,1099,163,1459v,,161,-86,362,-86c726,1373,845,1429,1024,1656v180,228,278,228,457,228c1481,1846,1481,1846,1481,1846v-145,,-217,4,-387,-229c925,1385,768,1313,572,1313v-177,,-268,40,-345,67c140,1119,138,1043,274,1068v141,27,282,162,620,212c913,1235,913,1235,913,1235v,,63,23,161,23c1172,1258,1286,1211,1286,1159v,-39,-26,-53,-26,-68c1289,1063,1276,1038,1276,1038v4,-4,7,-8,9,-13c1289,1018,1290,1010,1290,1002v-1,-8,-6,-20,-6,-22c1283,977,1281,968,1281,959v,-9,1,-30,1,-30c1306,925,1306,925,1306,925v53,-9,85,-8,97,-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13" o:spid="_x0000_s1036" style="position:absolute;left:6985;top:1103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AU98EA&#10;AADbAAAADwAAAGRycy9kb3ducmV2LnhtbERPS4vCMBC+C/6HMIIXWVM9rN2uUUQQvKzgA9nj0IxN&#10;sZmUJtauv94sCN7m43vOfNnZSrTU+NKxgsk4AUGcO11yoeB03HykIHxA1lg5JgV/5GG56PfmmGl3&#10;5z21h1CIGMI+QwUmhDqT0ueGLPqxq4kjd3GNxRBhU0jd4D2G20pOk+RTWiw5NhisaW0ovx5uVgHS&#10;Zdr63c/vanZeu13xMKO07ZQaDrrVN4hAXXiLX+6tjvO/4P+XeI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wFPfBAAAA2wAAAA8AAAAAAAAAAAAAAAAAmAIAAGRycy9kb3du&#10;cmV2LnhtbFBLBQYAAAAABAAEAPUAAACGAw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3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0,144,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5,497v,,18,25,21,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4" o:spid="_x0000_s1037" style="position:absolute;left:15081;top:11036;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zPr8A&#10;AADbAAAADwAAAGRycy9kb3ducmV2LnhtbERPy4rCMBTdC/5DuIIb0VQFkWqUKiMMrnzh+ra5tsXm&#10;pjQZ2/l7sxBcHs57ve1MJV7UuNKygukkAkGcWV1yruB2PYyXIJxH1lhZJgX/5GC76ffWGGvb8ple&#10;F5+LEMIuRgWF93UspcsKMugmtiYO3MM2Bn2ATS51g20IN5WcRdFCGiw5NBRY076g7Hn5MwqudHr+&#10;PEapPi7TJO3uyTxvd6zUcNAlKxCeOv8Vf9y/WsEsrA9fw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GLM+vwAAANsAAAAPAAAAAAAAAAAAAAAAAJgCAABkcnMvZG93bnJl&#10;di54bWxQSwUGAAAAAAQABAD1AAAAhAMAAAAA&#10;" path="m1206,549v3,23,2,39,-3,67c1198,643,1207,663,1224,687v38,52,94,132,113,159c1345,858,1348,861,1348,864v,3,-3,5,-20,8c1298,878,1261,884,1250,886v-9,2,-21,8,-22,19c1228,915,1226,951,1226,965v,15,6,23,6,30c1232,1004,1205,1019,1205,1019v-2,1,-2,2,-3,3c1202,1022,1202,1023,1202,1023v,1,,1,1,2c1218,1042,1218,1042,1218,1042v2,2,4,7,-1,14c1204,1074,1204,1079,1204,1095v,15,10,33,18,44c1246,1174,1172,1208,1069,1208v-49,,-114,-8,-177,-37c872,1223,872,1223,872,1223v,,,,,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3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0,144,633,83,575,83,479,83,345,143,292,423,248,470,133,578,87,726,87v150,,221,19,221,19c947,106,1024,56,1142,56v118,,207,75,207,169c1349,315,1288,381,1288,381v31,22,31,22,31,22c1319,403,1423,316,1423,200,1423,73,1306,,1172,,1037,,956,60,956,60v,,-95,-30,-227,-27c571,38,443,106,395,207,91,252,,356,,485,,620,126,697,199,739v83,47,78,206,78,206c277,945,344,979,455,979v152,,347,-64,315,-199c751,698,742,700,725,639,704,560,736,482,1185,497v,,18,25,21,52xe" fillcolor="#f7f6f6" stroked="f">
                <v:path arrowok="t" o:connecttype="custom" o:connectlocs="381953,195268;424498,268177;421640,276419;389890,286880;391160,315409;381635,323968;381953,324919;386398,334746;387985,361056;283210,371200;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5" o:spid="_x0000_s1038" style="position:absolute;left:23183;top:11036;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QWpcIA&#10;AADbAAAADwAAAGRycy9kb3ducmV2LnhtbESPQYvCMBSE74L/ITzBi2iqC4tUo9RlBdmTW8Xza/Ns&#10;i81LaaLt/vuNIHgcZuYbZr3tTS0e1LrKsoL5LAJBnFtdcaHgfNpPlyCcR9ZYWyYFf+RguxkO1hhr&#10;2/EvPVJfiABhF6OC0vsmltLlJRl0M9sQB+9qW4M+yLaQusUuwE0tF1H0KQ1WHBZKbOirpPyW3o2C&#10;Ex1v39dJpn+WWZL1l+Sj6Has1HjUJysQnnr/Dr/aB61gMYfnl/A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VBalwgAAANsAAAAPAAAAAAAAAAAAAAAAAJgCAABkcnMvZG93&#10;bnJldi54bWxQSwUGAAAAAAQABAD1AAAAhwMAAAAA&#10;" path="m1207,549v2,23,1,39,-4,67c1198,643,1207,663,1224,687v38,52,94,132,114,159c1346,858,1348,861,1348,864v,3,-3,5,-20,8c1298,878,1261,884,1250,886v-9,2,-21,8,-21,19c1228,915,1227,951,1226,965v,15,7,23,7,30c1233,1004,1205,1019,1205,1019v-1,1,-2,2,-3,3c1202,1022,1202,1023,1202,1023v,1,1,1,1,2c1218,1042,1218,1042,1218,1042v2,2,4,7,-1,14c1205,1074,1204,1079,1204,1095v,15,10,33,18,44c1246,1174,1172,1208,1069,1208v-49,,-114,-8,-176,-37c872,1223,872,1223,872,1223v,,,,,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3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0,144,633,84,575,84,479,84,345,143,292,424,248,470,133,578,87,726,87v150,,221,19,221,19c947,106,1025,56,1142,56v118,,207,75,207,169c1349,315,1289,381,1289,381v30,22,30,22,30,22c1319,403,1423,316,1423,200,1423,73,1306,,1172,,1037,,956,60,956,60v,,-95,-30,-227,-27c571,38,443,106,395,207,91,252,,356,,485,,620,127,697,199,739v84,47,79,206,79,206c278,945,345,979,455,979v152,,348,-64,315,-199c751,698,742,700,725,639,704,560,736,482,1185,497v,,19,25,22,52xe" fillcolor="#f7f6f6" stroked="f">
                <v:path arrowok="t" o:connecttype="custom" o:connectlocs="381437,195268;424242,268177;421071,276419;389681,286880;390949,315409;381120,323968;381437,324919;385876,334746;387461,361056;283145,371200;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6" o:spid="_x0000_s1039" style="position:absolute;left:31280;top:1103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hMO8QA&#10;AADbAAAADwAAAGRycy9kb3ducmV2LnhtbESPwWrDMBBE74X+g9hCLqWR40Nr3CghGAK5xFA3hB4X&#10;a2OZWitjKbaTr68KhR6HmXnDrLez7cRIg28dK1gtExDEtdMtNwpOn/uXDIQPyBo7x6TgRh62m8eH&#10;NebaTfxBYxUaESHsc1RgQuhzKX1tyKJfup44ehc3WAxRDo3UA04RbjuZJsmrtNhyXDDYU2Go/q6u&#10;VgHSJR19efzavZ0LVzZ385yNs1KLp3n3DiLQHP7Df+2DVpCm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TDvEAAAA2wAAAA8AAAAAAAAAAAAAAAAAmAIAAGRycy9k&#10;b3ducmV2LnhtbFBLBQYAAAAABAAEAPUAAACJAwAAAAA=&#10;" path="m1206,549v2,23,1,39,-4,67c1197,643,1206,663,1223,687v39,52,94,132,114,159c1345,858,1347,861,1347,864v,3,-3,5,-19,8c1297,878,1260,884,1249,886v-9,2,-21,8,-21,19c1227,915,1226,951,1226,965v,15,6,23,6,30c1232,1004,1204,1019,1204,1019v-1,1,-2,2,-2,3c1201,1022,1201,1023,1201,1023v1,1,1,1,1,2c1217,1042,1217,1042,1217,1042v2,2,4,7,-1,14c1204,1074,1203,1079,1203,1095v,15,11,33,18,44c1245,1174,1172,1208,1068,1208v-48,,-114,-8,-176,-37c871,1223,871,1223,871,1223v,,,,,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3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0,143,633,83,575,83,479,83,345,142,292,423,248,469,133,577,87,725,87v150,,221,19,221,19c946,106,1024,56,1141,56v118,,207,75,207,169c1348,315,1288,381,1288,381v30,22,30,22,30,22c1318,403,1422,316,1422,200,1422,73,1305,,1171,,1037,,955,60,955,60v,,-95,-30,-227,-27c570,38,443,106,394,207,90,252,,356,,485,,620,126,697,198,739v84,47,79,206,79,206c277,945,344,979,454,979v152,,348,-64,316,-199c750,698,741,700,725,639,703,560,735,482,1184,497v,,19,25,22,52xe" fillcolor="#f7f6f6" stroked="f">
                <v:path arrowok="t" o:connecttype="custom" o:connectlocs="381893,195268;424784,268177;421925,276419;390153,286880;391424,315409;381893,323968;381893,324919;386341,334746;387929,361056;283401,371200;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7" o:spid="_x0000_s1040" style="position:absolute;left:39382;top:1103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TpoMQA&#10;AADbAAAADwAAAGRycy9kb3ducmV2LnhtbESPQWvCQBSE74X+h+UJvRTdNEIr0U0QodBLA2oRj4/s&#10;MxvMvg3ZbZL213cFocdhZr5hNsVkWzFQ7xvHCl4WCQjiyumGawVfx/f5CoQPyBpbx6TghzwU+ePD&#10;BjPtRt7TcAi1iBD2GSowIXSZlL4yZNEvXEccvYvrLYYo+1rqHscIt61Mk+RVWmw4LhjsaGeouh6+&#10;rQKkSzr48vO8fTvtXFn/mufVMCn1NJu2axCBpvAfvrc/tIJ0Cb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06aDEAAAA2wAAAA8AAAAAAAAAAAAAAAAAmAIAAGRycy9k&#10;b3ducmV2LnhtbFBLBQYAAAAABAAEAPUAAACJAwAAAAA=&#10;" path="m1206,549v2,23,2,39,-3,67c1198,643,1206,663,1223,687v39,52,95,132,114,159c1345,858,1347,861,1347,864v,3,-3,5,-19,8c1298,878,1260,884,1249,886v-9,2,-21,8,-21,19c1227,915,1226,951,1226,965v,15,6,23,6,30c1232,1004,1204,1019,1204,1019v-1,1,-2,2,-2,3c1202,1022,1202,1023,1202,1023v,1,,1,,2c1217,1042,1217,1042,1217,1042v2,2,5,7,-1,14c1204,1074,1203,1079,1203,1095v,15,11,33,18,44c1245,1174,1172,1208,1068,1208v-48,,-113,-8,-176,-37c871,1223,871,1223,871,1223v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3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0,143,633,83,575,83,479,83,345,143,292,423,248,470,133,577,87,725,87v151,,221,19,221,19c946,106,1024,56,1142,56v117,,206,75,206,169c1348,315,1288,381,1288,381v30,22,30,22,30,22c1318,403,1422,316,1422,200,1422,73,1305,,1171,,1037,,956,60,956,60v,,-96,-30,-227,-27c571,38,443,106,395,207,91,252,,356,,485,,620,126,697,199,739v83,47,78,206,78,206c277,945,344,979,454,979v152,,348,-64,316,-199c751,698,741,700,725,639,703,560,735,482,1184,497v,,19,25,22,52xe" fillcolor="#f7f6f6" stroked="f">
                <v:path arrowok="t" o:connecttype="custom" o:connectlocs="381695,195268;424211,268177;421355,276419;389627,286880;390896,315409;381377,323968;381377,324919;385819,334746;387406,361056;283019,371200;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8" o:spid="_x0000_s1041" style="position:absolute;left:47478;top:1103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x1MQA&#10;AADbAAAADwAAAGRycy9kb3ducmV2LnhtbESPQWvCQBSE74X+h+UJvRTdNEgr0U0QodBLA2oRj4/s&#10;MxvMvg3ZbZL213cFocdhZr5hNsVkWzFQ7xvHCl4WCQjiyumGawVfx/f5CoQPyBpbx6TghzwU+ePD&#10;BjPtRt7TcAi1iBD2GSowIXSZlL4yZNEvXEccvYvrLYYo+1rqHscIt61Mk+RVWmw4LhjsaGeouh6+&#10;rQKkSzr48vO8fTvtXFn/mufVMCn1NJu2axCBpvAfvrc/tIJ0Cb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dcdTEAAAA2wAAAA8AAAAAAAAAAAAAAAAAmAIAAGRycy9k&#10;b3ducmV2LnhtbFBLBQYAAAAABAAEAPUAAACJAw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3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0,143,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4,497v,,19,25,22,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9" o:spid="_x0000_s1042" style="position:absolute;left:55575;top:1103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UT8QA&#10;AADbAAAADwAAAGRycy9kb3ducmV2LnhtbESPQWvCQBSE74X+h+UJvRTdNGAr0U0QodBLA2oRj4/s&#10;MxvMvg3ZbZL213cFocdhZr5hNsVkWzFQ7xvHCl4WCQjiyumGawVfx/f5CoQPyBpbx6TghzwU+ePD&#10;BjPtRt7TcAi1iBD2GSowIXSZlL4yZNEvXEccvYvrLYYo+1rqHscIt61Mk+RVWmw4LhjsaGeouh6+&#10;rQKkSzr48vO8fTvtXFn/mufVMCn1NJu2axCBpvAfvrc/tIJ0Cb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R1E/EAAAA2wAAAA8AAAAAAAAAAAAAAAAAmAIAAGRycy9k&#10;b3ducmV2LnhtbFBLBQYAAAAABAAEAPUAAACJAwAAAAA=&#10;" path="m1206,549v3,23,2,39,-3,67c1198,643,1206,663,1224,687v38,52,94,132,113,159c1345,858,1348,861,1348,864v,3,-3,5,-20,8c1298,878,1260,884,1249,886v-8,2,-20,8,-21,19c1228,915,1226,951,1226,965v,15,6,23,6,30c1232,1004,1204,1019,1204,1019v-1,1,-1,2,-2,3c1202,1022,1202,1023,1202,1023v,1,,1,1,2c1218,1042,1218,1042,1218,1042v2,2,4,7,-1,14c1204,1074,1204,1079,1204,1095v,15,10,33,18,44c1246,1174,1172,1208,1069,1208v-49,,-114,-8,-177,-37c872,1223,872,1223,872,1223v,,,,,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3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0,144,633,83,575,83,479,83,345,143,292,423,248,470,133,578,87,726,87v150,,220,19,220,19c946,106,1024,56,1142,56v118,,207,75,207,169c1349,315,1288,381,1288,381v31,22,31,22,31,22c1319,403,1423,316,1423,200,1423,73,1306,,1171,,1037,,956,60,956,60v,,-95,-30,-227,-27c571,38,443,106,395,207,91,252,,356,,485,,620,126,697,199,739v83,47,78,206,78,206c277,945,344,979,454,979v153,,348,-64,316,-199c751,698,742,700,725,639,704,560,736,482,1185,497v,,18,25,21,52xe" fillcolor="#f7f6f6" stroked="f">
                <v:path arrowok="t" o:connecttype="custom" o:connectlocs="382210,195268;424784,268177;421925,276419;390153,286880;391424,315409;381893,323968;382210,324919;386658,334746;388247,361056;283401,371200;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20" o:spid="_x0000_s1043" style="position:absolute;left:63677;top:1103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2O0cIA&#10;AADbAAAADwAAAGRycy9kb3ducmV2LnhtbESPQYvCMBSE74L/ITzBi2i6CiLVKHVRkD25Kp5fm2db&#10;bF5KE2399xtB2OMwM98wq01nKvGkxpWWFXxNIhDEmdUl5wou5/14AcJ5ZI2VZVLwIgebdb+3wljb&#10;ln/pefK5CBB2MSoovK9jKV1WkEE3sTVx8G62MeiDbHKpG2wD3FRyGkVzabDksFBgTd8FZffTwyg4&#10;0/G+u41S/bNIk7S7JrO83bJSw0GXLEF46vx/+NM+aAXTO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Y7RwgAAANsAAAAPAAAAAAAAAAAAAAAAAJgCAABkcnMvZG93&#10;bnJldi54bWxQSwUGAAAAAAQABAD1AAAAhwMAAAAA&#10;" path="m1206,549v3,23,2,39,-3,67c1198,643,1207,663,1224,687v38,52,94,132,114,159c1346,858,1348,861,1348,864v,3,-3,5,-20,8c1298,878,1261,884,1250,886v-9,2,-21,8,-22,19c1228,915,1226,951,1226,965v,15,6,23,6,30c1232,1004,1205,1019,1205,1019v-1,1,-2,2,-3,3c1202,1022,1202,1023,1202,1023v,1,,1,1,2c1218,1042,1218,1042,1218,1042v2,2,4,7,-1,14c1205,1074,1204,1079,1204,1095v,15,10,33,18,44c1246,1174,1172,1208,1069,1208v-49,,-114,-8,-176,-37c872,1223,872,1223,872,1223v,,,,,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3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0,144,633,83,575,83,479,83,345,143,292,423,248,470,133,578,87,726,87v150,,221,19,221,19c947,106,1024,56,1142,56v118,,207,75,207,169c1349,315,1289,381,1289,381v30,22,30,22,30,22c1319,403,1423,316,1423,200,1423,73,1306,,1172,,1037,,956,60,956,60v,,-95,-30,-227,-27c571,38,443,106,395,207,91,252,,356,,485,,620,127,697,199,739v83,47,79,206,79,206c278,945,345,979,455,979v152,,348,-64,315,-199c751,698,742,700,725,639,704,560,736,482,1185,497v,,18,25,21,52xe" fillcolor="#f7f6f6" stroked="f">
                <v:path arrowok="t" o:connecttype="custom" o:connectlocs="381953,195268;424815,268177;421640,276419;389890,286880;391160,315409;381635,323968;381953,324919;386398,334746;387985,361056;283528,371200;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v:shape id="Freeform 21" o:spid="_x0000_s1044" style="position:absolute;left:2933;top:1964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rSsQA&#10;AADbAAAADwAAAGRycy9kb3ducmV2LnhtbESPzWrDMBCE74G+g9hAL6GR40IanMjGDS2UnvJTel5b&#10;G9vYWhlLjd23rwqBHIeZ+YbZZZPpxJUG11hWsFpGIIhLqxuuFHyd3582IJxH1thZJgW/5CBLH2Y7&#10;TLQd+UjXk69EgLBLUEHtfZ9I6cqaDLql7YmDd7GDQR/kUEk94BjgppNxFK2lwYbDQo097Wsq29OP&#10;UXCmQ/t2WRT6c1PkxfSdP1fjKyv1OJ/yLQhPk7+Hb+0PrSB+gf8v4Q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xK0rEAAAA2wAAAA8AAAAAAAAAAAAAAAAAmAIAAGRycy9k&#10;b3ducmV2LnhtbFBLBQYAAAAABAAEAPUAAACJAwAAAAA=&#10;" path="m1207,550v2,23,1,38,-4,66c1198,643,1207,663,1224,687v38,52,94,132,114,159c1346,858,1348,862,1348,865v,2,-3,4,-19,7c1298,878,1261,884,1250,886v-9,2,-21,8,-21,19c1228,915,1227,951,1227,965v-1,15,6,23,6,30c1233,1004,1205,1019,1205,1019v-1,1,-2,2,-3,3c1202,1022,1202,1023,1202,1023v,1,1,2,1,2c1218,1042,1218,1042,1218,1042v2,2,4,7,-1,14c1205,1074,1204,1079,1204,1095v,15,11,33,18,44c1246,1174,1172,1208,1069,1208v-49,,-114,-8,-176,-36c872,1224,872,1224,872,1224v,-1,,-1,,-1c623,1180,464,1064,297,1019,127,973,58,1098,164,1459v,,160,-87,361,-87c726,1372,845,1429,1025,1656v179,227,278,227,457,227c1482,1845,1482,1845,1482,1845v-145,,-217,4,-387,-229c926,1384,769,1313,573,1313v-178,,-268,39,-345,66c140,1118,138,1042,275,1067v141,27,282,162,619,212c913,1235,913,1235,913,1235v,,64,22,162,22c1173,1257,1286,1210,1286,1158v,-39,-26,-53,-26,-68c1290,1062,1277,1037,1277,1037v4,-4,7,-8,9,-12c1289,1017,1291,1009,1290,1001v,-7,-5,-19,-6,-22c1283,977,1281,967,1282,958v,-9,1,-30,1,-30c1307,924,1307,924,1307,924v52,-9,85,-7,97,-33c1407,884,1408,879,1407,871v-1,-13,-4,-27,-12,-38c1388,821,1303,702,1284,675v-19,-26,-28,-41,-26,-56c1262,587,1263,570,1260,545v-4,-48,-35,-93,-40,-100c1220,445,1115,439,919,461,720,483,619,548,646,653v21,78,35,96,53,160c720,890,628,919,492,919v-81,,-135,-11,-135,-11c357,908,350,754,242,691,144,633,84,575,84,479,84,345,143,292,424,248,470,133,578,87,726,87v150,,221,19,221,19c947,106,1025,56,1142,56v118,,207,75,207,169c1349,315,1289,381,1289,381v30,22,30,22,30,22c1319,403,1423,317,1423,201,1423,74,1306,,1172,,1037,,956,60,956,60v,,-95,-30,-227,-26c571,38,443,106,395,207,91,252,,356,,485,,620,127,698,199,739v84,47,79,206,79,206c278,945,345,979,455,979v152,,348,-64,316,-199c751,699,742,700,725,639,704,560,736,482,1185,497v,,19,26,22,53xe" fillcolor="#f7f6f6" stroked="f">
                <v:path arrowok="t" o:connecttype="custom" o:connectlocs="381953,195268;424815,268177;421958,276419;390208,286880;391478,315409;381635,323968;381953,324919;386398,334746;387985,361056;283528,371517;276860,387684;52070,462494;325438,524942;470535,584854;181928,416213;87313,338233;289878,391488;408305,367079;405448,328723;409575,317311;407035,303680;414973,292903;446723,276102;407670,213971;400050,172762;291783,146134;221933,257716;113348,287831;26670,151840;230505,27578;362585,17752;409258,120775;451803,63716;303530,19020;125413,65618;63183,234259;144463,310337;230188,202559;383223,174347" o:connectangles="0,0,0,0,0,0,0,0,0,0,0,0,0,0,0,0,0,0,0,0,0,0,0,0,0,0,0,0,0,0,0,0,0,0,0,0,0,0,0"/>
              </v:shape>
              <v:shape id="Freeform 22" o:spid="_x0000_s1045" style="position:absolute;left:11036;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B70b8A&#10;AADbAAAADwAAAGRycy9kb3ducmV2LnhtbERPy4rCMBTdD/gP4QpuBk2nC5VqFBEENwo+EJeX5toU&#10;m5vSZGr1681CcHk47/mys5VoqfGlYwV/owQEce50yYWC82kznILwAVlj5ZgUPMnDctH7mWOm3YMP&#10;1B5DIWII+wwVmBDqTEqfG7LoR64mjtzNNRZDhE0hdYOPGG4rmSbJWFosOTYYrGltKL8f/60CpFva&#10;+v3uuppc1m5fvMzvtO2UGvS71QxEoC58xR/3VitI49j4Jf4Au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UHvRvwAAANsAAAAPAAAAAAAAAAAAAAAAAJgCAABkcnMvZG93bnJl&#10;di54bWxQSwUGAAAAAAQABAD1AAAAhAMAAAAA&#10;" path="m1206,550v2,23,1,38,-4,66c1197,643,1206,663,1223,687v39,52,95,132,114,159c1345,858,1347,862,1347,865v,2,-3,4,-19,7c1297,878,1260,884,1249,886v-9,2,-21,8,-21,19c1227,915,1226,951,1226,965v,15,6,23,6,30c1232,1004,1204,1019,1204,1019v-1,1,-2,2,-2,3c1202,1022,1201,1023,1202,1023v,1,,2,,2c1217,1042,1217,1042,1217,1042v2,2,4,7,-1,14c1204,1074,1203,1079,1203,1095v,15,11,33,18,44c1245,1174,1172,1208,1068,1208v-48,,-114,-8,-176,-36c871,1224,871,1224,871,1224v,-1,,-1,,-1c622,1180,463,1064,297,1019,127,973,57,1098,163,1459v,,160,-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89,1001v,-7,-5,-19,-6,-22c1283,977,1281,967,1281,958v,-9,1,-30,1,-30c1306,924,1306,924,1306,924v52,-9,85,-7,97,-33c1406,884,1407,879,1407,871v-1,-13,-5,-27,-13,-38c1387,821,1302,702,1283,675v-18,-26,-28,-41,-26,-56c1261,587,1262,570,1260,545v-5,-48,-36,-93,-41,-100c1219,445,1114,439,918,461,719,483,618,548,646,653v20,78,34,96,52,160c719,890,627,919,491,919v-81,,-135,-11,-135,-11c356,908,349,754,241,691,143,633,83,575,83,479,83,345,143,292,423,248,470,133,577,87,725,87v151,,221,19,221,19c946,106,1024,56,1142,56v117,,206,75,206,169c1348,315,1288,381,1288,381v30,22,30,22,30,22c1318,403,1422,317,1422,201,1422,74,1305,,1171,,1037,,955,60,955,60v,,-95,-30,-227,-26c570,38,443,106,395,207,90,252,,356,,485,,620,126,698,199,739v83,47,78,206,78,206c277,945,344,979,454,979v152,,348,-64,316,-199c750,699,741,700,725,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340,17752;408664,120775;451180,63716;303008,19020;125328,65618;63140,234259;144048,310337;230032,202559;382646,174347" o:connectangles="0,0,0,0,0,0,0,0,0,0,0,0,0,0,0,0,0,0,0,0,0,0,0,0,0,0,0,0,0,0,0,0,0,0,0,0,0,0,0"/>
              </v:shape>
              <v:shape id="Freeform 23" o:spid="_x0000_s1046" style="position:absolute;left:19132;top:1964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eSsMA&#10;AADbAAAADwAAAGRycy9kb3ducmV2LnhtbESPT4vCMBTE7wt+h/AEL4um9uBqNYoIC14U/IN4fDTP&#10;pti8lCZb6376jSDscZiZ3zCLVWcr0VLjS8cKxqMEBHHudMmFgvPpezgF4QOyxsoxKXiSh9Wy97HA&#10;TLsHH6g9hkJECPsMFZgQ6kxKnxuy6EeuJo7ezTUWQ5RNIXWDjwi3lUyTZCItlhwXDNa0MZTfjz9W&#10;AdItbf1+d11/XTZuX/yaz2nbKTXod+s5iEBd+A+/21utIJ3B60v8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zeSsMAAADbAAAADwAAAAAAAAAAAAAAAACYAgAAZHJzL2Rv&#10;d25yZXYueG1sUEsFBgAAAAAEAAQA9QAAAIgDAAAAAA==&#10;" path="m1206,550v2,23,2,38,-3,66c1198,643,1206,663,1223,687v39,52,95,132,114,159c1345,858,1347,862,1347,865v,2,-3,4,-19,7c1298,878,1260,884,1249,886v-9,2,-21,8,-21,19c1227,915,1226,951,1226,965v,15,6,23,6,30c1232,1004,1204,1019,1204,1019v-1,1,-2,2,-2,3c1202,1022,1202,1023,1202,1023v,1,,2,,2c1217,1042,1217,1042,1217,1042v2,2,5,7,,14c1204,1074,1203,1079,1203,1095v,15,11,33,18,44c1245,1174,1172,1208,1068,1208v-48,,-113,-8,-176,-36c872,1224,872,1224,872,1224v,-1,,-1,,-1c622,1180,463,1064,297,1019,127,973,57,1098,163,1459v,,161,-87,362,-87c726,1372,845,1429,1024,1656v179,227,278,227,457,227c1481,1845,1481,1845,1481,1845v-145,,-217,4,-387,-229c925,1384,768,1313,572,1313v-177,,-268,39,-345,66c140,1118,138,1042,274,1067v141,27,282,162,620,212c913,1235,913,1235,913,1235v,,63,22,161,22c1172,1257,1286,1210,1286,1158v,-39,-26,-53,-26,-68c1289,1062,1276,1037,1276,1037v4,-4,7,-8,9,-12c1289,1017,1290,1009,1290,1001v-1,-7,-6,-19,-7,-22c1283,977,1281,967,1281,958v,-9,1,-30,1,-30c1306,924,1306,924,1306,924v53,-9,85,-7,97,-33c1406,884,1408,879,1407,871v-1,-13,-5,-27,-12,-38c1387,821,1303,702,1283,675v-18,-26,-28,-41,-26,-56c1262,587,1262,570,1260,545v-5,-48,-35,-93,-41,-100c1219,445,1114,439,919,461,720,483,619,548,646,653v20,78,34,96,52,160c719,890,627,919,492,919v-82,,-136,-11,-136,-11c356,908,349,754,241,691,143,633,83,575,83,479,83,345,143,292,423,248,470,133,577,87,726,87v150,,220,19,220,19c946,106,1024,56,1142,56v117,,206,75,206,169c1348,315,1288,381,1288,381v31,22,31,22,31,22c1319,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658,334746;387929,361056;283401,371517;277047,387684;51787,462494;325340,524942;470535,584854;181733,416213;87054,338233;290073,391488;408581,367079;405404,328723;409852,317311;406992,303680;414935,292903;447024,276102;407628,213971;400320,172762;291980,146134;221765,257716;113106,287831;26370,151840;230661,27578;362830,17752;409216,120775;451790,63716;303735,19020;125497,65618;63225,234259;144242,310337;230343,202559;383164,174347" o:connectangles="0,0,0,0,0,0,0,0,0,0,0,0,0,0,0,0,0,0,0,0,0,0,0,0,0,0,0,0,0,0,0,0,0,0,0,0,0,0,0"/>
              </v:shape>
              <v:shape id="Freeform 24" o:spid="_x0000_s1047" style="position:absolute;left:27235;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hCr8A&#10;AADbAAAADwAAAGRycy9kb3ducmV2LnhtbERPy4rCMBTdD/gP4QqzGTRVQaUaRQTBjYIPxOWluTbF&#10;5qY0sXb8erMQXB7Oe75sbSkaqn3hWMGgn4AgzpwuOFdwPm16UxA+IGssHZOCf/KwXHR+5phq9+QD&#10;NceQixjCPkUFJoQqldJnhiz6vquII3dztcUQYZ1LXeMzhttSDpNkLC0WHBsMVrQ2lN2PD6sA6TZs&#10;/H53XU0ua7fPX+Zv2rRK/Xbb1QxEoDZ8xR/3VisYxfXxS/wB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EKvwAAANsAAAAPAAAAAAAAAAAAAAAAAJgCAABkcnMvZG93bnJl&#10;di54bWxQSwUGAAAAAAQABAD1AAAAhAMAAAAA&#10;" path="m1206,550v3,23,2,38,-3,66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9v,,161,-87,362,-87c726,1372,845,1429,1024,1656v180,227,278,227,457,227c1481,1845,1481,1845,1481,1845v-144,,-217,4,-387,-229c925,1384,769,1313,572,1313v-177,,-268,39,-345,66c140,1118,138,1042,274,1067v141,27,282,162,620,212c913,1235,913,1235,913,1235v,,63,22,161,22c1172,1257,1286,1210,1286,1158v,-39,-26,-53,-26,-68c1289,1062,1276,1037,1276,1037v4,-4,7,-8,9,-12c1289,1017,1290,1009,1290,1001v-1,-7,-6,-19,-6,-22c1283,977,1281,967,1281,958v,-9,1,-30,1,-30c1307,924,1307,924,1307,924v52,-9,84,-7,96,-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692,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25" o:spid="_x0000_s1048" style="position:absolute;left:35331;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EkcQA&#10;AADbAAAADwAAAGRycy9kb3ducmV2LnhtbESPQWvCQBSE74X+h+UVvJRmYwQrqauIIHhRqC2lx0f2&#10;JRuafRuyaxL99a5Q8DjMzDfMcj3aRvTU+dqxgmmSgiAunK65UvD9tXtbgPABWWPjmBRcyMN69fy0&#10;xFy7gT+pP4VKRAj7HBWYENpcSl8YsugT1xJHr3SdxRBlV0nd4RDhtpFZms6lxZrjgsGWtoaKv9PZ&#10;KkAqs94fD7+b95+tO1ZX87roR6UmL+PmA0SgMTzC/+29VjCbwv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zRJHEAAAA2wAAAA8AAAAAAAAAAAAAAAAAmAIAAGRycy9k&#10;b3ducmV2LnhtbFBLBQYAAAAABAAEAPUAAACJAwAAAAA=&#10;" path="m1206,550v3,23,2,38,-3,66c1198,643,1206,663,1224,687v38,52,94,132,113,159c1345,858,1348,862,1348,865v,2,-3,4,-20,7c1298,878,1260,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9v,,161,-87,362,-87c726,1372,845,1429,1025,1656v179,227,278,227,456,227c1481,1845,1481,1845,1481,1845v-144,,-217,4,-387,-229c926,1384,769,1313,572,1313v-177,,-267,39,-345,66c140,1118,138,1042,274,1067v141,27,283,162,620,212c913,1235,913,1235,913,1235v,,63,22,161,22c1172,1257,1286,1210,1286,1158v,-39,-26,-53,-26,-68c1290,1062,1276,1037,1276,1037v4,-4,8,-8,10,-12c1289,1017,1291,1009,1290,1001v-1,-7,-6,-19,-6,-22c1283,977,1281,967,1281,958v1,-9,2,-30,2,-30c1307,924,1307,924,1307,924v52,-9,85,-7,96,-33c1407,884,1408,879,1407,871v-1,-13,-5,-27,-12,-38c1388,821,1303,702,1283,675v-18,-26,-28,-41,-25,-56c1262,587,1263,570,1260,545v-4,-48,-35,-93,-40,-100c1220,445,1114,439,919,461,720,483,619,548,646,653v20,78,35,96,52,160c719,890,627,919,492,919v-81,,-136,-11,-136,-11c356,908,349,754,242,691,144,633,83,575,83,479,83,345,143,292,423,248,470,133,578,87,726,87v150,,220,19,220,19c946,106,1024,56,1142,56v118,,207,75,207,169c1349,315,1288,381,1288,381v31,22,31,22,31,22c1319,403,1423,317,1423,201,1423,74,1306,,1171,,1037,,956,60,956,60v,,-95,-30,-227,-26c571,38,443,106,395,207,91,252,,356,,485,,620,126,698,199,739v83,47,78,206,78,206c277,945,344,979,455,979v152,,347,-64,315,-199c751,699,742,700,725,639,704,560,736,482,1185,497v,,18,26,21,53xe" fillcolor="#f7f6f6" stroked="f">
                <v:path arrowok="t" o:connecttype="custom" o:connectlocs="381695,195268;424211,268177;421355,276419;389627,286880;390896,315409;381377,323968;381695,324919;386137,334746;387723,361056;283019,371517;276673,387684;51718,462494;325218,524942;469900,584854;181487,416213;86936,338233;289682,391488;408029,367079;404856,328723;409298,317311;406443,303680;414692,292903;446421,276102;407077,213971;399780,172762;291585,146134;221465,257716;112954,287831;26335,151840;230349,27578;362340,17752;408664,120775;451497,63716;303325,19020;125328,65618;63140,234259;144365,310337;230032,202559;382646,174347" o:connectangles="0,0,0,0,0,0,0,0,0,0,0,0,0,0,0,0,0,0,0,0,0,0,0,0,0,0,0,0,0,0,0,0,0,0,0,0,0,0,0"/>
              </v:shape>
              <v:shape id="Freeform 26" o:spid="_x0000_s1049" style="position:absolute;left:43427;top:1964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8eD8QA&#10;AADbAAAADwAAAGRycy9kb3ducmV2LnhtbESPQWvCQBSE70L/w/KEXqRuVJAQXSWVFkpPNZGeX7LP&#10;TTD7NmS3Jv333UKhx2FmvmH2x8l24k6Dbx0rWC0TEMS10y0bBZfy9SkF4QOyxs4xKfgmD8fDw2yP&#10;mXYjn+leBCMihH2GCpoQ+kxKXzdk0S9dTxy9qxsshigHI/WAY4TbTq6TZCstthwXGuzp1FB9K76s&#10;gpI+bi/XRaXf0yqvps98Y8ZnVupxPuU7EIGm8B/+a79pBZs1/H6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fHg/EAAAA2wAAAA8AAAAAAAAAAAAAAAAAmAIAAGRycy9k&#10;b3ducmV2LnhtbFBLBQYAAAAABAAEAPUAAACJAwAAAAA=&#10;" path="m1206,550v3,23,2,38,-3,66c1198,643,1207,663,1224,687v38,52,94,132,114,159c1346,858,1348,862,1348,865v,2,-3,4,-20,7c1298,878,1261,884,1250,886v-9,2,-21,8,-22,19c1228,915,1226,951,1226,965v,15,7,23,7,30c1233,1004,1205,1019,1205,1019v-1,1,-2,2,-3,3c1202,1022,1202,1023,1202,1023v,1,1,2,1,2c1218,1042,1218,1042,1218,1042v2,2,4,7,-1,14c1205,1074,1204,1079,1204,1095v,15,10,33,18,44c1246,1174,1172,1208,1069,1208v-49,,-114,-8,-176,-36c872,1224,872,1224,872,1224v,-1,,-1,,-1c622,1180,464,1064,297,1019,127,973,58,1098,164,1459v,,160,-87,361,-87c726,1372,845,1429,1025,1656v179,227,278,227,457,227c1482,1845,1482,1845,1482,1845v-145,,-218,4,-387,-229c926,1384,769,1313,572,1313v-177,,-267,39,-345,66c140,1118,138,1042,275,1067v140,27,282,162,619,212c913,1235,913,1235,913,1235v,,64,22,162,22c1172,1257,1286,1210,1286,1158v,-39,-26,-53,-26,-68c1290,1062,1276,1037,1276,1037v4,-4,8,-8,10,-12c1289,1017,1291,1009,1290,1001v-1,-7,-5,-19,-6,-22c1283,977,1281,967,1282,958v,-9,1,-30,1,-30c1307,924,1307,924,1307,924v52,-9,85,-7,97,-33c1407,884,1408,879,1407,871v-1,-13,-5,-27,-12,-38c1388,821,1303,702,1284,675v-19,-26,-28,-41,-26,-56c1262,587,1263,570,1260,545v-4,-48,-35,-93,-40,-100c1220,445,1114,439,919,461,720,483,619,548,646,653v21,78,35,96,53,160c720,890,628,919,492,919v-81,,-136,-11,-136,-11c356,908,349,754,242,691,144,633,84,575,84,479,84,345,143,292,423,248,470,133,578,87,726,87v150,,221,19,221,19c947,106,1024,56,1142,56v118,,207,75,207,169c1349,315,1289,381,1289,381v30,22,30,22,30,22c1319,403,1423,317,1423,201,1423,74,1306,,1172,,1037,,956,60,956,60v,,-95,-30,-227,-26c571,38,443,106,395,207,91,252,,356,,485,,620,127,698,199,739v83,47,79,206,79,206c278,945,345,979,455,979v152,,348,-64,315,-199c751,699,742,700,725,639,704,560,736,482,1185,497v,,19,26,21,53xe" fillcolor="#f7f6f6" stroked="f">
                <v:path arrowok="t" o:connecttype="custom" o:connectlocs="381953,195268;424815,268177;421640,276419;389890,286880;391478,315409;381635,323968;381953,324919;386398,334746;387985,361056;283528,371517;276860,387684;52070,462494;325438,524942;470535,584854;181610,416213;87313,338233;289878,391488;408305,367079;405130,328723;409575,317311;407035,303680;414973,292903;446723,276102;407670,213971;400050,172762;291783,146134;221933,257716;113030,287831;26670,151840;230505,27578;362585,17752;409258,120775;451803,63716;303530,19020;125413,65618;63183,234259;144463,310337;230188,202559;382905,174347" o:connectangles="0,0,0,0,0,0,0,0,0,0,0,0,0,0,0,0,0,0,0,0,0,0,0,0,0,0,0,0,0,0,0,0,0,0,0,0,0,0,0"/>
              </v:shape>
              <v:shape id="Freeform 27" o:spid="_x0000_s1050" style="position:absolute;left:51530;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1/fcMA&#10;AADbAAAADwAAAGRycy9kb3ducmV2LnhtbESPT4vCMBTE74LfITzBi2iqwipdo4ggeFnBP4jHR/Ns&#10;yjYvpYm17qc3grDHYWZ+wyxWrS1FQ7UvHCsYjxIQxJnTBecKzqftcA7CB2SNpWNS8CQPq2W3s8BU&#10;uwcfqDmGXEQI+xQVmBCqVEqfGbLoR64ijt7N1RZDlHUudY2PCLelnCTJl7RYcFwwWNHGUPZ7vFsF&#10;SLdJ4/c/1/XssnH7/M8M5k2rVL/Xrr9BBGrDf/jT3mkF0ym8v8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1/fcMAAADbAAAADwAAAAAAAAAAAAAAAACYAgAAZHJzL2Rv&#10;d25yZXYueG1sUEsFBgAAAAAEAAQA9QAAAIgDAAAAAA==&#10;" path="m1206,550v2,23,1,38,-4,66c1197,643,1206,663,1223,687v39,52,94,132,114,159c1345,858,1347,862,1347,865v,2,-3,4,-19,7c1297,878,1260,884,1249,886v-9,2,-21,8,-21,19c1227,915,1226,951,1226,965v,15,6,23,6,30c1232,1004,1204,1019,1204,1019v-1,1,-2,2,-2,3c1201,1022,1201,1023,1201,1023v1,1,1,2,1,2c1217,1042,1217,1042,1217,1042v2,2,4,7,-1,14c1204,1074,1203,1079,1203,1095v,15,11,33,18,44c1245,1174,1171,1208,1068,1208v-49,,-114,-8,-176,-36c871,1224,871,1224,871,1224v,-1,,-1,,-1c622,1180,463,1064,297,1019,126,973,57,1098,163,1459v,,160,-87,361,-87c725,1372,845,1429,1024,1656v179,227,278,227,457,227c1481,1845,1481,1845,1481,1845v-145,,-217,4,-387,-229c925,1384,768,1313,572,1313v-178,,-268,39,-345,66c139,1118,137,1042,274,1067v141,27,282,162,620,212c913,1235,913,1235,913,1235v,,63,22,161,22c1172,1257,1286,1210,1286,1158v,-39,-26,-53,-26,-68c1289,1062,1276,1037,1276,1037v4,-4,7,-8,9,-12c1289,1017,1290,1009,1289,1001v,-7,-5,-19,-6,-22c1283,977,1281,967,1281,958v,-9,1,-30,1,-30c1306,924,1306,924,1306,924v52,-9,85,-7,97,-33c1406,884,1407,879,1407,871v-2,-13,-5,-27,-13,-38c1387,821,1302,702,1283,675v-19,-26,-28,-41,-26,-56c1261,587,1262,570,1260,545v-5,-48,-36,-93,-41,-100c1219,445,1114,439,918,461,719,483,618,548,645,653v21,78,35,96,53,160c719,890,627,919,491,919v-81,,-135,-11,-135,-11c356,908,349,754,241,691,143,633,83,575,83,479,83,345,142,292,423,248,469,133,577,87,725,87v150,,221,19,221,19c946,106,1024,56,1141,56v118,,207,75,207,169c1348,315,1288,381,1288,381v30,22,30,22,30,22c1318,403,1422,317,1422,201,1422,74,1305,,1171,,1037,,955,60,955,60v,,-95,-30,-227,-26c570,38,443,106,394,207,90,252,,356,,485,,620,126,698,198,739v84,47,79,206,79,206c277,945,344,979,454,979v152,,348,-64,316,-199c750,699,741,700,724,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023,17752;408664,120775;451180,63716;303008,19020;125011,65618;62823,234259;144048,310337;229715,202559;382646,174347" o:connectangles="0,0,0,0,0,0,0,0,0,0,0,0,0,0,0,0,0,0,0,0,0,0,0,0,0,0,0,0,0,0,0,0,0,0,0,0,0,0,0"/>
              </v:shape>
              <v:shape id="Freeform 28" o:spid="_x0000_s1051" style="position:absolute;left:59626;top:1964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nCcUA&#10;AADbAAAADwAAAGRycy9kb3ducmV2LnhtbESPQWvCQBSE7wX/w/IEL6XZaIsN0VVCQOilQq2UHh/Z&#10;ZzaYfRuya0z767uC0OMwM98w6+1oWzFQ7xvHCuZJCoK4crrhWsHxc/eUgfABWWPrmBT8kIftZvKw&#10;xly7K3/QcAi1iBD2OSowIXS5lL4yZNEnriOO3sn1FkOUfS11j9cIt61cpOlSWmw4LhjsqDRUnQ8X&#10;qwDptBj8/v27eP0q3b7+NY/ZMCo1m47FCkSgMfyH7+03reD5BW5f4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OcJxQAAANsAAAAPAAAAAAAAAAAAAAAAAJgCAABkcnMv&#10;ZG93bnJldi54bWxQSwUGAAAAAAQABAD1AAAAigMAAAAA&#10;" path="m1206,550v2,23,2,38,-3,66c1198,643,1206,663,1223,687v39,52,95,132,114,159c1345,858,1347,862,1347,865v,2,-3,4,-19,7c1298,878,1260,884,1249,886v-9,2,-21,8,-21,19c1227,915,1226,951,1226,965v,15,6,23,6,30c1232,1004,1204,1019,1204,1019v-1,1,-2,2,-2,3c1202,1022,1202,1023,1202,1023v,1,,2,,2c1217,1042,1217,1042,1217,1042v2,2,4,7,-1,14c1204,1074,1203,1079,1203,1095v,15,11,33,18,44c1245,1174,1172,1208,1068,1208v-48,,-113,-8,-176,-36c871,1224,871,1224,871,1224v1,-1,1,-1,1,-1c622,1180,463,1064,297,1019,127,973,57,1098,163,1459v,,161,-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90,1001v-1,-7,-6,-19,-7,-22c1283,977,1281,967,1281,958v,-9,1,-30,1,-30c1306,924,1306,924,1306,924v53,-9,85,-7,97,-33c1406,884,1407,879,1407,871v-1,-13,-5,-27,-12,-38c1387,821,1302,702,1283,675v-18,-26,-28,-41,-26,-56c1262,587,1262,570,1260,545v-5,-48,-35,-93,-41,-100c1219,445,1114,439,918,461,719,483,619,548,646,653v20,78,34,96,52,160c719,890,627,919,491,919v-81,,-135,-11,-135,-11c356,908,349,754,241,691,143,633,83,575,83,479,83,345,143,292,423,248,470,133,577,87,725,87v151,,221,19,221,19c946,106,1024,56,1142,56v117,,206,75,206,169c1348,315,1288,381,1288,381v30,22,30,22,30,22c1318,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341,334746;387929,361056;283401,371517;277047,387684;51787,462494;325340,524942;470535,584854;181733,416213;87054,338233;290073,391488;408581,367079;405404,328723;409852,317311;406992,303680;414935,292903;447024,276102;407628,213971;400320,172762;291662,146134;221765,257716;113106,287831;26370,151840;230343,27578;362830,17752;409216,120775;451790,63716;303735,19020;125497,65618;63225,234259;144242,310337;230343,202559;383164,174347" o:connectangles="0,0,0,0,0,0,0,0,0,0,0,0,0,0,0,0,0,0,0,0,0,0,0,0,0,0,0,0,0,0,0,0,0,0,0,0,0,0,0"/>
              </v:shape>
              <v:shape id="Freeform 29" o:spid="_x0000_s1052" style="position:absolute;left:67729;top:1964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CksUA&#10;AADbAAAADwAAAGRycy9kb3ducmV2LnhtbESPQWvCQBSE7wX/w/IEL6XZaKkN0VVCQOilQq2UHh/Z&#10;ZzaYfRuya0z767uC0OMwM98w6+1oWzFQ7xvHCuZJCoK4crrhWsHxc/eUgfABWWPrmBT8kIftZvKw&#10;xly7K3/QcAi1iBD2OSowIXS5lL4yZNEnriOO3sn1FkOUfS11j9cIt61cpOlSWmw4LhjsqDRUnQ8X&#10;qwDptBj8/v27eP0q3b7+NY/ZMCo1m47FCkSgMfyH7+03reD5BW5f4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EKSxQAAANsAAAAPAAAAAAAAAAAAAAAAAJgCAABkcnMv&#10;ZG93bnJldi54bWxQSwUGAAAAAAQABAD1AAAAigMAAAAA&#10;" path="m1206,550v3,23,2,38,-3,66c1198,643,1206,663,1224,687v38,52,94,132,113,159c1345,858,1348,862,1348,865v,2,-3,4,-20,7c1298,878,1260,884,1249,886v-9,2,-20,8,-21,19c1227,915,1226,951,1226,965v,15,6,23,6,30c1232,1004,1204,1019,1204,1019v-1,1,-2,2,-2,3c1202,1022,1202,1023,1202,1023v,1,,2,1,2c1218,1042,1218,1042,1218,1042v1,2,4,7,-1,14c1204,1074,1203,1079,1203,1095v,15,11,33,18,44c1246,1174,1172,1208,1069,1208v-49,,-114,-8,-177,-36c872,1224,872,1224,872,1224v,-1,,-1,,-1c622,1180,463,1064,297,1019,127,973,57,1098,163,1459v,,161,-87,362,-87c726,1372,845,1429,1024,1656v180,227,278,227,457,227c1481,1845,1481,1845,1481,1845v-145,,-217,4,-387,-229c925,1384,768,1313,572,1313v-177,,-268,39,-345,66c140,1118,138,1042,274,1067v141,27,282,162,620,212c913,1235,913,1235,913,1235v,,63,22,161,22c1172,1257,1286,1210,1286,1158v,-39,-26,-53,-26,-68c1289,1062,1276,1037,1276,1037v4,-4,7,-8,9,-12c1289,1017,1290,1009,1290,1001v-1,-7,-6,-19,-6,-22c1283,977,1281,967,1281,958v,-9,1,-30,1,-30c1306,924,1306,924,1306,924v53,-9,85,-7,97,-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375,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30" o:spid="_x0000_s1053" style="position:absolute;left:6985;top:28257;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c5cMA&#10;AADbAAAADwAAAGRycy9kb3ducmV2LnhtbESPT4vCMBTE7wt+h/AEL4umKqh0jSKC4GUF/yAeH82z&#10;Kdu8lCbWup/eCILHYWZ+w8yXrS1FQ7UvHCsYDhIQxJnTBecKTsdNfwbCB2SNpWNS8CAPy0Xna46p&#10;dnfeU3MIuYgQ9ikqMCFUqZQ+M2TRD1xFHL2rqy2GKOtc6hrvEW5LOUqSibRYcFwwWNHaUPZ3uFkF&#10;SNdR43e/l9X0vHa7/N98z5pWqV63Xf2ACNSGT/jd3moF4wm8vs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rc5cMAAADbAAAADwAAAAAAAAAAAAAAAACYAgAAZHJzL2Rv&#10;d25yZXYueG1sUEsFBgAAAAAEAAQA9QAAAIgDA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8,1098,163,1459v,,161,-87,362,-87c726,1372,845,1429,1024,1656v180,227,278,227,457,227c1481,1845,1481,1845,1481,1845v-144,,-217,4,-387,-229c925,1384,769,1313,572,1313v-177,,-268,39,-345,66c140,1118,138,1042,274,1068v141,26,283,161,620,211c913,1235,913,1235,913,1235v,,63,22,161,22c1172,1257,1286,1210,1286,1158v,-39,-26,-53,-26,-68c1289,1062,1276,1037,1276,1037v4,-4,8,-8,9,-12c1289,1017,1290,1009,1290,1001v-1,-7,-6,-19,-6,-22c1283,977,1281,967,1281,958v,-9,1,-30,1,-30c1307,924,1307,924,1307,924v52,-9,84,-7,96,-33c1406,884,1408,880,1407,871v-1,-13,-5,-26,-12,-38c1388,821,1303,702,1283,675v-18,-26,-28,-41,-26,-56c1262,587,1262,570,1260,545v-5,-48,-35,-93,-41,-100c1219,445,1114,439,919,461,720,483,619,549,646,653v20,78,35,96,52,161c719,890,627,920,492,920v-82,,-136,-12,-136,-12c356,908,349,754,241,691,144,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5,497v,,18,26,21,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1" o:spid="_x0000_s1054" style="position:absolute;left:15081;top:28257;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9l8MA&#10;AADbAAAADwAAAGRycy9kb3ducmV2LnhtbESPT4vCMBTE7wt+h/CEvYimrqBSjVLFBfG0/sHza/Ns&#10;i81LaaLtfnsjLOxxmJnfMMt1ZyrxpMaVlhWMRxEI4szqknMFl/P3cA7CeWSNlWVS8EsO1qvexxJj&#10;bVs+0vPkcxEg7GJUUHhfx1K6rCCDbmRr4uDdbGPQB9nkUjfYBrip5FcUTaXBksNCgTVtC8rup4dR&#10;cKaf++42SPVhniZpd00mebthpT77XbIA4anz/+G/9l4rmMzg/SX8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i9l8MAAADbAAAADwAAAAAAAAAAAAAAAACYAgAAZHJzL2Rv&#10;d25yZXYueG1sUEsFBgAAAAAEAAQA9QAAAIgDAAAAAA==&#10;" path="m1206,550v3,23,2,39,-3,66c1198,643,1207,663,1224,687v38,52,94,132,113,159c1345,858,1348,862,1348,865v,2,-3,4,-20,7c1298,878,1261,884,1250,886v-9,3,-21,8,-22,19c1228,915,1226,951,1226,965v,15,6,23,6,30c1232,1005,1205,1019,1205,1019v-2,1,-2,2,-3,3c1202,1022,1202,1023,1202,1023v,1,,2,1,2c1218,1042,1218,1042,1218,1042v2,2,4,7,-1,14c1204,1074,1204,1079,1204,1095v,16,10,33,18,44c1246,1174,1172,1208,1069,1208v-49,,-114,-7,-177,-36c872,1224,872,1224,872,1224v,-1,,-1,,-1c622,1180,463,1064,297,1019,127,973,58,1098,163,1459v,,161,-87,362,-87c726,1372,845,1429,1025,1656v179,227,278,227,457,227c1482,1845,1482,1845,1482,1845v-145,,-218,4,-388,-229c926,1384,769,1313,572,1313v-177,,-267,39,-345,66c140,1118,138,1042,274,1068v141,26,283,161,620,211c913,1235,913,1235,913,1235v,,64,22,161,22c1172,1257,1286,1210,1286,1158v,-39,-26,-53,-26,-68c1290,1062,1276,1037,1276,1037v4,-4,8,-8,10,-12c1289,1017,1291,1009,1290,1001v-1,-7,-5,-19,-6,-22c1283,977,1281,967,1281,958v1,-9,2,-30,2,-30c1307,924,1307,924,1307,924v52,-9,85,-7,96,-33c1407,884,1408,880,1407,871v-1,-13,-5,-26,-12,-38c1388,821,1303,702,1283,675v-18,-26,-28,-41,-25,-56c1262,587,1263,570,1260,545v-4,-48,-35,-93,-40,-100c1220,445,1114,439,919,461,720,483,619,549,646,653v20,78,35,96,52,161c719,890,627,920,492,920v-81,,-136,-12,-136,-12c356,908,349,754,242,691,144,633,83,575,83,479,83,345,143,292,423,248,470,133,578,87,726,87v150,,221,19,221,19c947,106,1024,57,1142,57v118,,207,74,207,168c1349,315,1288,381,1288,381v31,22,31,22,31,22c1319,403,1423,317,1423,201,1423,74,1306,,1172,,1037,,956,60,956,60v,,-95,-30,-227,-26c571,38,443,106,395,207,91,252,,356,,485,,620,126,698,199,739v83,47,78,206,78,206c277,945,344,979,455,979v152,,347,-64,315,-199c751,699,742,700,725,640,704,560,736,483,1185,497v,,18,26,21,53xe" fillcolor="#f7f6f6" stroked="f">
                <v:path arrowok="t" o:connecttype="custom" o:connectlocs="381953,195268;424498,268177;421640,276419;389890,286880;391160,315409;381635,323968;381953,324919;386398,334746;387985,361056;283210,371517;276860,387684;51753,462494;325438,524942;470535,584854;181610,416213;86995,338550;289878,391488;408305,367079;405130,328723;409575,317311;406718,303680;414973,292903;446723,276102;407353,213971;400050,172762;291783,146134;221615,258033;113030,287831;26353,151840;230505,27578;362585,18069;408940,120775;451803,63716;303530,19020;125413,65618;63183,234259;144463,310337;230188,202876;382905,174347" o:connectangles="0,0,0,0,0,0,0,0,0,0,0,0,0,0,0,0,0,0,0,0,0,0,0,0,0,0,0,0,0,0,0,0,0,0,0,0,0,0,0"/>
              </v:shape>
              <v:shape id="Freeform 32" o:spid="_x0000_s1055" style="position:absolute;left:23183;top:28257;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5b8A&#10;AADbAAAADwAAAGRycy9kb3ducmV2LnhtbERPy4rCMBTdC/5DuMJsRFMVRKpRqowwuPKF69vm2hab&#10;m9JkbP17sxBcHs57telMJZ7UuNKygsk4AkGcWV1yruB62Y8WIJxH1lhZJgUvcrBZ93srjLVt+UTP&#10;s89FCGEXo4LC+zqW0mUFGXRjWxMH7m4bgz7AJpe6wTaEm0pOo2guDZYcGgqsaVdQ9jj/GwUXOj5+&#10;78NUHxZpkna3ZJa3W1bqZ9AlSxCeOv8Vf9x/WsEsjA1fwg+Q6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tynlvwAAANsAAAAPAAAAAAAAAAAAAAAAAJgCAABkcnMvZG93bnJl&#10;di54bWxQSwUGAAAAAAQABAD1AAAAhAMAAAAA&#10;" path="m1207,550v2,23,1,39,-4,66c1198,643,1207,663,1224,687v38,52,94,132,114,159c1346,858,1348,862,1348,865v,2,-3,4,-20,7c1298,878,1261,884,1250,886v-9,3,-21,8,-21,19c1228,915,1227,951,1226,965v,15,7,23,7,30c1233,1005,1205,1019,1205,1019v-1,1,-2,2,-3,3c1202,1022,1202,1023,1202,1023v,1,1,2,1,2c1218,1042,1218,1042,1218,1042v2,2,4,7,-1,14c1205,1074,1204,1079,1204,1095v,16,10,33,18,44c1246,1174,1172,1208,1069,1208v-49,,-114,-7,-176,-36c872,1224,872,1224,872,1224v,-1,,-1,,-1c622,1180,464,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5,-4,8,-8,10,-12c1289,1017,1291,1009,1290,1001v,-7,-5,-19,-6,-22c1283,977,1281,967,1282,958v,-9,1,-30,1,-30c1307,924,1307,924,1307,924v52,-9,85,-7,97,-33c1407,884,1408,880,1407,871v-1,-13,-4,-26,-12,-38c1388,821,1303,702,1284,675v-19,-26,-28,-41,-26,-56c1262,587,1263,570,1260,545v-4,-48,-35,-93,-40,-100c1220,445,1115,439,919,461,720,483,619,549,646,653v21,78,35,96,53,161c720,890,628,920,492,920v-81,,-136,-12,-136,-12c356,908,349,754,242,691,144,633,84,575,84,479,84,345,143,292,424,248,470,133,578,87,726,87v150,,221,19,221,19c947,106,1025,57,1142,57v118,,207,74,207,168c1349,315,1289,381,1289,381v30,22,30,22,30,22c1319,403,1423,317,1423,201,1423,74,1306,,1172,,1037,,956,60,956,60v,,-95,-30,-227,-26c571,38,443,106,395,207,91,252,,356,,485,,620,127,698,199,739v84,47,79,206,79,206c278,945,345,979,455,979v152,,348,-64,315,-199c751,699,742,700,725,640,704,560,736,483,1185,497v,,19,26,22,53xe" fillcolor="#f7f6f6" stroked="f">
                <v:path arrowok="t" o:connecttype="custom" o:connectlocs="381437,195268;424242,268177;421071,276419;389681,286880;390949,315409;381120,323968;381437,324919;385876,334746;387461,361056;283145,371517;276486,387684;52000,462494;324998,524942;469900,584854;181365,416213;87195,338550;289486,391488;407754,367079;404583,328723;409022,317311;406486,303680;414412,292903;446120,276102;407120,213971;399510,172762;291389,146134;221633,258033;112877,287831;26634,151840;230194,27578;362096,18069;408705,120775;451193,63716;303120,19020;125243,65618;63097,234259;144268,310337;229877,202876;382705,174347" o:connectangles="0,0,0,0,0,0,0,0,0,0,0,0,0,0,0,0,0,0,0,0,0,0,0,0,0,0,0,0,0,0,0,0,0,0,0,0,0,0,0"/>
              </v:shape>
              <v:shape id="Freeform 33" o:spid="_x0000_s1056" style="position:absolute;left:31280;top:28257;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Il8UA&#10;AADbAAAADwAAAGRycy9kb3ducmV2LnhtbESPQWvCQBSE7wX/w/KEXorZaMHG1FVCoNCLgraIx0f2&#10;mQ3Nvg3ZNab++m6h0OMwM98w6+1oWzFQ7xvHCuZJCoK4crrhWsHnx9ssA+EDssbWMSn4Jg/bzeRh&#10;jbl2Nz7QcAy1iBD2OSowIXS5lL4yZNEnriOO3sX1FkOUfS11j7cIt61cpOlSWmw4LhjsqDRUfR2v&#10;VgHSZTH4/e5cvJxKt6/v5ikbRqUep2PxCiLQGP7Df+13reB5Bb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UiXxQAAANsAAAAPAAAAAAAAAAAAAAAAAJgCAABkcnMv&#10;ZG93bnJldi54bWxQSwUGAAAAAAQABAD1AAAAigMAAAAA&#10;" path="m1206,550v2,23,1,39,-4,66c1197,643,1206,663,1223,687v39,52,94,132,114,159c1345,858,1347,862,1347,865v,2,-3,4,-19,7c1297,878,1260,884,1249,886v-9,3,-21,8,-21,19c1227,915,1226,951,1226,965v,15,6,23,6,30c1232,1005,1204,1019,1204,1019v-1,1,-2,2,-2,3c1201,1022,1201,1023,1201,1023v1,1,1,2,1,2c1217,1042,1217,1042,1217,1042v2,2,4,7,-1,14c1204,1074,1203,1079,1203,1095v,16,11,33,18,44c1245,1174,1172,1208,1068,1208v-48,,-114,-7,-176,-36c871,1224,871,1224,871,1224v,-1,,-1,,-1c622,1180,463,1064,297,1019,127,973,57,1098,163,1459v,,160,-87,361,-87c726,1372,845,1429,1024,1656v179,227,278,227,457,227c1481,1845,1481,1845,1481,1845v-145,,-217,4,-387,-229c925,1384,768,1313,572,1313v-178,,-268,39,-345,66c139,1118,138,1042,274,1068v141,26,282,161,620,211c913,1235,913,1235,913,1235v,,63,22,161,22c1172,1257,1286,1210,1286,1158v,-39,-26,-53,-26,-68c1289,1062,1276,1037,1276,1037v4,-4,7,-8,9,-12c1289,1017,1290,1009,1289,1001v,-7,-5,-19,-6,-22c1283,977,1281,967,1281,958v,-9,1,-30,1,-30c1306,924,1306,924,1306,924v52,-9,85,-7,97,-33c1406,884,1407,880,1407,871v-2,-13,-5,-26,-13,-38c1387,821,1302,702,1283,675v-18,-26,-28,-41,-26,-56c1261,587,1262,570,1260,545v-5,-48,-36,-93,-41,-100c1219,445,1114,439,918,461,719,483,618,549,646,653v20,78,34,96,52,161c719,890,627,920,491,920v-81,,-135,-12,-135,-12c356,908,349,754,241,691,143,633,83,575,83,479,83,345,142,292,423,248,469,133,577,87,725,87v150,,221,19,221,19c946,106,1024,57,1141,57v118,,207,74,207,168c1348,315,1288,381,1288,381v30,22,30,22,30,22c1318,403,1422,317,1422,201,1422,74,1305,,1171,,1037,,955,60,955,60v,,-95,-30,-227,-26c570,38,443,106,394,207,90,252,,356,,485,,620,126,698,198,739v84,47,79,206,79,206c277,945,344,979,454,979v152,,348,-64,316,-199c750,699,741,700,725,640,703,560,735,483,1184,497v,,19,26,22,53xe" fillcolor="#f7f6f6" stroked="f">
                <v:path arrowok="t" o:connecttype="custom" o:connectlocs="381893,195268;424784,268177;421925,276419;390153,286880;391424,315409;381893,323968;381893,324919;386341,334746;387929,361056;283401,371517;276729,387684;51787,462494;325340,524942;470535,584854;181733,416213;87054,338550;290073,391488;408581,367079;405404,328723;409534,317311;406992,303680;414935,292903;447024,276102;407628,213971;400320,172762;291662,146134;221765,258033;113106,287831;26370,151840;230343,27578;362512,18069;409216,120775;451790,63716;303417,19020;125179,65618;62907,234259;144242,310337;230343,202876;383164,174347" o:connectangles="0,0,0,0,0,0,0,0,0,0,0,0,0,0,0,0,0,0,0,0,0,0,0,0,0,0,0,0,0,0,0,0,0,0,0,0,0,0,0"/>
              </v:shape>
              <v:shape id="Freeform 34" o:spid="_x0000_s1057" style="position:absolute;left:39382;top:28257;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Sd78A&#10;AADbAAAADwAAAGRycy9kb3ducmV2LnhtbERPy4rCMBTdD/gP4QqzGTRVRKUaRQTBjYIPxOWluTbF&#10;5qY0sXb8erMQXB7Oe75sbSkaqn3hWMGgn4AgzpwuOFdwPm16UxA+IGssHZOCf/KwXHR+5phq9+QD&#10;NceQixjCPkUFJoQqldJnhiz6vquII3dztcUQYZ1LXeMzhttSDpNkLC0WHBsMVrQ2lN2PD6sA6TZs&#10;/H53XU0ua7fPX+Zv2rRK/Xbb1QxEoDZ8xR/3VisYxfXxS/wB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ZJ3vwAAANsAAAAPAAAAAAAAAAAAAAAAAJgCAABkcnMvZG93bnJl&#10;di54bWxQSwUGAAAAAAQABAD1AAAAhAMAAAAA&#10;" path="m1206,550v2,23,2,39,-3,66c1198,643,1206,663,1223,687v39,52,95,132,114,159c1345,858,1347,862,1347,865v,2,-3,4,-19,7c1298,878,1260,884,1249,886v-9,3,-21,8,-21,19c1227,915,1226,951,1226,965v,15,6,23,6,30c1232,1005,1204,1019,1204,1019v-1,1,-2,2,-2,3c1202,1022,1202,1023,1202,1023v,1,,2,,2c1217,1042,1217,1042,1217,1042v2,2,5,7,-1,14c1204,1074,1203,1079,1203,1095v,16,11,33,18,44c1245,1174,1172,1208,1068,1208v-48,,-113,-7,-176,-36c871,1224,871,1224,871,1224v1,-1,1,-1,1,-1c622,1180,463,1064,297,1019,127,973,57,1098,163,1459v,,161,-87,362,-87c726,1372,845,1429,1024,1656v179,227,278,227,457,227c1481,1845,1481,1845,1481,1845v-145,,-217,4,-387,-229c925,1384,768,1313,572,1313v-178,,-268,39,-345,66c140,1118,138,1042,274,1068v141,26,282,161,620,211c913,1235,913,1235,913,1235v,,63,22,161,22c1172,1257,1286,1210,1286,1158v,-39,-26,-53,-26,-68c1289,1062,1276,1037,1276,1037v4,-4,7,-8,9,-12c1289,1017,1290,1009,1290,1001v-1,-7,-6,-19,-7,-22c1283,977,1281,967,1281,958v,-9,1,-30,1,-30c1306,924,1306,924,1306,924v53,-9,85,-7,97,-33c1406,884,1407,880,1407,871v-1,-13,-5,-26,-12,-38c1387,821,1303,702,1283,675v-18,-26,-28,-41,-26,-56c1262,587,1262,570,1260,545v-5,-48,-35,-93,-41,-100c1219,445,1114,439,918,461,719,483,619,549,646,653v20,78,34,96,52,161c719,890,627,920,491,920v-81,,-135,-12,-135,-12c356,908,349,754,241,691,143,633,83,575,83,479,83,345,143,292,423,248,470,133,577,87,725,87v151,,221,19,221,19c946,106,1024,57,1142,57v117,,206,74,206,168c1348,315,1288,381,1288,381v30,22,30,22,30,22c1318,403,1422,317,1422,201,1422,74,1305,,1171,,1037,,956,60,956,60v,,-96,-30,-227,-26c571,38,443,106,395,207,91,252,,356,,485,,620,126,698,199,739v83,47,78,206,78,206c277,945,344,979,454,979v152,,348,-64,316,-199c751,699,741,700,725,640,703,560,735,483,1184,497v,,19,26,22,53xe" fillcolor="#f7f6f6" stroked="f">
                <v:path arrowok="t" o:connecttype="custom" o:connectlocs="381695,195268;424211,268177;421355,276419;389627,286880;390896,315409;381377,323968;381377,324919;385819,334746;387406,361056;283019,371517;276673,387684;51718,462494;324900,524942;469900,584854;181487,416213;86936,338550;289682,391488;408029,367079;404856,328723;409298,317311;406443,303680;414375,292903;446421,276102;407077,213971;399780,172762;291268,146134;221465,258033;112954,287831;26335,151840;230032,27578;362340,18069;408664,120775;451180,63716;303325,19020;125328,65618;63140,234259;144048,310337;230032,202876;382646,174347" o:connectangles="0,0,0,0,0,0,0,0,0,0,0,0,0,0,0,0,0,0,0,0,0,0,0,0,0,0,0,0,0,0,0,0,0,0,0,0,0,0,0"/>
              </v:shape>
              <v:shape id="Freeform 35" o:spid="_x0000_s1058" style="position:absolute;left:47478;top:28257;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37MQA&#10;AADbAAAADwAAAGRycy9kb3ducmV2LnhtbESPQWvCQBSE74X+h+UVvJRmYxArqauIIHhRqC2lx0f2&#10;JRuafRuyaxL99a5Q8DjMzDfMcj3aRvTU+dqxgmmSgiAunK65UvD9tXtbgPABWWPjmBRcyMN69fy0&#10;xFy7gT+pP4VKRAj7HBWYENpcSl8YsugT1xJHr3SdxRBlV0nd4RDhtpFZms6lxZrjgsGWtoaKv9PZ&#10;KkAqs94fD7+b95+tO1ZX87roR6UmL+PmA0SgMTzC/+29VjCbwv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1N+zEAAAA2wAAAA8AAAAAAAAAAAAAAAAAmAIAAGRycy9k&#10;b3ducmV2LnhtbFBLBQYAAAAABAAEAPUAAACJAw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7,1098,163,1459v,,161,-87,362,-87c726,1372,845,1429,1024,1656v180,227,278,227,457,227c1481,1845,1481,1845,1481,1845v-145,,-217,4,-387,-229c925,1384,768,1313,572,1313v-177,,-268,39,-345,66c140,1118,138,1042,274,1068v141,26,282,161,620,211c913,1235,913,1235,913,1235v,,63,22,161,22c1172,1257,1286,1210,1286,1158v,-39,-26,-53,-26,-68c1289,1062,1276,1037,1276,1037v4,-4,7,-8,9,-12c1289,1017,1290,1009,1290,1001v-1,-7,-6,-19,-6,-22c1283,977,1281,967,1281,958v,-9,1,-30,1,-30c1307,924,1307,924,1307,924v52,-9,84,-7,96,-33c1406,884,1408,880,1407,871v-1,-13,-5,-26,-12,-38c1388,821,1303,702,1283,675v-18,-26,-28,-41,-26,-56c1262,587,1262,570,1260,545v-5,-48,-35,-93,-41,-100c1219,445,1114,439,919,461,720,483,619,549,646,653v20,78,34,96,52,161c719,890,627,920,492,920v-82,,-136,-12,-136,-12c356,908,349,754,241,691,143,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4,497v,,19,26,22,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6" o:spid="_x0000_s1059" style="position:absolute;left:55575;top:28257;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pm8QA&#10;AADbAAAADwAAAGRycy9kb3ducmV2LnhtbESPQWvCQBSE74X+h+UJvRTdNEgr0U0QodBLA2oRj4/s&#10;MxvMvg3ZbZL213cFocdhZr5hNsVkWzFQ7xvHCl4WCQjiyumGawVfx/f5CoQPyBpbx6TghzwU+ePD&#10;BjPtRt7TcAi1iBD2GSowIXSZlL4yZNEvXEccvYvrLYYo+1rqHscIt61Mk+RVWmw4LhjsaGeouh6+&#10;rQKkSzr48vO8fTvtXFn/mufVMCn1NJu2axCBpvAfvrc/tIJlCr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nqZvEAAAA2wAAAA8AAAAAAAAAAAAAAAAAmAIAAGRycy9k&#10;b3ducmV2LnhtbFBLBQYAAAAABAAEAPUAAACJAwAAAAA=&#10;" path="m1206,550v3,23,2,39,-3,66c1198,643,1206,663,1224,687v38,52,94,132,113,159c1345,858,1348,862,1348,865v,2,-3,4,-20,7c1298,878,1260,884,1249,886v-8,3,-20,8,-21,19c1228,915,1226,951,1226,965v,15,6,23,6,30c1232,1005,1204,1019,1204,1019v-1,1,-1,2,-2,3c1202,1022,1202,1023,1202,1023v,1,,2,1,2c1218,1042,1218,1042,1218,1042v2,2,4,7,-1,14c1204,1074,1204,1079,1204,1095v,16,10,33,18,44c1246,1174,1172,1208,1069,1208v-49,,-114,-7,-177,-36c872,1224,872,1224,872,1224v,-1,,-1,,-1c622,1180,463,1064,297,1019,127,973,58,1098,163,1459v,,161,-87,362,-87c726,1372,845,1429,1024,1656v180,227,279,227,457,227c1481,1845,1481,1845,1481,1845v-144,,-217,4,-387,-229c925,1384,769,1313,572,1313v-177,,-268,39,-345,66c140,1118,138,1042,274,1068v141,26,283,161,620,211c913,1235,913,1235,913,1235v,,63,22,161,22c1172,1257,1286,1210,1286,1158v,-39,-26,-53,-26,-68c1289,1062,1276,1037,1276,1037v4,-4,8,-8,10,-12c1289,1017,1291,1009,1290,1001v-1,-7,-6,-19,-6,-22c1283,977,1281,967,1281,958v1,-9,2,-30,2,-30c1307,924,1307,924,1307,924v52,-9,85,-7,96,-33c1407,884,1408,880,1407,871v-1,-13,-5,-26,-12,-38c1388,821,1303,702,1283,675v-18,-26,-28,-41,-26,-56c1262,587,1263,570,1260,545v-5,-48,-35,-93,-40,-100c1220,445,1114,439,919,461,720,483,619,549,646,653v20,78,35,96,52,161c719,890,627,920,492,920v-81,,-136,-12,-136,-12c356,908,349,754,241,691,144,633,83,575,83,479,83,345,143,292,423,248,470,133,578,87,726,87v150,,220,19,220,19c946,106,1024,57,1142,57v118,,207,74,207,168c1349,315,1288,381,1288,381v31,22,31,22,31,22c1319,403,1423,317,1423,201,1423,74,1306,,1171,,1037,,956,60,956,60v,,-95,-30,-227,-26c571,38,443,106,395,207,91,252,,356,,485,,620,126,698,199,739v83,47,78,206,78,206c277,945,344,979,454,979v153,,348,-64,316,-199c751,699,742,700,725,640,704,560,736,483,1185,497v,,18,26,21,53xe" fillcolor="#f7f6f6" stroked="f">
                <v:path arrowok="t" o:connecttype="custom" o:connectlocs="382210,195268;424784,268177;421925,276419;390153,286880;391424,315409;381893,323968;382210,324919;386658,334746;388247,361056;283401,371517;277047,387684;51787,462494;325340,524942;470535,584854;181733,416213;87054,338550;290073,391488;408581,367079;405404,328723;409852,317311;406992,303680;415253,292903;447024,276102;407628,213971;400320,172762;291980,146134;221765,258033;113106,287831;26370,151840;230661,27578;362830,18069;409216,120775;452108,63716;303735,19020;125497,65618;63225,234259;144242,310337;230343,202876;383164,174347" o:connectangles="0,0,0,0,0,0,0,0,0,0,0,0,0,0,0,0,0,0,0,0,0,0,0,0,0,0,0,0,0,0,0,0,0,0,0,0,0,0,0"/>
              </v:shape>
              <v:shape id="Freeform 37" o:spid="_x0000_s1060" style="position:absolute;left:63677;top:28257;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I6cMA&#10;AADbAAAADwAAAGRycy9kb3ducmV2LnhtbESPT4vCMBTE7wt+h/CEvYimriJSjVLFBfG0/sHza/Ns&#10;i81LaaLtfnsjLOxxmJnfMMt1ZyrxpMaVlhWMRxEI4szqknMFl/P3cA7CeWSNlWVS8EsO1qvexxJj&#10;bVs+0vPkcxEg7GJUUHhfx1K6rCCDbmRr4uDdbGPQB9nkUjfYBrip5FcUzaTBksNCgTVtC8rup4dR&#10;cKaf++42SPVhniZpd00mebthpT77XbIA4anz/+G/9l4rmE7g/SX8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XI6cMAAADbAAAADwAAAAAAAAAAAAAAAACYAgAAZHJzL2Rv&#10;d25yZXYueG1sUEsFBgAAAAAEAAQA9QAAAIgDAAAAAA==&#10;" path="m1206,550v3,23,2,39,-3,66c1198,643,1207,663,1224,687v38,52,94,132,114,159c1346,858,1348,862,1348,865v,2,-3,4,-20,7c1298,878,1261,884,1250,886v-9,3,-21,8,-22,19c1228,915,1226,951,1226,965v,15,6,23,6,30c1232,1005,1205,1019,1205,1019v-1,1,-2,2,-3,3c1202,1022,1202,1023,1202,1023v,1,,2,1,2c1218,1042,1218,1042,1218,1042v2,2,4,7,-1,14c1205,1074,1204,1079,1204,1095v,16,10,33,18,44c1246,1174,1172,1208,1069,1208v-49,,-114,-7,-176,-36c872,1224,872,1224,872,1224v,-1,,-1,,-1c622,1180,463,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4,-4,8,-8,10,-12c1289,1017,1291,1009,1290,1001v-1,-7,-5,-19,-6,-22c1283,977,1281,967,1282,958v,-9,1,-30,1,-30c1307,924,1307,924,1307,924v52,-9,85,-7,96,-33c1407,884,1408,880,1407,871v-1,-13,-5,-26,-12,-38c1388,821,1303,702,1284,675v-19,-26,-28,-41,-26,-56c1262,587,1263,570,1260,545v-4,-48,-35,-93,-40,-100c1220,445,1114,439,919,461,720,483,619,549,646,653v21,78,35,96,53,161c720,890,628,920,492,920v-81,,-136,-12,-136,-12c356,908,349,754,242,691,144,633,83,575,83,479,83,345,143,292,423,248,470,133,578,87,726,87v150,,221,19,221,19c947,106,1024,57,1142,57v118,,207,74,207,168c1349,315,1289,381,1289,381v30,22,30,22,30,22c1319,403,1423,317,1423,201,1423,74,1306,,1172,,1037,,956,60,956,60v,,-95,-30,-227,-26c571,38,443,106,395,207,91,252,,356,,485,,620,127,698,199,739v83,47,79,206,79,206c278,945,345,979,455,979v152,,348,-64,315,-199c751,699,742,700,725,640,704,560,736,483,1185,497v,,18,26,21,53xe" fillcolor="#f7f6f6" stroked="f">
                <v:path arrowok="t" o:connecttype="custom" o:connectlocs="381953,195268;424815,268177;421640,276419;389890,286880;391160,315409;381635,323968;381953,324919;386398,334746;387985,361056;283528,371517;276860,387684;52070,462494;325438,524942;470535,584854;181610,416213;87313,338550;289878,391488;408305,367079;405130,328723;409575,317311;407035,303680;414973,292903;446723,276102;407670,213971;400050,172762;291783,146134;221933,258033;113030,287831;26353,151840;230505,27578;362585,18069;409258,120775;451803,63716;303530,19020;125413,65618;63183,234259;144463,310337;230188,202876;382905,174347" o:connectangles="0,0,0,0,0,0,0,0,0,0,0,0,0,0,0,0,0,0,0,0,0,0,0,0,0,0,0,0,0,0,0,0,0,0,0,0,0,0,0"/>
              </v:shape>
              <v:shape id="Freeform 38" o:spid="_x0000_s1061" style="position:absolute;left:2933;top:36868;width:4706;height:5975;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xQncMA&#10;AADbAAAADwAAAGRycy9kb3ducmV2LnhtbESPS4vCQBCE78L+h6EFL7JOfLBIdJSsrCCefCx77mTa&#10;JJjpCZlZE/+9Iwgei6r6ilquO1OJGzWutKxgPIpAEGdWl5wr+D1vP+cgnEfWWFkmBXdysF599JYY&#10;a9vykW4nn4sAYRejgsL7OpbSZQUZdCNbEwfvYhuDPsgml7rBNsBNJSdR9CUNlhwWCqxpU1B2Pf0b&#10;BWc6XH8uw1Tv52mSdn/JNG+/WalBv0sWIDx1/h1+tXdawWwGzy/h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xQncMAAADbAAAADwAAAAAAAAAAAAAAAACYAgAAZHJzL2Rv&#10;d25yZXYueG1sUEsFBgAAAAAEAAQA9QAAAIgDAAAAAA==&#10;" path="m1207,550v2,23,1,39,-4,66c1198,643,1207,663,1224,687v38,53,94,132,114,160c1346,858,1348,862,1348,865v,2,-3,4,-19,7c1298,878,1261,884,1250,887v-9,2,-21,8,-21,18c1228,915,1227,951,1227,965v-1,15,6,23,6,30c1233,1005,1205,1020,1205,1020v-1,,-2,1,-3,2c1202,1022,1202,1023,1202,1023v,1,1,2,1,2c1218,1042,1218,1042,1218,1042v2,2,4,7,-1,14c1205,1074,1204,1079,1204,1095v,16,11,33,18,44c1246,1175,1172,1208,1069,1208v-49,,-114,-7,-176,-36c872,1224,872,1224,872,1224v,-1,,-1,,-1c623,1180,464,1064,297,1019,127,973,58,1098,164,1459v,,160,-87,361,-87c726,1372,845,1429,1025,1656v179,227,278,227,457,227c1482,1846,1482,1846,1482,1846v-145,,-217,4,-387,-230c926,1385,769,1313,573,1313v-178,,-268,39,-345,66c140,1118,138,1042,275,1068v141,26,282,161,619,211c913,1235,913,1235,913,1235v,,64,22,162,22c1173,1257,1286,1211,1286,1158v,-39,-26,-53,-26,-68c1290,1062,1277,1037,1277,1037v4,-4,7,-8,9,-12c1289,1018,1291,1010,1290,1001v,-7,-5,-19,-6,-22c1283,977,1281,967,1282,959v,-10,1,-31,1,-31c1307,924,1307,924,1307,924v52,-9,85,-7,97,-33c1407,884,1408,880,1407,871v-1,-12,-4,-26,-12,-38c1388,821,1303,703,1284,675v-19,-26,-28,-41,-26,-56c1262,587,1263,570,1260,545v-4,-48,-35,-92,-40,-100c1220,445,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30,-227,-26c571,38,443,106,395,207,91,252,,356,,485,,620,127,698,199,739v84,48,79,207,79,207c278,946,345,980,455,980v152,,348,-64,316,-200c751,699,742,700,725,640,704,561,736,483,1185,497v,,19,26,22,53xe" fillcolor="#f7f6f6" stroked="f">
                <v:path arrowok="t" o:connecttype="custom" o:connectlocs="381953,195476;424815,268780;421958,276713;390208,287185;391478,315745;381635,324313;381953,325265;386398,335102;387985,361440;283528,371912;276860,388096;52070,462986;325438,525501;470535,585794;181928,416656;87313,338910;289878,391904;408305,367470;405448,329073;409575,317649;407035,304321;414973,293214;446723,276396;407670,214199;400050,172946;291783,146290;221933,258308;113348,288137;26670,152002;230505,27608;362585,18088;409258,120903;451803,63784;303530,19040;125413,65688;63183,234508;144463,310985;230188,203092;383223,174532" o:connectangles="0,0,0,0,0,0,0,0,0,0,0,0,0,0,0,0,0,0,0,0,0,0,0,0,0,0,0,0,0,0,0,0,0,0,0,0,0,0,0"/>
              </v:shape>
              <v:shape id="Freeform 39" o:spid="_x0000_s1062" style="position:absolute;left:11036;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4/RsQA&#10;AADbAAAADwAAAGRycy9kb3ducmV2LnhtbESPQWvCQBSE74X+h+UJvRTdNGAr0U0QodBLA2oRj4/s&#10;MxvMvg3ZbZL213cFocdhZr5hNsVkWzFQ7xvHCl4WCQjiyumGawVfx/f5CoQPyBpbx6TghzwU+ePD&#10;BjPtRt7TcAi1iBD2GSowIXSZlL4yZNEvXEccvYvrLYYo+1rqHscIt61Mk+RVWmw4LhjsaGeouh6+&#10;rQKkSzr48vO8fTvtXFn/mufVMCn1NJu2axCBpvAfvrc/tIJlCr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P0bEAAAA2wAAAA8AAAAAAAAAAAAAAAAAmAIAAGRycy9k&#10;b3ducmV2LnhtbFBLBQYAAAAABAAEAPUAAACJAwAAAAA=&#10;" path="m1206,550v2,23,1,39,-4,66c1197,643,1206,663,1223,687v39,53,95,132,114,160c1345,858,1347,862,1347,865v,2,-3,4,-19,7c1297,878,1260,884,1249,887v-9,2,-21,8,-21,18c1227,915,1226,951,1226,965v,15,6,23,6,30c1232,1005,1204,1020,1204,1020v-1,,-2,1,-2,2c1202,1022,1201,1023,1202,1023v,1,,2,,2c1217,1042,1217,1042,1217,1042v2,2,4,7,-1,14c1204,1074,1203,1079,1203,1095v,16,11,33,18,44c1245,1175,1172,1208,1068,1208v-48,,-114,-7,-176,-36c871,1224,871,1224,871,1224v,-1,,-1,,-1c622,1180,463,1064,297,1019,127,973,57,1098,163,1459v,,160,-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89,1001v,-7,-5,-19,-6,-22c1283,977,1281,967,1281,959v,-10,1,-31,1,-31c1306,924,1306,924,1306,924v52,-9,85,-7,97,-33c1406,884,1407,880,1407,871v-1,-12,-5,-26,-13,-38c1387,821,1302,703,1283,675v-18,-26,-28,-41,-26,-56c1261,587,1262,570,1260,545v-5,-48,-36,-92,-41,-100c1219,445,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30,-227,-26c570,38,443,106,395,207,90,252,,356,,485,,620,126,698,199,739v83,48,78,207,78,207c277,946,344,980,454,980v152,,348,-64,316,-200c750,699,741,700,725,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340,18088;408664,120903;451180,63784;303008,19040;125328,65688;63140,234508;144048,310985;230032,203092;382646,174532" o:connectangles="0,0,0,0,0,0,0,0,0,0,0,0,0,0,0,0,0,0,0,0,0,0,0,0,0,0,0,0,0,0,0,0,0,0,0,0,0,0,0"/>
              </v:shape>
              <v:shape id="Freeform 40" o:spid="_x0000_s1063" style="position:absolute;left:19132;top:36868;width:4705;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CqcUA&#10;AADbAAAADwAAAGRycy9kb3ducmV2LnhtbESPQWvCQBSE7wX/w/IEL6XZKK0N0VVCQOilQq2UHh/Z&#10;ZzaYfRuya0z767uC0OMwM98w6+1oWzFQ7xvHCuZJCoK4crrhWsHxc/eUgfABWWPrmBT8kIftZvKw&#10;xly7K3/QcAi1iBD2OSowIXS5lL4yZNEnriOO3sn1FkOUfS11j9cIt61cpOlSWmw4LhjsqDRUnQ8X&#10;qwDptBj8/v27eP0q3b7+NY/ZMCo1m47FCkSgMfyH7+03reDlGW5f4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GwKpxQAAANsAAAAPAAAAAAAAAAAAAAAAAJgCAABkcnMv&#10;ZG93bnJldi54bWxQSwUGAAAAAAQABAD1AAAAigMAAAAA&#10;" path="m1206,550v2,23,2,39,-3,66c1198,643,1206,663,1223,687v39,53,95,132,114,160c1345,858,1347,862,1347,865v,2,-3,4,-19,7c1298,878,1260,884,1249,887v-9,2,-21,8,-21,18c1227,915,1226,951,1226,965v,15,6,23,6,30c1232,1005,1204,1020,1204,1020v-1,,-2,1,-2,2c1202,1022,1202,1023,1202,1023v,1,,2,,2c1217,1042,1217,1042,1217,1042v2,2,5,7,,14c1204,1074,1203,1079,1203,1095v,16,11,33,18,44c1245,1175,1172,1208,1068,1208v-48,,-113,-7,-176,-36c872,1224,872,1224,872,1224v,-1,,-1,,-1c622,1180,463,1064,297,1019,127,973,57,1098,163,1459v,,161,-87,362,-87c726,1372,845,1429,1024,1656v179,227,278,227,457,227c1481,1846,1481,1846,1481,1846v-145,,-217,4,-387,-230c925,1385,768,1313,572,1313v-177,,-268,39,-345,66c140,1118,138,1042,274,1068v141,26,282,161,620,211c913,1235,913,1235,913,1235v,,63,22,161,22c1172,1257,1286,1211,1286,1158v,-39,-26,-53,-26,-68c1289,1062,1276,1037,1276,1037v4,-4,7,-8,9,-12c1289,1018,1290,1010,1290,1001v-1,-7,-6,-19,-7,-22c1283,977,1281,967,1281,959v,-10,1,-31,1,-31c1306,924,1306,924,1306,924v53,-9,85,-7,97,-33c1406,884,1408,880,1407,871v-1,-12,-5,-26,-12,-38c1387,821,1303,703,1283,675v-18,-26,-28,-41,-26,-56c1262,587,1262,570,1260,545v-5,-48,-35,-92,-41,-100c1219,445,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658,335102;387929,361440;283401,371912;277047,388096;51787,462986;325340,525501;470535,585794;181733,416656;87054,338910;290073,391904;408581,367470;405404,329073;409852,317649;406992,304321;414935,293214;447024,276396;407628,214199;400320,172946;291980,146290;221765,258308;113106,288137;26370,152002;230661,27608;362830,18088;409216,120903;451790,63784;303735,19040;125497,65688;63225,234508;144242,310985;230343,203092;383164,174532" o:connectangles="0,0,0,0,0,0,0,0,0,0,0,0,0,0,0,0,0,0,0,0,0,0,0,0,0,0,0,0,0,0,0,0,0,0,0,0,0,0,0"/>
              </v:shape>
              <v:shape id="Freeform 41" o:spid="_x0000_s1064" style="position:absolute;left:27235;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nMsMA&#10;AADbAAAADwAAAGRycy9kb3ducmV2LnhtbESPT4vCMBTE74LfITzBi2iq4Cpdo4ggeFnBP4jHR/Ns&#10;yjYvpYm17qc3grDHYWZ+wyxWrS1FQ7UvHCsYjxIQxJnTBecKzqftcA7CB2SNpWNS8CQPq2W3s8BU&#10;uwcfqDmGXEQI+xQVmBCqVEqfGbLoR64ijt7N1RZDlHUudY2PCLelnCTJl7RYcFwwWNHGUPZ7vFsF&#10;SLdJ4/c/1/XssnH7/M8M5k2rVL/Xrr9BBGrDf/jT3mkF0ym8v8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enMsMAAADbAAAADwAAAAAAAAAAAAAAAACYAgAAZHJzL2Rv&#10;d25yZXYueG1sUEsFBgAAAAAEAAQA9QAAAIgDAAAAAA==&#10;" path="m1206,550v3,23,2,39,-3,66c1198,643,1206,663,1224,687v38,53,94,132,113,160c1345,858,1348,862,1348,865v,2,-3,4,-20,7c1298,878,1260,884,1249,887v-9,2,-20,8,-21,18c1228,915,1226,951,1226,965v,15,6,23,6,30c1232,1005,1204,1020,1204,1020v-1,,-2,1,-2,2c1202,1022,1202,1023,1202,1023v,1,,2,1,2c1218,1042,1218,1042,1218,1042v2,2,4,7,-1,14c1204,1074,1204,1079,1204,1095v,16,10,33,17,44c1246,1175,1172,1208,1069,1208v-49,,-114,-7,-177,-36c872,1224,872,1224,872,1224v,-1,,-1,,-1c622,1180,463,1064,297,1019,127,973,57,1098,163,1459v,,161,-87,362,-87c726,1372,845,1429,1024,1656v180,227,278,227,457,227c1481,1846,1481,1846,1481,1846v-144,,-217,4,-387,-230c925,1385,769,1313,572,1313v-177,,-268,39,-345,66c140,1118,138,1042,274,1068v141,26,282,161,620,211c913,1235,913,1235,913,1235v,,63,22,161,22c1172,1257,1286,1211,1286,1158v,-39,-26,-53,-26,-68c1289,1062,1276,1037,1276,1037v4,-4,7,-8,9,-12c1289,1018,1290,1010,1290,1001v-1,-7,-6,-19,-6,-22c1283,977,1281,967,1281,959v,-10,1,-31,1,-31c1307,924,1307,924,1307,924v52,-9,84,-7,96,-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692,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2" o:spid="_x0000_s1065" style="position:absolute;left:35331;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5RcMA&#10;AADbAAAADwAAAGRycy9kb3ducmV2LnhtbESPW4vCMBSE3xf8D+EIviyaKnihaxQRBF9W8IL4eGiO&#10;TdnmpDSx1v31RhB8HGbmG2a+bG0pGqp94VjBcJCAIM6cLjhXcDpu+jMQPiBrLB2Tggd5WC46X3NM&#10;tbvznppDyEWEsE9RgQmhSqX0mSGLfuAq4uhdXW0xRFnnUtd4j3BbylGSTKTFguOCwYrWhrK/w80q&#10;QLqOGr/7vaym57Xb5f/me9a0SvW67eoHRKA2fMLv9lYrGE/g9SX+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U5RcMAAADbAAAADwAAAAAAAAAAAAAAAACYAgAAZHJzL2Rv&#10;d25yZXYueG1sUEsFBgAAAAAEAAQA9QAAAIgDAAAAAA==&#10;" path="m1206,550v3,23,2,39,-3,66c1198,643,1206,663,1224,687v38,53,94,132,113,160c1345,858,1348,862,1348,865v,2,-3,4,-20,7c1298,878,1260,884,1250,887v-9,2,-21,8,-22,18c1228,915,1226,951,1226,965v,15,6,23,6,30c1232,1005,1205,1020,1205,1020v-2,,-2,1,-3,2c1202,1022,1202,1023,1202,1023v,1,,2,1,2c1218,1042,1218,1042,1218,1042v2,2,4,7,-1,14c1204,1074,1204,1079,1204,1095v,16,10,33,18,44c1246,1175,1172,1208,1069,1208v-49,,-114,-7,-177,-36c872,1224,872,1224,872,1224v,-1,,-1,,-1c622,1180,463,1064,297,1019,127,973,58,1098,163,1459v,,161,-87,362,-87c726,1372,845,1429,1025,1656v179,227,278,227,456,227c1481,1846,1481,1846,1481,1846v-144,,-217,4,-387,-230c926,1385,769,1313,572,1313v-177,,-267,39,-345,66c140,1118,138,1042,274,1068v141,26,283,161,620,211c913,1235,913,1235,913,1235v,,63,22,161,22c1172,1257,1286,1211,1286,1158v,-39,-26,-53,-26,-68c1290,1062,1276,1037,1276,1037v4,-4,8,-8,10,-12c1289,1018,1291,1010,1290,1001v-1,-7,-6,-19,-6,-22c1283,977,1281,967,1281,959v1,-10,2,-31,2,-31c1307,924,1307,924,1307,924v52,-9,85,-7,96,-33c1407,884,1408,880,1407,871v-1,-12,-5,-26,-12,-38c1388,821,1303,703,1283,675v-18,-26,-28,-41,-25,-56c1262,587,1263,570,1260,545v-4,-48,-35,-92,-40,-100c1220,445,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30,-227,-26c571,38,443,106,395,207,91,252,,356,,485,,620,126,698,199,739v83,48,78,207,78,207c277,946,344,980,455,980v152,,347,-64,315,-200c751,699,742,700,725,640,704,561,736,483,1185,497v,,18,26,21,53xe" fillcolor="#f7f6f6" stroked="f">
                <v:path arrowok="t" o:connecttype="custom" o:connectlocs="381695,195476;424211,268780;421355,276713;389627,287185;390896,315745;381377,324313;381695,325265;386137,335102;387723,361440;283019,371912;276673,388096;51718,462986;325218,525501;469900,585794;181487,416656;86936,338910;289682,391904;408029,367470;404856,329073;409298,317649;406443,304321;414692,293214;446421,276396;407077,214199;399780,172946;291585,146290;221465,258308;112954,288137;26335,152002;230349,27608;362340,18088;408664,120903;451497,63784;303325,19040;125328,65688;63140,234508;144365,310985;230032,203092;382646,174532" o:connectangles="0,0,0,0,0,0,0,0,0,0,0,0,0,0,0,0,0,0,0,0,0,0,0,0,0,0,0,0,0,0,0,0,0,0,0,0,0,0,0"/>
              </v:shape>
              <v:shape id="Freeform 43" o:spid="_x0000_s1066" style="position:absolute;left:43427;top:36868;width:4706;height:5975;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YN8QA&#10;AADbAAAADwAAAGRycy9kb3ducmV2LnhtbESPT2vCQBTE70K/w/IKvZS6acU2pK4SpYJ4slE8v2Rf&#10;/mD2bchuTfrtu0LB4zAzv2EWq9G04kq9aywreJ1GIIgLqxuuFJyO25cYhPPIGlvLpOCXHKyWD5MF&#10;JtoO/E3XzFciQNglqKD2vkukdEVNBt3UdsTBK21v0AfZV1L3OAS4aeVbFL1Lgw2HhRo72tRUXLIf&#10;o+BIh8tX+ZzrfZyn+XhOZ9WwZqWeHsf0E4Sn0d/D/+2dVjD/gNuX8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3WDfEAAAA2wAAAA8AAAAAAAAAAAAAAAAAmAIAAGRycy9k&#10;b3ducmV2LnhtbFBLBQYAAAAABAAEAPUAAACJAwAAAAA=&#10;" path="m1206,550v3,23,2,39,-3,66c1198,643,1207,663,1224,687v38,53,94,132,114,160c1346,858,1348,862,1348,865v,2,-3,4,-20,7c1298,878,1261,884,1250,887v-9,2,-21,8,-22,18c1228,915,1226,951,1226,965v,15,7,23,7,30c1233,1005,1205,1020,1205,1020v-1,,-2,1,-3,2c1202,1022,1202,1023,1202,1023v,1,1,2,1,2c1218,1042,1218,1042,1218,1042v2,2,4,7,-1,14c1205,1074,1204,1079,1204,1095v,16,10,33,18,44c1246,1175,1172,1208,1069,1208v-49,,-114,-7,-176,-36c872,1224,872,1224,872,1224v,-1,,-1,,-1c622,1180,464,1064,297,1019,127,973,58,1098,164,1459v,,160,-87,361,-87c726,1372,845,1429,1025,1656v179,227,278,227,457,227c1482,1846,1482,1846,1482,1846v-145,,-218,4,-387,-230c926,1385,769,1313,572,1313v-177,,-267,39,-345,66c140,1118,138,1042,275,1068v140,26,282,161,619,211c913,1235,913,1235,913,1235v,,64,22,162,22c1172,1257,1286,1211,1286,1158v,-39,-26,-53,-26,-68c1290,1062,1276,1037,1276,1037v4,-4,8,-8,10,-12c1289,1018,1291,1010,1290,1001v-1,-7,-5,-19,-6,-22c1283,977,1281,967,1282,959v,-10,1,-31,1,-31c1307,924,1307,924,1307,924v52,-9,85,-7,97,-33c1407,884,1408,880,1407,871v-1,-12,-5,-26,-12,-38c1388,821,1303,703,1284,675v-19,-26,-28,-41,-26,-56c1262,587,1263,570,1260,545v-4,-48,-35,-92,-40,-100c1220,445,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30,-227,-26c571,38,443,106,395,207,91,252,,356,,485,,620,127,698,199,739v83,48,79,207,79,207c278,946,345,980,455,980v152,,348,-64,315,-200c751,699,742,700,725,640,704,561,736,483,1185,497v,,19,26,21,53xe" fillcolor="#f7f6f6" stroked="f">
                <v:path arrowok="t" o:connecttype="custom" o:connectlocs="381953,195476;424815,268780;421640,276713;389890,287185;391478,315745;381635,324313;381953,325265;386398,335102;387985,361440;283528,371912;276860,388096;52070,462986;325438,525501;470535,585794;181610,416656;87313,338910;289878,391904;408305,367470;405130,329073;409575,317649;407035,304321;414973,293214;446723,276396;407670,214199;400050,172946;291783,146290;221933,258308;113030,288137;26670,152002;230505,27608;362585,18088;409258,120903;451803,63784;303530,19040;125413,65688;63183,234508;144463,310985;230188,203092;382905,174532" o:connectangles="0,0,0,0,0,0,0,0,0,0,0,0,0,0,0,0,0,0,0,0,0,0,0,0,0,0,0,0,0,0,0,0,0,0,0,0,0,0,0"/>
              </v:shape>
              <v:shape id="Freeform 44" o:spid="_x0000_s1067" style="position:absolute;left:51530;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YIrL8A&#10;AADbAAAADwAAAGRycy9kb3ducmV2LnhtbERPy4rCMBTdD/gP4QqzGTRV8EE1igiCGwUfiMtLc22K&#10;zU1pYu349WYhuDyc93zZ2lI0VPvCsYJBPwFBnDldcK7gfNr0piB8QNZYOiYF/+Rhuej8zDHV7skH&#10;ao4hFzGEfYoKTAhVKqXPDFn0fVcRR+7maoshwjqXusZnDLelHCbJWFosODYYrGhtKLsfH1YB0m3Y&#10;+P3uuppc1m6fv8zftGmV+u22qxmIQG34ij/urVYwimPjl/gD5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VgisvwAAANsAAAAPAAAAAAAAAAAAAAAAAJgCAABkcnMvZG93bnJl&#10;di54bWxQSwUGAAAAAAQABAD1AAAAhAMAAAAA&#10;" path="m1206,550v2,23,1,39,-4,66c1197,643,1206,663,1223,687v39,53,94,132,114,160c1345,858,1347,862,1347,865v,2,-3,4,-19,7c1297,878,1260,884,1249,887v-9,2,-21,8,-21,18c1227,915,1226,951,1226,965v,15,6,23,6,30c1232,1005,1204,1020,1204,1020v-1,,-2,1,-2,2c1201,1022,1201,1023,1201,1023v1,1,1,2,1,2c1217,1042,1217,1042,1217,1042v2,2,4,7,-1,14c1204,1074,1203,1079,1203,1095v,16,11,33,18,44c1245,1175,1171,1208,1068,1208v-49,,-114,-7,-176,-36c871,1224,871,1224,871,1224v,-1,,-1,,-1c622,1180,463,1064,297,1019,126,973,57,1098,163,1459v,,160,-87,361,-87c725,1372,845,1429,1024,1656v179,227,278,227,457,227c1481,1846,1481,1846,1481,1846v-145,,-217,4,-387,-230c925,1385,768,1313,572,1313v-178,,-268,39,-345,66c139,1118,137,1042,274,1068v141,26,282,161,620,211c913,1235,913,1235,913,1235v,,63,22,161,22c1172,1257,1286,1211,1286,1158v,-39,-26,-53,-26,-68c1289,1062,1276,1037,1276,1037v4,-4,7,-8,9,-12c1289,1018,1290,1010,1289,1001v,-7,-5,-19,-6,-22c1283,977,1281,967,1281,959v,-10,1,-31,1,-31c1306,924,1306,924,1306,924v52,-9,85,-7,97,-33c1406,884,1407,880,1407,871v-2,-12,-5,-26,-13,-38c1387,821,1302,703,1283,675v-19,-26,-28,-41,-26,-56c1261,587,1262,570,1260,545v-5,-48,-36,-92,-41,-100c1219,445,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30,-227,-26c570,38,443,106,394,207,90,252,,356,,485,,620,126,698,198,739v84,48,79,207,79,207c277,946,344,980,454,980v152,,348,-64,316,-200c750,699,741,700,724,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023,18088;408664,120903;451180,63784;303008,19040;125011,65688;62823,234508;144048,310985;229715,203092;382646,174532" o:connectangles="0,0,0,0,0,0,0,0,0,0,0,0,0,0,0,0,0,0,0,0,0,0,0,0,0,0,0,0,0,0,0,0,0,0,0,0,0,0,0"/>
              </v:shape>
              <v:shape id="Freeform 45" o:spid="_x0000_s1068" style="position:absolute;left:59626;top:36868;width:4705;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tN8UA&#10;AADbAAAADwAAAGRycy9kb3ducmV2LnhtbESPQWvCQBSE7wX/w/KEXorZKNTG1FVCoNCLgraIx0f2&#10;mQ3Nvg3ZNab++m6h0OMwM98w6+1oWzFQ7xvHCuZJCoK4crrhWsHnx9ssA+EDssbWMSn4Jg/bzeRh&#10;jbl2Nz7QcAy1iBD2OSowIXS5lL4yZNEnriOO3sX1FkOUfS11j7cIt61cpOlSWmw4LhjsqDRUfR2v&#10;VgHSZTH4/e5cvJxKt6/v5ikbRqUep2PxCiLQGP7Df+13reB5Bb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q03xQAAANsAAAAPAAAAAAAAAAAAAAAAAJgCAABkcnMv&#10;ZG93bnJldi54bWxQSwUGAAAAAAQABAD1AAAAigMAAAAA&#10;" path="m1206,550v2,23,2,39,-3,66c1198,643,1206,663,1223,687v39,53,95,132,114,160c1345,858,1347,862,1347,865v,2,-3,4,-19,7c1298,878,1260,884,1249,887v-9,2,-21,8,-21,18c1227,915,1226,951,1226,965v,15,6,23,6,30c1232,1005,1204,1020,1204,1020v-1,,-2,1,-2,2c1202,1022,1202,1023,1202,1023v,1,,2,,2c1217,1042,1217,1042,1217,1042v2,2,4,7,-1,14c1204,1074,1203,1079,1203,1095v,16,11,33,18,44c1245,1175,1172,1208,1068,1208v-48,,-113,-7,-176,-36c871,1224,871,1224,871,1224v1,-1,1,-1,1,-1c622,1180,463,1064,297,1019,127,973,57,1098,163,1459v,,161,-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90,1001v-1,-7,-6,-19,-7,-22c1283,977,1281,967,1281,959v,-10,1,-31,1,-31c1306,924,1306,924,1306,924v53,-9,85,-7,97,-33c1406,884,1407,880,1407,871v-1,-12,-5,-26,-12,-38c1387,821,1302,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341,335102;387929,361440;283401,371912;277047,388096;51787,462986;325340,525501;470535,585794;181733,416656;87054,338910;290073,391904;408581,367470;405404,329073;409852,317649;406992,304321;414935,293214;447024,276396;407628,214199;400320,172946;291662,146290;221765,258308;113106,288137;26370,152002;230343,27608;362830,18088;409216,120903;451790,63784;303735,19040;125497,65688;63225,234508;144242,310985;230343,203092;383164,174532" o:connectangles="0,0,0,0,0,0,0,0,0,0,0,0,0,0,0,0,0,0,0,0,0,0,0,0,0,0,0,0,0,0,0,0,0,0,0,0,0,0,0"/>
              </v:shape>
              <v:shape id="Freeform 46" o:spid="_x0000_s1069" style="position:absolute;left:67729;top:36868;width:4699;height:5975;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5QYMMA&#10;AADbAAAADwAAAGRycy9kb3ducmV2LnhtbESPT4vCMBTE7wt+h/AEL4umKqh0jSKC4GUF/yAeH82z&#10;Kdu8lCbWup/eCILHYWZ+w8yXrS1FQ7UvHCsYDhIQxJnTBecKTsdNfwbCB2SNpWNS8CAPy0Xna46p&#10;dnfeU3MIuYgQ9ikqMCFUqZQ+M2TRD1xFHL2rqy2GKOtc6hrvEW5LOUqSibRYcFwwWNHaUPZ3uFkF&#10;SNdR43e/l9X0vHa7/N98z5pWqV63Xf2ACNSGT/jd3moFkzG8vs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5QYMMAAADbAAAADwAAAAAAAAAAAAAAAACYAgAAZHJzL2Rv&#10;d25yZXYueG1sUEsFBgAAAAAEAAQA9QAAAIgDAAAAAA==&#10;" path="m1206,550v3,23,2,39,-3,66c1198,643,1206,663,1224,687v38,53,94,132,113,160c1345,858,1348,862,1348,865v,2,-3,4,-20,7c1298,878,1260,884,1249,887v-9,2,-20,8,-21,18c1227,915,1226,951,1226,965v,15,6,23,6,30c1232,1005,1204,1020,1204,1020v-1,,-2,1,-2,2c1202,1022,1202,1023,1202,1023v,1,,2,1,2c1218,1042,1218,1042,1218,1042v1,2,4,7,-1,14c1204,1074,1203,1079,1203,1095v,16,11,33,18,44c1246,1175,1172,1208,1069,1208v-49,,-114,-7,-177,-36c872,1224,872,1224,872,1224v,-1,,-1,,-1c622,1180,463,1064,297,1019,127,973,57,1098,163,1459v,,161,-87,362,-87c726,1372,845,1429,1024,1656v180,227,278,227,457,227c1481,1846,1481,1846,1481,1846v-145,,-217,4,-387,-230c925,1385,768,1313,572,1313v-177,,-268,39,-345,66c140,1118,138,1042,274,1068v141,26,282,161,620,211c913,1235,913,1235,913,1235v,,63,22,161,22c1172,1257,1286,1211,1286,1158v,-39,-26,-53,-26,-68c1289,1062,1276,1037,1276,1037v4,-4,7,-8,9,-12c1289,1018,1290,1010,1290,1001v-1,-7,-6,-19,-6,-22c1283,977,1281,967,1281,959v,-10,1,-31,1,-31c1306,924,1306,924,1306,924v53,-9,85,-7,97,-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375,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7" o:spid="_x0000_s1070" style="position:absolute;left:6985;top:45478;width:4699;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D38MA&#10;AADbAAAADwAAAGRycy9kb3ducmV2LnhtbESPT4vCMBTE74LfITzBi6ypHly3GkUEwcsK/kE8Pppn&#10;U2xeShNr3U9vBGGPw8z8hpkvW1uKhmpfOFYwGiYgiDOnC84VnI6brykIH5A1lo5JwZM8LBfdzhxT&#10;7R68p+YQchEh7FNUYEKoUil9ZsiiH7qKOHpXV1sMUda51DU+ItyWcpwkE2mx4LhgsKK1oex2uFsF&#10;SNdx43e/l9X3ee12+Z8ZTJtWqX6vXc1ABGrDf/jT3moFPxN4f4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yD38MAAADbAAAADwAAAAAAAAAAAAAAAACYAgAAZHJzL2Rv&#10;d25yZXYueG1sUEsFBgAAAAAEAAQA9QAAAIgDA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8,1098,163,1459v,,161,-87,362,-87c726,1372,845,1429,1024,1656v180,227,278,227,457,227c1481,1846,1481,1846,1481,1846v-144,,-217,4,-387,-230c925,1385,769,1313,572,1313v-177,,-268,40,-345,66c140,1118,138,1042,274,1068v141,26,283,161,620,211c913,1235,913,1235,913,1235v,,63,22,161,22c1172,1257,1286,1211,1286,1158v,-39,-26,-53,-26,-68c1289,1062,1276,1037,1276,1037v4,-4,8,-8,9,-12c1289,1018,1290,1010,1290,1001v-1,-7,-6,-19,-6,-22c1283,977,1281,967,1281,959v,-10,1,-31,1,-31c1307,924,1307,924,1307,924v52,-9,84,-7,96,-33c1406,884,1408,880,1407,872v-1,-13,-5,-27,-12,-39c1388,821,1303,703,1283,675v-18,-26,-28,-41,-26,-56c1262,587,1262,570,1260,545v-5,-48,-35,-92,-41,-100c1219,445,1114,440,919,461,720,483,619,549,646,653v20,78,35,96,52,161c719,890,627,920,492,920v-82,,-136,-12,-136,-12c356,908,349,755,241,691,144,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5,497v,,18,26,21,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48" o:spid="_x0000_s1071" style="position:absolute;left:15081;top:45478;width:4705;height:5976;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ircQA&#10;AADbAAAADwAAAGRycy9kb3ducmV2LnhtbESPQWvCQBSE70L/w/IKvZS6aQWraVaJUkE82Vg8v2Sf&#10;SUj2bchuTfrvu0LB4zAz3zDJejStuFLvassKXqcRCOLC6ppLBd+n3csChPPIGlvLpOCXHKxXD5ME&#10;Y20H/qJr5ksRIOxiVFB538VSuqIig25qO+LgXWxv0AfZl1L3OAS4aeVbFM2lwZrDQoUdbSsqmuzH&#10;KDjRsfm8POf6sMjTfDyns3LYsFJPj2P6AcLT6O/h//ZeK1i+w+1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O4q3EAAAA2wAAAA8AAAAAAAAAAAAAAAAAmAIAAGRycy9k&#10;b3ducmV2LnhtbFBLBQYAAAAABAAEAPUAAACJAwAAAAA=&#10;" path="m1206,550v3,23,2,39,-3,66c1198,643,1207,664,1224,687v38,53,94,132,113,160c1345,858,1348,862,1348,865v,2,-3,5,-20,8c1298,878,1261,884,1250,887v-9,2,-21,8,-22,18c1228,915,1226,952,1226,965v,15,6,23,6,30c1232,1005,1205,1020,1205,1020v-2,,-2,1,-3,2c1202,1023,1202,1023,1202,1023v,1,,2,1,2c1218,1042,1218,1042,1218,1042v2,2,4,7,-1,14c1204,1074,1204,1079,1204,1095v,16,10,33,18,44c1246,1175,1172,1208,1069,1208v-49,,-114,-7,-177,-36c872,1224,872,1224,872,1224v,,,,,c622,1180,463,1064,297,1019,127,974,58,1098,163,1459v,,161,-87,362,-87c726,1372,845,1429,1025,1656v179,227,278,227,457,227c1482,1846,1482,1846,1482,1846v-145,,-218,4,-388,-230c926,1385,769,1313,572,1313v-177,,-267,40,-345,66c140,1118,138,1042,274,1068v141,26,283,161,620,211c913,1235,913,1235,913,1235v,,64,22,161,22c1172,1257,1286,1211,1286,1158v,-39,-26,-53,-26,-68c1290,1062,1276,1037,1276,1037v4,-4,8,-8,10,-12c1289,1018,1291,1010,1290,1001v-1,-7,-5,-19,-6,-22c1283,977,1281,967,1281,959v1,-10,2,-31,2,-31c1307,924,1307,924,1307,924v52,-9,85,-7,96,-33c1407,884,1408,880,1407,872v-1,-13,-5,-27,-12,-39c1388,821,1303,703,1283,675v-18,-26,-28,-41,-25,-56c1262,587,1263,570,1260,545v-4,-48,-35,-92,-40,-100c1220,445,1114,440,919,461,720,483,619,549,646,653v20,78,35,96,52,161c719,890,627,920,492,920v-81,,-136,-12,-136,-12c356,908,349,755,242,691,144,633,83,575,83,479,83,345,143,292,423,249,470,133,578,87,726,87v150,,221,20,221,20c947,107,1024,57,1142,57v118,,207,74,207,168c1349,316,1288,381,1288,381v31,22,31,22,31,22c1319,403,1423,317,1423,201,1423,74,1306,,1172,,1037,,956,60,956,60v,,-95,-30,-227,-26c571,38,443,106,395,207,91,252,,356,,486,,620,126,698,199,739v83,48,78,207,78,207c277,946,344,980,455,980v152,,347,-64,315,-200c751,699,742,700,725,640,704,561,736,483,1185,497v,,18,26,21,53xe" fillcolor="#f7f6f6" stroked="f">
                <v:path arrowok="t" o:connecttype="custom" o:connectlocs="381953,195476;424498,268780;421640,277030;389890,287185;391160,315745;381635,324313;381953,325265;386398,335102;387985,361440;283210,371912;276860,388414;51753,462986;325438,525501;470535,585794;181610,416656;86995,338910;289878,391904;408305,367470;405130,329073;409575,317649;406718,304321;414973,293214;446723,276713;407353,214199;400050,172946;291783,146290;221615,258308;113030,288137;26353,152002;230505,27608;362585,18088;408940,120903;451803,63784;303530,19040;125413,65688;63183,234508;144463,310985;230188,203092;382905,174532" o:connectangles="0,0,0,0,0,0,0,0,0,0,0,0,0,0,0,0,0,0,0,0,0,0,0,0,0,0,0,0,0,0,0,0,0,0,0,0,0,0,0"/>
              </v:shape>
              <v:shape id="Freeform 49" o:spid="_x0000_s1072" style="position:absolute;left:23183;top:45478;width:4699;height:5976;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F238AA&#10;AADbAAAADwAAAGRycy9kb3ducmV2LnhtbERPy4rCMBTdC/5DuMJsRFNnQGo1ShWFYVa+cH3bXNti&#10;c1OaaOvfTxYDszyc92rTm1q8qHWVZQWzaQSCOLe64kLB9XKYxCCcR9ZYWyYFb3KwWQ8HK0y07fhE&#10;r7MvRAhhl6CC0vsmkdLlJRl0U9sQB+5uW4M+wLaQusUuhJtafkbRXBqsODSU2NCupPxxfhoFFzo+&#10;9vdxpn/iLM36W/pVdFtW6mPUp0sQnnr/L/5zf2sFizA2fA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9F238AAAADbAAAADwAAAAAAAAAAAAAAAACYAgAAZHJzL2Rvd25y&#10;ZXYueG1sUEsFBgAAAAAEAAQA9QAAAIUDAAAAAA==&#10;" path="m1207,550v2,23,1,39,-4,66c1198,643,1207,664,1224,687v38,53,94,132,114,160c1346,858,1348,862,1348,865v,2,-3,5,-20,8c1298,878,1261,884,1250,887v-9,2,-21,8,-21,18c1228,915,1227,952,1226,965v,15,7,23,7,30c1233,1005,1205,1020,1205,1020v-1,,-2,1,-3,2c1202,1023,1202,1023,1202,1023v,1,1,2,1,2c1218,1042,1218,1042,1218,1042v2,2,4,7,-1,14c1205,1074,1204,1079,1204,1095v,16,10,33,18,44c1246,1175,1172,1208,1069,1208v-49,,-114,-7,-176,-36c872,1224,872,1224,872,1224v,,,,,c622,1180,464,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5,-4,8,-8,10,-12c1289,1018,1291,1010,1290,1001v,-7,-5,-19,-6,-22c1283,977,1281,967,1282,959v,-10,1,-31,1,-31c1307,924,1307,924,1307,924v52,-9,85,-7,97,-33c1407,884,1408,880,1407,872v-1,-13,-4,-27,-12,-39c1388,821,1303,703,1284,675v-19,-26,-28,-41,-26,-56c1262,587,1263,570,1260,545v-4,-48,-35,-92,-40,-100c1220,445,1115,440,919,461,720,483,619,549,646,653v21,78,35,96,53,161c720,890,628,920,492,920v-81,,-136,-12,-136,-12c356,908,349,755,242,691,144,633,84,575,84,479,84,345,143,292,424,249,470,133,578,87,726,87v150,,221,20,221,20c947,107,1025,57,1142,57v118,,207,74,207,168c1349,316,1289,381,1289,381v30,22,30,22,30,22c1319,403,1423,317,1423,201,1423,74,1306,,1172,,1037,,956,60,956,60v,,-95,-30,-227,-26c571,38,443,106,395,207,91,252,,356,,486,,620,127,698,199,739v84,48,79,207,79,207c278,946,345,980,455,980v152,,348,-64,315,-200c751,699,742,700,725,640,704,561,736,483,1185,497v,,19,26,22,53xe" fillcolor="#f7f6f6" stroked="f">
                <v:path arrowok="t" o:connecttype="custom" o:connectlocs="381437,195476;424242,268780;421071,277030;389681,287185;390949,315745;381120,324313;381437,325265;385876,335102;387461,361440;283145,371912;276486,388414;52000,462986;324998,525501;469900,585794;181365,416656;87195,338910;289486,391904;407754,367470;404583,329073;409022,317649;406486,304321;414412,293214;446120,276713;407120,214199;399510,172946;291389,146290;221633,258308;112877,288137;26634,152002;230194,27608;362096,18088;408705,120903;451193,63784;303120,19040;125243,65688;63097,234508;144268,310985;229877,203092;382705,174532" o:connectangles="0,0,0,0,0,0,0,0,0,0,0,0,0,0,0,0,0,0,0,0,0,0,0,0,0,0,0,0,0,0,0,0,0,0,0,0,0,0,0"/>
              </v:shape>
              <v:shape id="Freeform 50" o:spid="_x0000_s1073" style="position:absolute;left:31280;top:45478;width:4705;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XrcMA&#10;AADbAAAADwAAAGRycy9kb3ducmV2LnhtbESPQYvCMBSE78L+h/AEL6LpelhrNYoIgheFVVn2+Gie&#10;TbF5KU2s1V9vFhY8DjPzDbNYdbYSLTW+dKzgc5yAIM6dLrlQcD5tRykIH5A1Vo5JwYM8rJYfvQVm&#10;2t35m9pjKESEsM9QgQmhzqT0uSGLfuxq4uhdXGMxRNkUUjd4j3BbyUmSfEmLJccFgzVtDOXX480q&#10;QLpMWn/Y/66nPxt3KJ5mmLadUoN+t56DCNSFd/i/vdMKZjP4+x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MXrcMAAADbAAAADwAAAAAAAAAAAAAAAACYAgAAZHJzL2Rv&#10;d25yZXYueG1sUEsFBgAAAAAEAAQA9QAAAIgDAAAAAA==&#10;" path="m1206,550v2,23,1,39,-4,66c1197,643,1206,664,1223,687v39,53,94,132,114,160c1345,858,1347,862,1347,865v,2,-3,5,-19,8c1297,878,1260,884,1249,887v-9,2,-21,8,-21,18c1227,915,1226,952,1226,965v,15,6,23,6,30c1232,1005,1204,1020,1204,1020v-1,,-2,1,-2,2c1201,1023,1201,1023,1201,1023v1,1,1,2,1,2c1217,1042,1217,1042,1217,1042v2,2,4,7,-1,14c1204,1074,1203,1079,1203,1095v,16,11,33,18,44c1245,1175,1172,1208,1068,1208v-48,,-114,-7,-176,-36c871,1224,871,1224,871,1224v,,,,,c622,1180,463,1064,297,1019,127,974,57,1098,163,1459v,,160,-87,361,-87c726,1372,845,1429,1024,1656v179,227,278,227,457,227c1481,1846,1481,1846,1481,1846v-145,,-217,4,-387,-230c925,1385,768,1313,572,1313v-178,,-268,40,-345,66c139,1118,138,1042,274,1068v141,26,282,161,620,211c913,1235,913,1235,913,1235v,,63,22,161,22c1172,1257,1286,1211,1286,1158v,-39,-26,-53,-26,-68c1289,1062,1276,1037,1276,1037v4,-4,7,-8,9,-12c1289,1018,1290,1010,1289,1001v,-7,-5,-19,-6,-22c1283,977,1281,967,1281,959v,-10,1,-31,1,-31c1306,924,1306,924,1306,924v52,-9,85,-7,97,-33c1406,884,1407,880,1407,872v-2,-13,-5,-27,-13,-39c1387,821,1302,703,1283,675v-18,-26,-28,-41,-26,-56c1261,587,1262,570,1260,545v-5,-48,-36,-92,-41,-100c1219,445,1114,440,918,461,719,483,618,549,646,653v20,78,34,96,52,161c719,890,627,920,491,920v-81,,-135,-12,-135,-12c356,908,349,755,241,691,143,633,83,575,83,479,83,345,142,292,423,249,469,133,577,87,725,87v150,,221,20,221,20c946,107,1024,57,1141,57v118,,207,74,207,168c1348,316,1288,381,1288,381v30,22,30,22,30,22c1318,403,1422,317,1422,201,1422,74,1305,,1171,,1037,,955,60,955,60v,,-95,-30,-227,-26c570,38,443,106,394,207,90,252,,356,,486,,620,126,698,198,739v84,48,79,207,79,207c277,946,344,980,454,980v152,,348,-64,316,-200c750,699,741,700,725,640,703,561,735,483,1184,497v,,19,26,22,53xe" fillcolor="#f7f6f6" stroked="f">
                <v:path arrowok="t" o:connecttype="custom" o:connectlocs="381893,195476;424784,268780;421925,277030;390153,287185;391424,315745;381893,324313;381893,325265;386341,335102;387929,361440;283401,371912;276729,388414;51787,462986;325340,525501;470535,585794;181733,416656;87054,338910;290073,391904;408581,367470;405404,329073;409534,317649;406992,304321;414935,293214;447024,276713;407628,214199;400320,172946;291662,146290;221765,258308;113106,288137;26370,152002;230343,27608;362512,18088;409216,120903;451790,63784;303417,19040;125179,65688;62907,234508;144242,310985;230343,203092;383164,174532" o:connectangles="0,0,0,0,0,0,0,0,0,0,0,0,0,0,0,0,0,0,0,0,0,0,0,0,0,0,0,0,0,0,0,0,0,0,0,0,0,0,0"/>
              </v:shape>
              <v:shape id="Freeform 51" o:spid="_x0000_s1074" style="position:absolute;left:39382;top:45478;width:4699;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vmlcQA&#10;AADcAAAADwAAAGRycy9kb3ducmV2LnhtbESPQWvCQBCF7wX/wzJCL0U39dBKdBURBC8KtSIeh+yY&#10;DWZnQ3YbU3+9cxC8zfDevPfNfNn7WnXUxiqwgc9xBoq4CLbi0sDxdzOagooJ2WIdmAz8U4TlYvA2&#10;x9yGG/9Qd0ilkhCOORpwKTW51rFw5DGOQ0Ms2iW0HpOsbaltizcJ97WeZNmX9lixNDhsaO2ouB7+&#10;vAGky6SL+9159X1ah315dx/TrjfmfdivZqAS9ellfl5vreBngi/PyAR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b5pXEAAAA3AAAAA8AAAAAAAAAAAAAAAAAmAIAAGRycy9k&#10;b3ducmV2LnhtbFBLBQYAAAAABAAEAPUAAACJAwAAAAA=&#10;" path="m1206,550v2,23,2,39,-3,66c1198,643,1206,664,1223,687v39,53,95,132,114,160c1345,858,1347,862,1347,865v,2,-3,5,-19,8c1298,878,1260,884,1249,887v-9,2,-21,8,-21,18c1227,915,1226,952,1226,965v,15,6,23,6,30c1232,1005,1204,1020,1204,1020v-1,,-2,1,-2,2c1202,1023,1202,1023,1202,1023v,1,,2,,2c1217,1042,1217,1042,1217,1042v2,2,5,7,-1,14c1204,1074,1203,1079,1203,1095v,16,11,33,18,44c1245,1175,1172,1208,1068,1208v-48,,-113,-7,-176,-36c871,1224,871,1224,871,1224v1,,1,,1,c622,1180,463,1064,297,1019,127,974,57,1098,163,1459v,,161,-87,362,-87c726,1372,845,1429,1024,1656v179,227,278,227,457,227c1481,1846,1481,1846,1481,1846v-145,,-217,4,-387,-230c925,1385,768,1313,572,1313v-178,,-268,40,-345,66c140,1118,138,1042,274,1068v141,26,282,161,620,211c913,1235,913,1235,913,1235v,,63,22,161,22c1172,1257,1286,1211,1286,1158v,-39,-26,-53,-26,-68c1289,1062,1276,1037,1276,1037v4,-4,7,-8,9,-12c1289,1018,1290,1010,1290,1001v-1,-7,-6,-19,-7,-22c1283,977,1281,967,1281,959v,-10,1,-31,1,-31c1306,924,1306,924,1306,924v53,-9,85,-7,97,-33c1406,884,1407,880,1407,872v-1,-13,-5,-27,-12,-39c1387,821,1303,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6,,620,126,698,199,739v83,48,78,207,78,207c277,946,344,980,454,980v152,,348,-64,316,-200c751,699,741,700,725,640,703,561,735,483,1184,497v,,19,26,22,53xe" fillcolor="#f7f6f6" stroked="f">
                <v:path arrowok="t" o:connecttype="custom" o:connectlocs="381695,195476;424211,268780;421355,277030;389627,287185;390896,315745;381377,324313;381377,325265;385819,335102;387406,361440;283019,371912;276673,388414;51718,462986;324900,525501;469900,585794;181487,416656;86936,338910;289682,391904;408029,367470;404856,329073;409298,317649;406443,304321;414375,293214;446421,276713;407077,214199;399780,172946;291268,146290;221465,258308;112954,288137;26335,152002;230032,27608;362340,18088;408664,120903;451180,63784;303325,19040;125328,65688;63140,234508;144048,310985;230032,203092;382646,174532" o:connectangles="0,0,0,0,0,0,0,0,0,0,0,0,0,0,0,0,0,0,0,0,0,0,0,0,0,0,0,0,0,0,0,0,0,0,0,0,0,0,0"/>
              </v:shape>
              <v:shape id="Freeform 52" o:spid="_x0000_s1075" style="position:absolute;left:47478;top:45478;width:4699;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dDDsIA&#10;AADcAAAADwAAAGRycy9kb3ducmV2LnhtbERPS4vCMBC+L/gfwix4WTTVwyq1UUQQvCj4QDwOzbQp&#10;20xKE2t3f71ZELzNx/ecbNXbWnTU+sqxgsk4AUGcO11xqeBy3o7mIHxA1lg7JgW/5GG1HHxkmGr3&#10;4CN1p1CKGMI+RQUmhCaV0ueGLPqxa4gjV7jWYoiwLaVu8RHDbS2nSfItLVYcGww2tDGU/5zuVgFS&#10;Me38YX9bz64bdyj/zNe865UafvbrBYhAfXiLX+6djvOTCfw/Ey+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10MOwgAAANwAAAAPAAAAAAAAAAAAAAAAAJgCAABkcnMvZG93&#10;bnJldi54bWxQSwUGAAAAAAQABAD1AAAAhwM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7,1098,163,1459v,,161,-87,362,-87c726,1372,845,1429,1024,1656v180,227,278,227,457,227c1481,1846,1481,1846,1481,1846v-145,,-217,4,-387,-230c925,1385,768,1313,572,1313v-177,,-268,40,-345,66c140,1118,138,1042,274,1068v141,26,282,161,620,211c913,1235,913,1235,913,1235v,,63,22,161,22c1172,1257,1286,1211,1286,1158v,-39,-26,-53,-26,-68c1289,1062,1276,1037,1276,1037v4,-4,7,-8,9,-12c1289,1018,1290,1010,1290,1001v-1,-7,-6,-19,-6,-22c1283,977,1281,967,1281,959v,-10,1,-31,1,-31c1307,924,1307,924,1307,924v52,-9,84,-7,96,-33c1406,884,1408,880,1407,872v-1,-13,-5,-27,-12,-39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4,497v,,19,26,22,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53" o:spid="_x0000_s1076" style="position:absolute;left:55575;top:45478;width:4705;height:5976;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XdecEA&#10;AADcAAAADwAAAGRycy9kb3ducmV2LnhtbERPS4vCMBC+C/6HMIIX0dQe1tI1igjCXhR8IB6HZmzK&#10;NpPSZGt3f71ZELzNx/ec5bq3teio9ZVjBfNZAoK4cLriUsHlvJtmIHxA1lg7JgW/5GG9Gg6WmGv3&#10;4CN1p1CKGMI+RwUmhCaX0heGLPqZa4gjd3etxRBhW0rd4iOG21qmSfIhLVYcGww2tDVUfJ9+rAKk&#10;e9r5w/62WVy37lD+mUnW9UqNR/3mE0SgPrzFL/eXjvOTFP6fiR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F3XnBAAAA3AAAAA8AAAAAAAAAAAAAAAAAmAIAAGRycy9kb3du&#10;cmV2LnhtbFBLBQYAAAAABAAEAPUAAACGAwAAAAA=&#10;" path="m1206,550v3,23,2,39,-3,66c1198,643,1206,664,1224,687v38,53,94,132,113,160c1345,858,1348,862,1348,865v,2,-3,5,-20,8c1298,878,1260,884,1249,887v-8,2,-20,8,-21,18c1228,915,1226,952,1226,965v,15,6,23,6,30c1232,1005,1204,1020,1204,1020v-1,,-1,1,-2,2c1202,1023,1202,1023,1202,1023v,1,,2,1,2c1218,1042,1218,1042,1218,1042v2,2,4,7,-1,14c1204,1074,1204,1079,1204,1095v,16,10,33,18,44c1246,1175,1172,1208,1069,1208v-49,,-114,-7,-177,-36c872,1224,872,1224,872,1224v,,,,,c622,1180,463,1064,297,1019,127,974,58,1098,163,1459v,,161,-87,362,-87c726,1372,845,1429,1024,1656v180,227,279,227,457,227c1481,1846,1481,1846,1481,1846v-144,,-217,4,-387,-230c925,1385,769,1313,572,1313v-177,,-268,40,-345,66c140,1118,138,1042,274,1068v141,26,283,161,620,211c913,1235,913,1235,913,1235v,,63,22,161,22c1172,1257,1286,1211,1286,1158v,-39,-26,-53,-26,-68c1289,1062,1276,1037,1276,1037v4,-4,8,-8,10,-12c1289,1018,1291,1010,1290,1001v-1,-7,-6,-19,-6,-22c1283,977,1281,967,1281,959v1,-10,2,-31,2,-31c1307,924,1307,924,1307,924v52,-9,85,-7,96,-33c1407,884,1408,880,1407,872v-1,-13,-5,-27,-12,-39c1388,821,1303,703,1283,675v-18,-26,-28,-41,-26,-56c1262,587,1263,570,1260,545v-5,-48,-35,-92,-40,-100c1220,445,1114,440,919,461,720,483,619,549,646,653v20,78,35,96,52,161c719,890,627,920,492,920v-81,,-136,-12,-136,-12c356,908,349,755,241,691,144,633,83,575,83,479,83,345,143,292,423,249,470,133,578,87,726,87v150,,220,20,220,20c946,107,1024,57,1142,57v118,,207,74,207,168c1349,316,1288,381,1288,381v31,22,31,22,31,22c1319,403,1423,317,1423,201,1423,74,1306,,1171,,1037,,956,60,956,60v,,-95,-30,-227,-26c571,38,443,106,395,207,91,252,,356,,486,,620,126,698,199,739v83,48,78,207,78,207c277,946,344,980,454,980v153,,348,-64,316,-200c751,699,742,700,725,640,704,561,736,483,1185,497v,,18,26,21,53xe" fillcolor="#f7f6f6" stroked="f">
                <v:path arrowok="t" o:connecttype="custom" o:connectlocs="382210,195476;424784,268780;421925,277030;390153,287185;391424,315745;381893,324313;382210,325265;386658,335102;388247,361440;283401,371912;277047,388414;51787,462986;325340,525501;470535,585794;181733,416656;87054,338910;290073,391904;408581,367470;405404,329073;409852,317649;406992,304321;415253,293214;447024,276713;407628,214199;400320,172946;291980,146290;221765,258308;113106,288137;26370,152002;230661,27608;362830,18088;409216,120903;452108,63784;303735,19040;125497,65688;63225,234508;144242,310985;230343,203092;383164,174532" o:connectangles="0,0,0,0,0,0,0,0,0,0,0,0,0,0,0,0,0,0,0,0,0,0,0,0,0,0,0,0,0,0,0,0,0,0,0,0,0,0,0"/>
              </v:shape>
              <v:shape id="Freeform 54" o:spid="_x0000_s1077" style="position:absolute;left:63677;top:45478;width:4706;height:5976;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hjcIA&#10;AADcAAAADwAAAGRycy9kb3ducmV2LnhtbERPTWvCQBC9F/oflil4KXVTBQmpq0SpIJ6qKT1PsuMm&#10;mJ0N2dXEf+8WCr3N433Ocj3aVtyo941jBe/TBARx5XTDRsF3sXtLQfiArLF1TAru5GG9en5aYqbd&#10;wEe6nYIRMYR9hgrqELpMSl/VZNFPXUccubPrLYYIeyN1j0MMt62cJclCWmw4NtTY0bam6nK6WgUF&#10;fV0+z6+lPqRlXo4/+dwMG1Zq8jLmHyACjeFf/Ofe6zg/mcPvM/EC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GNwgAAANwAAAAPAAAAAAAAAAAAAAAAAJgCAABkcnMvZG93&#10;bnJldi54bWxQSwUGAAAAAAQABAD1AAAAhwMAAAAA&#10;" path="m1206,550v3,23,2,39,-3,66c1198,643,1207,664,1224,687v38,53,94,132,114,160c1346,858,1348,862,1348,865v,2,-3,5,-20,8c1298,878,1261,884,1250,887v-9,2,-21,8,-22,18c1228,915,1226,952,1226,965v,15,6,23,6,30c1232,1005,1205,1020,1205,1020v-1,,-2,1,-3,2c1202,1023,1202,1023,1202,1023v,1,,2,1,2c1218,1042,1218,1042,1218,1042v2,2,4,7,-1,14c1205,1074,1204,1079,1204,1095v,16,10,33,18,44c1246,1175,1172,1208,1069,1208v-49,,-114,-7,-176,-36c872,1224,872,1224,872,1224v,,,,,c622,1180,463,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4,-4,8,-8,10,-12c1289,1018,1291,1010,1290,1001v-1,-7,-5,-19,-6,-22c1283,977,1281,967,1282,959v,-10,1,-31,1,-31c1307,924,1307,924,1307,924v52,-9,85,-7,96,-33c1407,884,1408,880,1407,872v-1,-13,-5,-27,-12,-39c1388,821,1303,703,1284,675v-19,-26,-28,-41,-26,-56c1262,587,1263,570,1260,545v-4,-48,-35,-92,-40,-100c1220,445,1114,440,919,461,720,483,619,549,646,653v21,78,35,96,53,161c720,890,628,920,492,920v-81,,-136,-12,-136,-12c356,908,349,755,242,691,144,633,83,575,83,479,83,345,143,292,423,249,470,133,578,87,726,87v150,,221,20,221,20c947,107,1024,57,1142,57v118,,207,74,207,168c1349,316,1289,381,1289,381v30,22,30,22,30,22c1319,403,1423,317,1423,201,1423,74,1306,,1172,,1037,,956,60,956,60v,,-95,-30,-227,-26c571,38,443,106,395,207,91,252,,356,,486,,620,127,698,199,739v83,48,79,207,79,207c278,946,345,980,455,980v152,,348,-64,315,-200c751,699,742,700,725,640,704,561,736,483,1185,497v,,18,26,21,53xe" fillcolor="#f7f6f6" stroked="f">
                <v:path arrowok="t" o:connecttype="custom" o:connectlocs="381953,195476;424815,268780;421640,277030;389890,287185;391160,315745;381635,324313;381953,325265;386398,335102;387985,361440;283528,371912;276860,388414;52070,462986;325438,525501;470535,585794;181610,416656;87313,338910;289878,391904;408305,367470;405130,329073;409575,317649;407035,304321;414973,293214;446723,276713;407670,214199;400050,172946;291783,146290;221933,258308;113030,288137;26353,152002;230505,27608;362585,18088;409258,120903;451803,63784;303530,19040;125413,65688;63183,234508;144463,310985;230188,203092;382905,174532" o:connectangles="0,0,0,0,0,0,0,0,0,0,0,0,0,0,0,0,0,0,0,0,0,0,0,0,0,0,0,0,0,0,0,0,0,0,0,0,0,0,0"/>
              </v:shape>
              <v:shape id="Freeform 55" o:spid="_x0000_s1078" style="position:absolute;left:2933;top:54095;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5+cEA&#10;AADcAAAADwAAAGRycy9kb3ducmV2LnhtbERPTYvCMBC9L/gfwgheFk3VZZFqlCoK4mlXxfO0Gdti&#10;MylNtPXfG2Fhb/N4n7NYdaYSD2pcaVnBeBSBIM6sLjlXcD7thjMQziNrrCyTgic5WC17HwuMtW35&#10;lx5Hn4sQwi5GBYX3dSylywoy6Ea2Jg7c1TYGfYBNLnWDbQg3lZxE0bc0WHJoKLCmTUHZ7Xg3Ck70&#10;c9teP1N9mKVJ2l2Sad6uWalBv0vmIDx1/l/8597rMD/6gvcz4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TufnBAAAA3AAAAA8AAAAAAAAAAAAAAAAAmAIAAGRycy9kb3du&#10;cmV2LnhtbFBLBQYAAAAABAAEAPUAAACGAwAAAAA=&#10;" path="m1207,550v2,23,1,39,-4,66c1198,643,1207,664,1224,687v38,53,94,132,114,160c1346,858,1348,862,1348,865v,2,-3,5,-19,8c1298,878,1261,884,1250,887v-9,2,-21,8,-21,18c1228,915,1227,952,1227,966v-1,14,6,22,6,29c1233,1005,1205,1020,1205,1020v-1,,-2,1,-3,2c1202,1023,1202,1023,1202,1024v,,1,1,1,2c1218,1043,1218,1043,1218,1043v2,1,4,6,-1,13c1205,1074,1204,1079,1204,1095v,16,11,33,18,44c1246,1175,1172,1208,1069,1208v-49,,-114,-7,-176,-36c872,1224,872,1224,872,1224v,,,,,c623,1180,464,1064,297,1020,127,974,58,1098,164,1459v,,160,-86,361,-86c726,1373,845,1429,1025,1656v179,227,278,227,457,227c1482,1846,1482,1846,1482,1846v-145,,-217,4,-387,-229c926,1385,769,1313,573,1313v-178,,-268,40,-345,66c140,1118,138,1042,275,1068v141,26,282,161,619,212c913,1235,913,1235,913,1235v,,64,22,162,22c1173,1257,1286,1211,1286,1159v,-40,-26,-54,-26,-69c1290,1062,1277,1037,1277,1037v4,-4,7,-8,9,-12c1289,1018,1291,1010,1290,1001v,-7,-5,-19,-6,-21c1283,977,1281,968,1282,959v,-9,1,-30,1,-30c1307,924,1307,924,1307,924v52,-9,85,-7,97,-32c1407,885,1408,880,1407,872v-1,-13,-4,-27,-12,-39c1388,821,1303,703,1284,675v-19,-26,-28,-41,-26,-56c1262,587,1263,570,1260,545v-4,-47,-35,-92,-40,-99c1220,446,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29,-227,-26c571,38,443,107,395,207,91,252,,356,,486,,621,127,698,199,739v84,48,79,207,79,207c278,946,345,980,455,980v152,,348,-64,316,-200c751,699,742,700,725,640,704,561,736,483,1185,497v,,19,26,22,53xe" fillcolor="#f7f6f6" stroked="f">
                <v:path arrowok="t" o:connecttype="custom" o:connectlocs="381953,195268;424815,268494;421958,276736;390208,286880;391478,315409;381635,323968;381953,325236;386398,334746;387985,361056;283528,371517;276860,388001;52070,462494;325438,524942;470535,585171;181928,416213;87313,338550;289878,391488;408305,367396;405448,328723;409575,317311;407035,303997;414973,292903;446723,276419;407670,213971;400050,172762;291783,146134;221933,258033;113348,287831;26670,151840;230505,27578;362585,18069;409258,120775;451803,63716;303530,19020;125413,65618;63183,234259;144463,310654;230188,202876;383223,174347" o:connectangles="0,0,0,0,0,0,0,0,0,0,0,0,0,0,0,0,0,0,0,0,0,0,0,0,0,0,0,0,0,0,0,0,0,0,0,0,0,0,0"/>
              </v:shape>
              <v:shape id="Freeform 56" o:spid="_x0000_s1079" style="position:absolute;left:11036;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xFDcIA&#10;AADcAAAADwAAAGRycy9kb3ducmV2LnhtbERP32vCMBB+H+x/CCf4Mmw6wSnVKCIMfFGYytjj0Vyb&#10;YnMpTRbr/vpFGOztPr6ft9oMthWRet84VvCa5SCIS6cbrhVczu+TBQgfkDW2jknBnTxs1s9PKyy0&#10;u/EHxVOoRQphX6ACE0JXSOlLQxZ95jrixFWutxgS7Gupe7ylcNvKaZ6/SYsNpwaDHe0MldfTt1WA&#10;VE2jPx6+tvPPnTvWP+ZlEQelxqNhuwQRaAj/4j/3Xqf5+Qwez6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7EUNwgAAANwAAAAPAAAAAAAAAAAAAAAAAJgCAABkcnMvZG93&#10;bnJldi54bWxQSwUGAAAAAAQABAD1AAAAhwMAAAAA&#10;" path="m1206,550v2,23,1,39,-4,66c1197,643,1206,664,1223,687v39,53,95,132,114,160c1345,858,1347,862,1347,865v,2,-3,5,-19,8c1297,878,1260,884,1249,887v-9,2,-21,8,-21,18c1227,915,1226,952,1226,966v,14,6,22,6,29c1232,1005,1204,1020,1204,1020v-1,,-2,1,-2,2c1202,1023,1201,1023,1202,1024v,,,1,,2c1217,1043,1217,1043,1217,1043v2,1,4,6,-1,13c1204,1074,1203,1079,1203,1095v,16,11,33,18,44c1245,1175,1172,1208,1068,1208v-48,,-114,-7,-176,-36c871,1224,871,1224,871,1224v,,,,,c622,1180,463,1064,297,1020,127,974,57,1098,163,1459v,,160,-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89,1001v,-7,-5,-19,-6,-21c1283,977,1281,968,1281,959v,-9,1,-30,1,-30c1306,924,1306,924,1306,924v52,-9,85,-7,97,-32c1406,885,1407,880,1407,872v-1,-13,-5,-27,-13,-39c1387,821,1302,703,1283,675v-18,-26,-28,-41,-26,-56c1261,587,1262,570,1260,545v-5,-47,-36,-92,-41,-99c1219,446,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29,-227,-26c570,38,443,107,395,207,90,252,,356,,486,,621,126,698,199,739v83,48,78,207,78,207c277,946,344,980,454,980v152,,348,-64,316,-200c750,699,741,700,725,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340,18069;408664,120775;451180,63716;303008,19020;125328,65618;63140,234259;144048,310654;230032,202876;382646,174347" o:connectangles="0,0,0,0,0,0,0,0,0,0,0,0,0,0,0,0,0,0,0,0,0,0,0,0,0,0,0,0,0,0,0,0,0,0,0,0,0,0,0"/>
              </v:shape>
              <v:shape id="Freeform 57" o:spid="_x0000_s1080" style="position:absolute;left:19132;top:5409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besIA&#10;AADcAAAADwAAAGRycy9kb3ducmV2LnhtbERPTWvCQBC9C/6HZQpepNnUQwypq4gg9NJAVcTjkB2z&#10;odnZkN3G6K93C4Xe5vE+Z7UZbSsG6n3jWMFbkoIgrpxuuFZwOu5fcxA+IGtsHZOCO3nYrKeTFRba&#10;3fiLhkOoRQxhX6ACE0JXSOkrQxZ94jriyF1dbzFE2NdS93iL4baVizTNpMWGY4PBjnaGqu/Dj1WA&#10;dF0Mvvy8bJfnnSvrh5nnw6jU7GXcvoMINIZ/8Z/7Q8f5aQa/z8QL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Ptt6wgAAANwAAAAPAAAAAAAAAAAAAAAAAJgCAABkcnMvZG93&#10;bnJldi54bWxQSwUGAAAAAAQABAD1AAAAhwMAAAAA&#10;" path="m1206,550v2,23,2,39,-3,66c1198,643,1206,664,1223,687v39,53,95,132,114,160c1345,858,1347,862,1347,865v,2,-3,5,-19,8c1298,878,1260,884,1249,887v-9,2,-21,8,-21,18c1227,915,1226,952,1226,966v,14,6,22,6,29c1232,1005,1204,1020,1204,1020v-1,,-2,1,-2,2c1202,1023,1202,1023,1202,1024v,,,1,,2c1217,1043,1217,1043,1217,1043v2,1,5,6,,13c1204,1074,1203,1079,1203,1095v,16,11,33,18,44c1245,1175,1172,1208,1068,1208v-48,,-113,-7,-176,-36c872,1224,872,1224,872,1224v,,,,,c622,1180,463,1064,297,1020,127,974,57,1098,163,1459v,,161,-86,362,-86c726,1373,845,1429,1024,1656v179,227,278,227,457,227c1481,1846,1481,1846,1481,1846v-145,,-217,4,-387,-229c925,1385,768,1313,572,1313v-177,,-268,40,-345,66c140,1118,138,1042,274,1068v141,26,282,161,620,212c913,1235,913,1235,913,1235v,,63,22,161,22c1172,1257,1286,1211,1286,1159v,-40,-26,-54,-26,-69c1289,1062,1276,1037,1276,1037v4,-4,7,-8,9,-12c1289,1018,1290,1010,1290,1001v-1,-7,-6,-19,-7,-21c1283,977,1281,968,1281,959v,-9,1,-30,1,-30c1306,924,1306,924,1306,924v53,-9,85,-7,97,-32c1406,885,1408,880,1407,872v-1,-13,-5,-27,-12,-39c1387,821,1303,703,1283,675v-18,-26,-28,-41,-26,-56c1262,587,1262,570,1260,545v-5,-47,-35,-92,-41,-99c1219,446,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658,334746;387929,361056;283401,371517;277047,388001;51787,462494;325340,524942;470535,585171;181733,416213;87054,338550;290073,391488;408581,367396;405404,328723;409852,317311;406992,303997;414935,292903;447024,276419;407628,213971;400320,172762;291980,146134;221765,258033;113106,287831;26370,151840;230661,27578;362830,18069;409216,120775;451790,63716;303735,19020;125497,65618;63225,234259;144242,310654;230343,202876;383164,174347" o:connectangles="0,0,0,0,0,0,0,0,0,0,0,0,0,0,0,0,0,0,0,0,0,0,0,0,0,0,0,0,0,0,0,0,0,0,0,0,0,0,0"/>
              </v:shape>
              <v:shape id="Freeform 58" o:spid="_x0000_s1081" style="position:absolute;left:27235;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J+4cIA&#10;AADcAAAADwAAAGRycy9kb3ducmV2LnhtbERPTWvCQBC9C/6HZQpepNnooYbUVUQQemmgqYjHITtm&#10;Q7OzIbvG6K93C4Xe5vE+Z70dbSsG6n3jWMEiSUEQV043XCs4fh9eMxA+IGtsHZOCO3nYbqaTNeba&#10;3fiLhjLUIoawz1GBCaHLpfSVIYs+cR1x5C6utxgi7Gupe7zFcNvKZZq+SYsNxwaDHe0NVT/l1SpA&#10;uiwHX3yed6vT3hX1w8yzYVRq9jLu3kEEGsO/+M/9oeP8dAW/z8QL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cn7hwgAAANwAAAAPAAAAAAAAAAAAAAAAAJgCAABkcnMvZG93&#10;bnJldi54bWxQSwUGAAAAAAQABAD1AAAAhwMAAAAA&#10;" path="m1206,550v3,23,2,39,-3,66c1198,643,1206,664,1224,687v38,53,94,132,113,160c1345,858,1348,862,1348,865v,2,-3,5,-20,8c1298,878,1260,884,1249,887v-9,2,-20,8,-21,18c1228,915,1226,952,1226,966v,14,6,22,6,29c1232,1005,1204,1020,1204,1020v-1,,-2,1,-2,2c1202,1023,1202,1023,1202,1024v,,,1,1,2c1218,1043,1218,1043,1218,1043v2,1,4,6,-1,13c1204,1074,1204,1079,1204,1095v,16,10,33,17,44c1246,1175,1172,1208,1069,1208v-49,,-114,-7,-177,-36c872,1224,872,1224,872,1224v,,,,,c622,1180,463,1064,297,1020,127,974,57,1098,163,1459v,,161,-86,362,-86c726,1373,845,1429,1024,1656v180,227,278,227,457,227c1481,1846,1481,1846,1481,1846v-144,,-217,4,-387,-229c925,1385,769,1313,572,1313v-177,,-268,40,-345,66c140,1118,138,1042,274,1068v141,26,282,161,620,212c913,1235,913,1235,913,1235v,,63,22,161,22c1172,1257,1286,1211,1286,1159v,-40,-26,-54,-26,-69c1289,1062,1276,1037,1276,1037v4,-4,7,-8,9,-12c1289,1018,1290,1010,1290,1001v-1,-7,-6,-19,-6,-21c1283,977,1281,968,1281,959v,-9,1,-30,1,-30c1307,924,1307,924,1307,924v52,-9,84,-7,96,-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692,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59" o:spid="_x0000_s1082" style="position:absolute;left:35331;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3qk8QA&#10;AADcAAAADwAAAGRycy9kb3ducmV2LnhtbESPQWvCQBCF7wX/wzJCL0U39dBKdBURBC8KtSIeh+yY&#10;DWZnQ3YbU3+9cxC8zfDevPfNfNn7WnXUxiqwgc9xBoq4CLbi0sDxdzOagooJ2WIdmAz8U4TlYvA2&#10;x9yGG/9Qd0ilkhCOORpwKTW51rFw5DGOQ0Ms2iW0HpOsbaltizcJ97WeZNmX9lixNDhsaO2ouB7+&#10;vAGky6SL+9159X1ah315dx/TrjfmfdivZqAS9ellfl5vreBnQivPyAR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t6pPEAAAA3AAAAA8AAAAAAAAAAAAAAAAAmAIAAGRycy9k&#10;b3ducmV2LnhtbFBLBQYAAAAABAAEAPUAAACJAwAAAAA=&#10;" path="m1206,550v3,23,2,39,-3,66c1198,643,1206,664,1224,687v38,53,94,132,113,160c1345,858,1348,862,1348,865v,2,-3,5,-20,8c1298,878,1260,884,1250,887v-9,2,-21,8,-22,18c1228,915,1226,952,1226,966v,14,6,22,6,29c1232,1005,1205,1020,1205,1020v-2,,-2,1,-3,2c1202,1023,1202,1023,1202,1024v,,,1,1,2c1218,1043,1218,1043,1218,1043v2,1,4,6,-1,13c1204,1074,1204,1079,1204,1095v,16,10,33,18,44c1246,1175,1172,1208,1069,1208v-49,,-114,-7,-177,-36c872,1224,872,1224,872,1224v,,,,,c622,1180,463,1064,297,1020,127,974,58,1098,163,1459v,,161,-86,362,-86c726,1373,845,1429,1025,1656v179,227,278,227,456,227c1481,1846,1481,1846,1481,1846v-144,,-217,4,-387,-229c926,1385,769,1313,572,1313v-177,,-267,40,-345,66c140,1118,138,1042,274,1068v141,26,283,161,620,212c913,1235,913,1235,913,1235v,,63,22,161,22c1172,1257,1286,1211,1286,1159v,-40,-26,-54,-26,-69c1290,1062,1276,1037,1276,1037v4,-4,8,-8,10,-12c1289,1018,1291,1010,1290,1001v-1,-7,-6,-19,-6,-21c1283,977,1281,968,1281,959v1,-9,2,-30,2,-30c1307,924,1307,924,1307,924v52,-9,85,-7,96,-32c1407,885,1408,880,1407,872v-1,-13,-5,-27,-12,-39c1388,821,1303,703,1283,675v-18,-26,-28,-41,-25,-56c1262,587,1263,570,1260,545v-4,-47,-35,-92,-40,-99c1220,446,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29,-227,-26c571,38,443,107,395,207,91,252,,356,,486,,621,126,698,199,739v83,48,78,207,78,207c277,946,344,980,455,980v152,,347,-64,315,-200c751,699,742,700,725,640,704,561,736,483,1185,497v,,18,26,21,53xe" fillcolor="#f7f6f6" stroked="f">
                <v:path arrowok="t" o:connecttype="custom" o:connectlocs="381695,195268;424211,268494;421355,276736;389627,286880;390896,315409;381377,323968;381695,325236;386137,334746;387723,361056;283019,371517;276673,388001;51718,462494;325218,524942;469900,585171;181487,416213;86936,338550;289682,391488;408029,367396;404856,328723;409298,317311;406443,303997;414692,292903;446421,276419;407077,213971;399780,172762;291585,146134;221465,258033;112954,287831;26335,151840;230349,27578;362340,18069;408664,120775;451497,63716;303325,19020;125328,65618;63140,234259;144365,310654;230032,202876;382646,174347" o:connectangles="0,0,0,0,0,0,0,0,0,0,0,0,0,0,0,0,0,0,0,0,0,0,0,0,0,0,0,0,0,0,0,0,0,0,0,0,0,0,0"/>
              </v:shape>
              <v:shape id="Freeform 60" o:spid="_x0000_s1083" style="position:absolute;left:43427;top:54095;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WZ8EA&#10;AADcAAAADwAAAGRycy9kb3ducmV2LnhtbERPS4vCMBC+C/6HMAteZE1XQbRrlLooiCdf7HnajG2x&#10;mZQm2vrvzcKCt/n4nrNYdaYSD2pcaVnB1ygCQZxZXXKu4HLefs5AOI+ssbJMCp7kYLXs9xYYa9vy&#10;kR4nn4sQwi5GBYX3dSylywoy6Ea2Jg7c1TYGfYBNLnWDbQg3lRxH0VQaLDk0FFjTT0HZ7XQ3Cs50&#10;uG2uw1TvZ2mSdr/JJG/XrNTgo0u+QXjq/Fv8797pMD+aw98z4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SFmfBAAAA3AAAAA8AAAAAAAAAAAAAAAAAmAIAAGRycy9kb3du&#10;cmV2LnhtbFBLBQYAAAAABAAEAPUAAACGAwAAAAA=&#10;" path="m1206,550v3,23,2,39,-3,66c1198,643,1207,664,1224,687v38,53,94,132,114,160c1346,858,1348,862,1348,865v,2,-3,5,-20,8c1298,878,1261,884,1250,887v-9,2,-21,8,-22,18c1228,915,1226,952,1226,966v,14,7,22,7,29c1233,1005,1205,1020,1205,1020v-1,,-2,1,-3,2c1202,1023,1202,1023,1202,1024v,,1,1,1,2c1218,1043,1218,1043,1218,1043v2,1,4,6,-1,13c1205,1074,1204,1079,1204,1095v,16,10,33,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9c1290,1062,1276,1037,1276,1037v4,-4,8,-8,10,-12c1289,1018,1291,1010,1290,1001v-1,-7,-5,-19,-6,-21c1283,977,1281,968,1282,959v,-9,1,-30,1,-30c1307,924,1307,924,1307,924v52,-9,85,-7,97,-32c1407,885,1408,880,1407,872v-1,-13,-5,-27,-12,-39c1388,821,1303,703,1284,675v-19,-26,-28,-41,-26,-56c1262,587,1263,570,1260,545v-4,-47,-35,-92,-40,-99c1220,446,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29,-227,-26c571,38,443,107,395,207,91,252,,356,,486,,621,127,698,199,739v83,48,79,207,79,207c278,946,345,980,455,980v152,,348,-64,315,-200c751,699,742,700,725,640,704,561,736,483,1185,497v,,19,26,21,53xe" fillcolor="#f7f6f6" stroked="f">
                <v:path arrowok="t" o:connecttype="custom" o:connectlocs="381953,195268;424815,268494;421640,276736;389890,286880;391478,315409;381635,323968;381953,325236;386398,334746;387985,361056;283528,371517;276860,388001;52070,462494;325438,524942;470535,585171;181610,416213;87313,338550;289878,391488;408305,367396;405130,328723;409575,317311;407035,303997;414973,292903;446723,276419;407670,213971;400050,172762;291783,146134;221933,258033;113030,287831;26670,151840;230505,27578;362585,18069;409258,120775;451803,63716;303530,19020;125413,65618;63183,234259;144463,310654;230188,202876;382905,174347" o:connectangles="0,0,0,0,0,0,0,0,0,0,0,0,0,0,0,0,0,0,0,0,0,0,0,0,0,0,0,0,0,0,0,0,0,0,0,0,0,0,0"/>
              </v:shape>
              <v:shape id="Freeform 61" o:spid="_x0000_s1084" style="position:absolute;left:51530;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JwSMUA&#10;AADcAAAADwAAAGRycy9kb3ducmV2LnhtbESPT2vCQBDF74V+h2UKvZS60YOG1FVEKHhR8A/S45Ad&#10;s6HZ2ZDdxtRP7xwEbzO8N+/9Zr4cfKN66mId2MB4lIEiLoOtuTJwOn5/5qBiQrbYBCYD/xRhuXh9&#10;mWNhw5X31B9SpSSEY4EGXEptoXUsHXmMo9ASi3YJnccka1dp2+FVwn2jJ1k21R5rlgaHLa0dlb+H&#10;P28A6TLp4277s5qd12FX3dxH3g/GvL8Nqy9QiYb0ND+uN1bwx4Iv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BIxQAAANwAAAAPAAAAAAAAAAAAAAAAAJgCAABkcnMv&#10;ZG93bnJldi54bWxQSwUGAAAAAAQABAD1AAAAigMAAAAA&#10;" path="m1206,550v2,23,1,39,-4,66c1197,643,1206,664,1223,687v39,53,94,132,114,160c1345,858,1347,862,1347,865v,2,-3,5,-19,8c1297,878,1260,884,1249,887v-9,2,-21,8,-21,18c1227,915,1226,952,1226,966v,14,6,22,6,29c1232,1005,1204,1020,1204,1020v-1,,-2,1,-2,2c1201,1023,1201,1023,1201,1024v1,,1,1,1,2c1217,1043,1217,1043,1217,1043v2,1,4,6,-1,13c1204,1074,1203,1079,1203,1095v,16,11,33,18,44c1245,1175,1171,1208,1068,1208v-49,,-114,-7,-176,-36c871,1224,871,1224,871,1224v,,,,,c622,1180,463,1064,297,1020,126,974,57,1098,163,1459v,,160,-86,361,-86c725,1373,845,1429,1024,1656v179,227,278,227,457,227c1481,1846,1481,1846,1481,1846v-145,,-217,4,-387,-229c925,1385,768,1313,572,1313v-178,,-268,40,-345,66c139,1118,137,1042,274,1068v141,26,282,161,620,212c913,1235,913,1235,913,1235v,,63,22,161,22c1172,1257,1286,1211,1286,1159v,-40,-26,-54,-26,-69c1289,1062,1276,1037,1276,1037v4,-4,7,-8,9,-12c1289,1018,1290,1010,1289,1001v,-7,-5,-19,-6,-21c1283,977,1281,968,1281,959v,-9,1,-30,1,-30c1306,924,1306,924,1306,924v52,-9,85,-7,97,-32c1406,885,1407,880,1407,872v-2,-13,-5,-27,-13,-39c1387,821,1302,703,1283,675v-19,-26,-28,-41,-26,-56c1261,587,1262,570,1260,545v-5,-47,-36,-92,-41,-99c1219,446,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29,-227,-26c570,38,443,107,394,207,90,252,,356,,486,,621,126,698,198,739v84,48,79,207,79,207c277,946,344,980,454,980v152,,348,-64,316,-200c750,699,741,700,724,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023,18069;408664,120775;451180,63716;303008,19020;125011,65618;62823,234259;144048,310654;229715,202876;382646,174347" o:connectangles="0,0,0,0,0,0,0,0,0,0,0,0,0,0,0,0,0,0,0,0,0,0,0,0,0,0,0,0,0,0,0,0,0,0,0,0,0,0,0"/>
              </v:shape>
              <v:shape id="Freeform 62" o:spid="_x0000_s1085" style="position:absolute;left:59626;top:5409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7V08IA&#10;AADcAAAADwAAAGRycy9kb3ducmV2LnhtbERPS4vCMBC+C/sfwgh7EU3rQUs1iggLXlbwwbLHoRmb&#10;YjMpTazd/fVGELzNx/ec5bq3teio9ZVjBekkAUFcOF1xqeB8+hpnIHxA1lg7JgV/5GG9+hgsMdfu&#10;zgfqjqEUMYR9jgpMCE0upS8MWfQT1xBH7uJaiyHCtpS6xXsMt7WcJslMWqw4NhhsaGuouB5vVgHS&#10;Zdr5/ffvZv6zdfvy34yyrlfqc9hvFiAC9eEtfrl3Os5PU3g+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tXTwgAAANwAAAAPAAAAAAAAAAAAAAAAAJgCAABkcnMvZG93&#10;bnJldi54bWxQSwUGAAAAAAQABAD1AAAAhwMAAAAA&#10;" path="m1206,550v2,23,2,39,-3,66c1198,643,1206,664,1223,687v39,53,95,132,114,160c1345,858,1347,862,1347,865v,2,-3,5,-19,8c1298,878,1260,884,1249,887v-9,2,-21,8,-21,18c1227,915,1226,952,1226,966v,14,6,22,6,29c1232,1005,1204,1020,1204,1020v-1,,-2,1,-2,2c1202,1023,1202,1023,1202,1024v,,,1,,2c1217,1043,1217,1043,1217,1043v2,1,4,6,-1,13c1204,1074,1203,1079,1203,1095v,16,11,33,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90,1001v-1,-7,-6,-19,-7,-21c1283,977,1281,968,1281,959v,-9,1,-30,1,-30c1306,924,1306,924,1306,924v53,-9,85,-7,97,-32c1406,885,1407,880,1407,872v-1,-13,-5,-27,-12,-39c1387,821,1302,703,1283,675v-18,-26,-28,-41,-26,-56c1262,587,1262,570,1260,545v-5,-47,-35,-92,-41,-99c1219,446,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341,334746;387929,361056;283401,371517;277047,388001;51787,462494;325340,524942;470535,585171;181733,416213;87054,338550;290073,391488;408581,367396;405404,328723;409852,317311;406992,303997;414935,292903;447024,276419;407628,213971;400320,172762;291662,146134;221765,258033;113106,287831;26370,151840;230343,27578;362830,18069;409216,120775;451790,63716;303735,19020;125497,65618;63225,234259;144242,310654;230343,202876;383164,174347" o:connectangles="0,0,0,0,0,0,0,0,0,0,0,0,0,0,0,0,0,0,0,0,0,0,0,0,0,0,0,0,0,0,0,0,0,0,0,0,0,0,0"/>
              </v:shape>
              <v:shape id="Freeform 63" o:spid="_x0000_s1086" style="position:absolute;left:67729;top:5409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LpMMA&#10;AADcAAAADwAAAGRycy9kb3ducmV2LnhtbERPyWrDMBC9F/oPYgK9lFq2D41xo4RgKOTSQBZKj4M1&#10;tkyskbEUx+3XR4VCb/N466w2s+3FRKPvHCvIkhQEce10x62C8+n9pQDhA7LG3jEp+CYPm/XjwwpL&#10;7W58oOkYWhFD2JeowIQwlFL62pBFn7iBOHKNGy2GCMdW6hFvMdz2Mk/TV2mx49hgcKDKUH05Xq0C&#10;pCaf/P7ja7v8rNy+/THPxTQr9bSYt28gAs3hX/zn3uk4P8vh95l4gV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xLpMMAAADcAAAADwAAAAAAAAAAAAAAAACYAgAAZHJzL2Rv&#10;d25yZXYueG1sUEsFBgAAAAAEAAQA9QAAAIgDAAAAAA==&#10;" path="m1206,550v3,23,2,39,-3,66c1198,643,1206,664,1224,687v38,53,94,132,113,160c1345,858,1348,862,1348,865v,2,-3,5,-20,8c1298,878,1260,884,1249,887v-9,2,-20,8,-21,18c1227,915,1226,952,1226,966v,14,6,22,6,29c1232,1005,1204,1020,1204,1020v-1,,-2,1,-2,2c1202,1023,1202,1023,1202,1024v,,,1,1,2c1218,1043,1218,1043,1218,1043v1,1,4,6,-1,13c1204,1074,1203,1079,1203,1095v,16,11,33,18,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9c1289,1062,1276,1037,1276,1037v4,-4,7,-8,9,-12c1289,1018,1290,1010,1290,1001v-1,-7,-6,-19,-6,-21c1283,977,1281,968,1281,959v,-9,1,-30,1,-30c1306,924,1306,924,1306,924v53,-9,85,-7,97,-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375,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64" o:spid="_x0000_s1087" style="position:absolute;left:6985;top:6270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DuP8MA&#10;AADcAAAADwAAAGRycy9kb3ducmV2LnhtbERPTWvCQBC9F/oflil4Kc3GCFZSVxFB8KJQW0qPQ3aS&#10;Dc3OhuyaRH+9KxS8zeN9znI92kb01PnasYJpkoIgLpyuuVLw/bV7W4DwAVlj45gUXMjDevX8tMRc&#10;u4E/qT+FSsQQ9jkqMCG0uZS+MGTRJ64ljlzpOoshwq6SusMhhttGZmk6lxZrjg0GW9oaKv5OZ6sA&#10;qcx6fzz8bt5/tu5YXc3roh+VmryMmw8QgcbwEP+79zrOn87g/ky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DuP8MAAADcAAAADwAAAAAAAAAAAAAAAACYAgAAZHJzL2Rv&#10;d25yZXYueG1sUEsFBgAAAAAEAAQA9QAAAIgDA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8,1098,163,1459v,,161,-86,362,-86c726,1373,845,1429,1024,1656v180,227,278,227,457,227c1481,1846,1481,1846,1481,1846v-144,,-217,4,-387,-229c925,1385,769,1313,572,1313v-177,,-268,40,-345,66c140,1118,138,1042,274,1068v141,26,283,161,620,212c913,1235,913,1235,913,1235v,,63,22,161,22c1172,1257,1286,1211,1286,1159v,-40,-26,-54,-26,-68c1289,1063,1276,1037,1276,1037v4,-4,8,-8,9,-12c1289,1018,1290,1010,1290,1001v-1,-7,-6,-19,-6,-21c1283,977,1281,968,1281,959v,-9,1,-30,1,-30c1307,924,1307,924,1307,924v52,-9,84,-7,96,-32c1406,885,1408,880,1407,872v-1,-13,-5,-27,-12,-39c1388,821,1303,703,1283,675v-18,-26,-28,-41,-26,-56c1262,587,1262,570,1260,545v-5,-47,-35,-92,-41,-99c1219,446,1114,440,919,461,720,484,619,549,646,653v20,78,35,97,52,161c719,890,627,920,492,920v-82,,-136,-12,-136,-12c356,908,349,755,241,691,144,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5,498v,,18,25,21,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65" o:spid="_x0000_s1088" style="position:absolute;left:15081;top:62706;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ovJMEA&#10;AADcAAAADwAAAGRycy9kb3ducmV2LnhtbERPS4vCMBC+C/sfwgheZE1dZZFqlK6sIJ58LHueNmNb&#10;bCalibb+eyMI3ubje85i1ZlK3KhxpWUF41EEgjizuuRcwd9p8zkD4TyyxsoyKbiTg9Xyo7fAWNuW&#10;D3Q7+lyEEHYxKii8r2MpXVaQQTeyNXHgzrYx6ANscqkbbEO4qeRXFH1LgyWHhgJrWheUXY5Xo+BE&#10;+8vveZjq3SxN0u4/meTtDys16HfJHISnzr/FL/dWh/njK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LyTBAAAA3AAAAA8AAAAAAAAAAAAAAAAAmAIAAGRycy9kb3du&#10;cmV2LnhtbFBLBQYAAAAABAAEAPUAAACGAwAAAAA=&#10;" path="m1206,550v3,23,2,39,-3,66c1198,643,1207,664,1224,687v38,53,94,132,113,160c1345,858,1348,862,1348,865v,2,-3,5,-20,8c1298,878,1261,884,1250,887v-9,2,-21,8,-22,18c1228,915,1226,952,1226,966v,14,6,23,6,30c1232,1005,1205,1020,1205,1020v-2,,-2,1,-3,2c1202,1023,1202,1023,1202,1024v,,,1,1,2c1218,1043,1218,1043,1218,1043v2,1,4,7,-1,14c1204,1074,1204,1080,1204,1095v,16,10,34,18,44c1246,1175,1172,1208,1069,1208v-49,,-114,-7,-177,-36c872,1224,872,1224,872,1224v,,,,,c622,1180,463,1064,297,1020,127,974,58,1098,163,1459v,,161,-86,362,-86c726,1373,845,1429,1025,1656v179,227,278,227,457,227c1482,1846,1482,1846,1482,1846v-145,,-218,4,-388,-229c926,1385,769,1313,572,1313v-177,,-267,40,-345,66c140,1118,138,1042,274,1068v141,26,283,161,620,212c913,1235,913,1235,913,1235v,,64,22,161,22c1172,1257,1286,1211,1286,1159v,-40,-26,-54,-26,-68c1290,1063,1276,1037,1276,1037v4,-4,8,-8,10,-12c1289,1018,1291,1010,1290,1001v-1,-7,-5,-19,-6,-21c1283,977,1281,968,1281,959v1,-9,2,-30,2,-30c1307,924,1307,924,1307,924v52,-9,85,-7,96,-32c1407,885,1408,880,1407,872v-1,-13,-5,-27,-12,-39c1388,821,1303,703,1283,675v-18,-26,-28,-41,-25,-56c1262,587,1263,570,1260,545v-4,-47,-35,-92,-40,-99c1220,446,1114,440,919,461,720,484,619,549,646,653v20,78,35,97,52,161c719,890,627,920,492,920v-81,,-136,-12,-136,-12c356,908,349,755,242,691,144,633,83,575,83,480,83,345,143,293,423,249,470,133,578,87,726,87v150,,221,20,221,20c947,107,1024,57,1142,57v118,,207,74,207,169c1349,316,1288,382,1288,382v31,22,31,22,31,22c1319,404,1423,317,1423,201,1423,74,1306,,1172,,1037,,956,60,956,60v,,-95,-29,-227,-26c571,38,443,107,395,208,91,252,,356,,486,,621,126,698,199,739v83,48,78,207,78,207c277,946,344,980,455,980v152,,347,-64,315,-200c751,699,742,700,725,640,704,561,736,483,1185,498v,,18,25,21,52xe" fillcolor="#f7f6f6" stroked="f">
                <v:path arrowok="t" o:connecttype="custom" o:connectlocs="381953,195268;424498,268494;421640,276736;389890,286880;391160,315726;381635,323968;381953,325236;386398,335063;387985,361056;283210,371517;276860,388001;51753,462494;325438,524942;470535,585171;181610,416213;86995,338550;289878,391488;408305,367396;405130,328723;409575,317311;406718,303997;414973,292903;446723,276419;407353,213971;400050,172762;291783,146134;221615,258033;113030,287831;26353,152157;230505,27578;362585,18069;408940,121092;451803,63716;303530,19020;125413,65935;63183,234259;144463,310654;230188,202876;382905,174347" o:connectangles="0,0,0,0,0,0,0,0,0,0,0,0,0,0,0,0,0,0,0,0,0,0,0,0,0,0,0,0,0,0,0,0,0,0,0,0,0,0,0"/>
              </v:shape>
              <v:shape id="Freeform 66" o:spid="_x0000_s1089" style="position:absolute;left:23183;top:62706;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3QL8MA&#10;AADcAAAADwAAAGRycy9kb3ducmV2LnhtbESPQYvCMBSE7wv+h/CEvYimKrhSjVLFBfG0q+L5tXm2&#10;xealNNHWf2+EhT0OM/MNs1x3phIPalxpWcF4FIEgzqwuOVdwPn0P5yCcR9ZYWSYFT3KwXvU+lhhr&#10;2/IvPY4+FwHCLkYFhfd1LKXLCjLoRrYmDt7VNgZ9kE0udYNtgJtKTqJoJg2WHBYKrGlbUHY73o2C&#10;E/3cdtdBqg/zNEm7SzLN2w0r9dnvkgUIT53/D/+191rBZPwF7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3QL8MAAADcAAAADwAAAAAAAAAAAAAAAACYAgAAZHJzL2Rv&#10;d25yZXYueG1sUEsFBgAAAAAEAAQA9QAAAIgDAAAAAA==&#10;" path="m1207,550v2,23,1,39,-4,66c1198,643,1207,664,1224,687v38,53,94,132,114,160c1346,858,1348,862,1348,865v,2,-3,5,-20,8c1298,878,1261,884,1250,887v-9,2,-21,8,-21,18c1228,915,1227,952,1226,966v,14,7,23,7,30c1233,1005,1205,1020,1205,1020v-1,,-2,1,-3,2c1202,1023,1202,1023,1202,1024v,,1,1,1,2c1218,1043,1218,1043,1218,1043v2,1,4,7,-1,14c1205,1074,1204,1080,1204,1095v,16,10,34,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5,-4,8,-8,10,-12c1289,1018,1291,1010,1290,1001v,-7,-5,-19,-6,-21c1283,977,1281,968,1282,959v,-9,1,-30,1,-30c1307,924,1307,924,1307,924v52,-9,85,-7,97,-32c1407,885,1408,880,1407,872v-1,-13,-4,-27,-12,-39c1388,821,1303,703,1284,675v-19,-26,-28,-41,-26,-56c1262,587,1263,570,1260,545v-4,-47,-35,-92,-40,-99c1220,446,1115,440,919,461,720,484,619,549,646,653v21,78,35,97,53,161c720,890,628,920,492,920v-81,,-136,-12,-136,-12c356,908,349,755,242,691,144,633,84,575,84,480,84,345,143,293,424,249,470,133,578,87,726,87v150,,221,20,221,20c947,107,1025,57,1142,57v118,,207,74,207,169c1349,316,1289,382,1289,382v30,22,30,22,30,22c1319,404,1423,317,1423,201,1423,74,1306,,1172,,1037,,956,60,956,60v,,-95,-29,-227,-26c571,38,443,107,395,208,91,252,,356,,486,,621,127,698,199,739v84,48,79,207,79,207c278,946,345,980,455,980v152,,348,-64,315,-200c751,699,742,700,725,640,704,561,736,483,1185,498v,,19,25,22,52xe" fillcolor="#f7f6f6" stroked="f">
                <v:path arrowok="t" o:connecttype="custom" o:connectlocs="381437,195268;424242,268494;421071,276736;389681,286880;390949,315726;381120,323968;381437,325236;385876,335063;387461,361056;283145,371517;276486,388001;52000,462494;324998,524942;469900,585171;181365,416213;87195,338550;289486,391488;407754,367396;404583,328723;409022,317311;406486,303997;414412,292903;446120,276419;407120,213971;399510,172762;291389,146134;221633,258033;112877,287831;26634,152157;230194,27578;362096,18069;408705,121092;451193,63716;303120,19020;125243,65935;63097,234259;144268,310654;229877,202876;382705,174347" o:connectangles="0,0,0,0,0,0,0,0,0,0,0,0,0,0,0,0,0,0,0,0,0,0,0,0,0,0,0,0,0,0,0,0,0,0,0,0,0,0,0"/>
              </v:shape>
              <v:shape id="Freeform 67" o:spid="_x0000_s1090" style="position:absolute;left:31280;top:6270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dMsAA&#10;AADcAAAADwAAAGRycy9kb3ducmV2LnhtbERPy4rCMBTdC/5DuMJsRFO7UKlGEUGYzQg+EJeX5toU&#10;m5vSxNrx681CcHk47+W6s5VoqfGlYwWTcQKCOHe65ELB+bQbzUH4gKyxckwK/snDetXvLTHT7skH&#10;ao+hEDGEfYYKTAh1JqXPDVn0Y1cTR+7mGoshwqaQusFnDLeVTJNkKi2WHBsM1rQ1lN+PD6sA6Za2&#10;fv933cwuW7cvXmY4bzulfgbdZgEiUBe+4o/7VytIJ3FtPBOPgF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EdMsAAAADcAAAADwAAAAAAAAAAAAAAAACYAgAAZHJzL2Rvd25y&#10;ZXYueG1sUEsFBgAAAAAEAAQA9QAAAIUDAAAAAA==&#10;" path="m1206,550v2,23,1,39,-4,66c1197,643,1206,664,1223,687v39,53,94,132,114,160c1345,858,1347,862,1347,865v,2,-3,5,-19,8c1297,878,1260,884,1249,887v-9,2,-21,8,-21,18c1227,915,1226,952,1226,966v,14,6,23,6,30c1232,1005,1204,1020,1204,1020v-1,,-2,1,-2,2c1201,1023,1201,1023,1201,1024v1,,1,1,1,2c1217,1043,1217,1043,1217,1043v2,1,4,7,-1,14c1204,1074,1203,1080,1203,1095v,16,11,34,18,44c1245,1175,1172,1208,1068,1208v-48,,-114,-7,-176,-36c871,1224,871,1224,871,1224v,,,,,c622,1180,463,1064,297,1020,127,974,57,1098,163,1459v,,160,-86,361,-86c726,1373,845,1429,1024,1656v179,227,278,227,457,227c1481,1846,1481,1846,1481,1846v-145,,-217,4,-387,-229c925,1385,768,1313,572,1313v-178,,-268,40,-345,66c139,1118,138,1042,274,1068v141,26,282,161,620,212c913,1235,913,1235,913,1235v,,63,22,161,22c1172,1257,1286,1211,1286,1159v,-40,-26,-54,-26,-68c1289,1063,1276,1037,1276,1037v4,-4,7,-8,9,-12c1289,1018,1290,1010,1289,1001v,-7,-5,-19,-6,-21c1283,977,1281,968,1281,959v,-9,1,-30,1,-30c1306,924,1306,924,1306,924v52,-9,85,-7,97,-32c1406,885,1407,880,1407,872v-2,-13,-5,-27,-13,-39c1387,821,1302,703,1283,675v-18,-26,-28,-41,-26,-56c1261,587,1262,570,1260,545v-5,-47,-36,-92,-41,-99c1219,446,1114,440,918,461,719,484,618,549,646,653v20,78,34,97,52,161c719,890,627,920,491,920v-81,,-135,-12,-135,-12c356,908,349,755,241,691,143,633,83,575,83,480,83,345,142,293,423,249,469,133,577,87,725,87v150,,221,20,221,20c946,107,1024,57,1141,57v118,,207,74,207,169c1348,316,1288,382,1288,382v30,22,30,22,30,22c1318,404,1422,317,1422,201,1422,74,1305,,1171,,1037,,955,60,955,60v,,-95,-29,-227,-26c570,38,443,107,394,208,90,252,,356,,486,,621,126,698,198,739v84,48,79,207,79,207c277,946,344,980,454,980v152,,348,-64,316,-200c750,699,741,700,725,640,703,561,735,483,1184,498v,,19,25,22,52xe" fillcolor="#f7f6f6" stroked="f">
                <v:path arrowok="t" o:connecttype="custom" o:connectlocs="381893,195268;424784,268494;421925,276736;390153,286880;391424,315726;381893,323968;381893,325236;386341,335063;387929,361056;283401,371517;276729,388001;51787,462494;325340,524942;470535,585171;181733,416213;87054,338550;290073,391488;408581,367396;405404,328723;409534,317311;406992,303997;414935,292903;447024,276419;407628,213971;400320,172762;291662,146134;221765,258033;113106,287831;26370,152157;230343,27578;362512,18069;409216,121092;451790,63716;303417,19020;125179,65935;62907,234259;144242,310654;230343,202876;383164,174347" o:connectangles="0,0,0,0,0,0,0,0,0,0,0,0,0,0,0,0,0,0,0,0,0,0,0,0,0,0,0,0,0,0,0,0,0,0,0,0,0,0,0"/>
              </v:shape>
              <v:shape id="Freeform 68" o:spid="_x0000_s1091" style="position:absolute;left:39382;top:6270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24qcUA&#10;AADcAAAADwAAAGRycy9kb3ducmV2LnhtbESPQWvCQBSE7wX/w/KEXopuzMFqdJUQKPTSgGkpPT6y&#10;z2ww+zZktzHtr+8KQo/DzHzD7I+T7cRIg28dK1gtExDEtdMtNwo+3l8WGxA+IGvsHJOCH/JwPMwe&#10;9phpd+UTjVVoRISwz1CBCaHPpPS1IYt+6Xri6J3dYDFEOTRSD3iNcNvJNEnW0mLLccFgT4Wh+lJ9&#10;WwVI53T05dtX/vxZuLL5NU+bcVLqcT7lOxCBpvAfvrdftYJ0tYXbmXgE5O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bipxQAAANwAAAAPAAAAAAAAAAAAAAAAAJgCAABkcnMv&#10;ZG93bnJldi54bWxQSwUGAAAAAAQABAD1AAAAigMAAAAA&#10;" path="m1206,550v2,23,2,39,-3,66c1198,643,1206,664,1223,687v39,53,95,132,114,160c1345,858,1347,862,1347,865v,2,-3,5,-19,8c1298,878,1260,884,1249,887v-9,2,-21,8,-21,18c1227,915,1226,952,1226,966v,14,6,23,6,30c1232,1005,1204,1020,1204,1020v-1,,-2,1,-2,2c1202,1023,1202,1023,1202,1024v,,,1,,2c1217,1043,1217,1043,1217,1043v2,1,5,7,-1,14c1204,1074,1203,1080,1203,1095v,16,11,34,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8c1289,1063,1276,1037,1276,1037v4,-4,7,-8,9,-12c1289,1018,1290,1010,1290,1001v-1,-7,-6,-19,-7,-21c1283,977,1281,968,1281,959v,-9,1,-30,1,-30c1306,924,1306,924,1306,924v53,-9,85,-7,97,-32c1406,885,1407,880,1407,872v-1,-13,-5,-27,-12,-39c1387,821,1303,703,1283,675v-18,-26,-28,-41,-26,-56c1262,587,1262,570,1260,545v-5,-47,-35,-92,-41,-99c1219,446,1114,440,918,461,719,484,619,549,646,653v20,78,34,97,52,161c719,890,627,920,491,920v-81,,-135,-12,-135,-12c356,908,349,755,241,691,143,633,83,575,83,480,83,345,143,293,423,249,470,133,577,87,725,87v151,,221,20,221,20c946,107,1024,57,1142,57v117,,206,74,206,169c1348,316,1288,382,1288,382v30,22,30,22,30,22c1318,404,1422,317,1422,201,1422,74,1305,,1171,,1037,,956,60,956,60v,,-96,-29,-227,-26c571,38,443,107,395,208,91,252,,356,,486,,621,126,698,199,739v83,48,78,207,78,207c277,946,344,980,454,980v152,,348,-64,316,-200c751,699,741,700,725,640,703,561,735,483,1184,498v,,19,25,22,52xe" fillcolor="#f7f6f6" stroked="f">
                <v:path arrowok="t" o:connecttype="custom" o:connectlocs="381695,195268;424211,268494;421355,276736;389627,286880;390896,315726;381377,323968;381377,325236;385819,335063;387406,361056;283019,371517;276673,388001;51718,462494;324900,524942;469900,585171;181487,416213;86936,338550;289682,391488;408029,367396;404856,328723;409298,317311;406443,303997;414375,292903;446421,276419;407077,213971;399780,172762;291268,146134;221465,258033;112954,287831;26335,152157;230032,27578;362340,18069;408664,121092;451180,63716;303325,19020;125328,65935;63140,234259;144048,310654;230032,202876;382646,174347" o:connectangles="0,0,0,0,0,0,0,0,0,0,0,0,0,0,0,0,0,0,0,0,0,0,0,0,0,0,0,0,0,0,0,0,0,0,0,0,0,0,0"/>
              </v:shape>
              <v:shape id="Freeform 69" o:spid="_x0000_s1092" style="position:absolute;left:47478;top:6270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bicIA&#10;AADcAAAADwAAAGRycy9kb3ducmV2LnhtbERPz2vCMBS+D/Y/hCd4GTZdD1upRhFh4MXCnIjHR/Ns&#10;is1LabK27q9fDoLHj+/3ajPZVgzU+8axgvckBUFcOd1wreD087XIQfiArLF1TAru5GGzfn1ZYaHd&#10;yN80HEMtYgj7AhWYELpCSl8ZsugT1xFH7up6iyHCvpa6xzGG21ZmafohLTYcGwx2tDNU3Y6/VgHS&#10;NRt8ebhsP887V9Z/5i0fJqXms2m7BBFoCk/xw73XCrIszo9n4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9uJwgAAANwAAAAPAAAAAAAAAAAAAAAAAJgCAABkcnMvZG93&#10;bnJldi54bWxQSwUGAAAAAAQABAD1AAAAhwM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8c1289,1063,1276,1037,1276,1037v4,-4,7,-8,9,-12c1289,1018,1290,1010,1290,1001v-1,-7,-6,-19,-6,-21c1283,977,1281,968,1281,959v,-9,1,-30,1,-30c1307,924,1307,924,1307,924v52,-9,84,-7,96,-32c1406,885,1408,880,1407,872v-1,-13,-5,-27,-12,-39c1388,821,1303,703,1283,675v-18,-26,-28,-41,-26,-56c1262,587,1262,570,1260,545v-5,-47,-35,-92,-41,-99c1219,446,1114,440,919,461,720,484,619,549,646,653v20,78,34,97,52,161c719,890,627,920,492,920v-82,,-136,-12,-136,-12c356,908,349,755,241,691,143,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70" o:spid="_x0000_s1093" style="position:absolute;left:55575;top:6270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EsUA&#10;AADcAAAADwAAAGRycy9kb3ducmV2LnhtbESPQWvCQBSE7wX/w/IEL8VszKGV6CoiCL0YqBXx+Mi+&#10;ZIPZtyG7TdL++m6h0OMwM98w2/1kWzFQ7xvHClZJCoK4dLrhWsH147Rcg/ABWWPrmBR8kYf9bva0&#10;xVy7kd9puIRaRAj7HBWYELpcSl8asugT1xFHr3K9xRBlX0vd4xjhtpVZmr5Iiw3HBYMdHQ2Vj8un&#10;VYBUZYMvzvfD6+3oivrbPK+HSanFfDpsQASawn/4r/2mFWTZCn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R34SxQAAANwAAAAPAAAAAAAAAAAAAAAAAJgCAABkcnMv&#10;ZG93bnJldi54bWxQSwUGAAAAAAQABAD1AAAAigMAAAAA&#10;" path="m1206,550v3,23,2,39,-3,66c1198,643,1206,664,1224,687v38,53,94,132,113,160c1345,858,1348,862,1348,865v,2,-3,5,-20,8c1298,878,1260,884,1249,887v-8,2,-20,8,-21,18c1228,915,1226,952,1226,966v,14,6,23,6,30c1232,1005,1204,1020,1204,1020v-1,,-1,1,-2,2c1202,1023,1202,1023,1202,1024v,,,1,1,2c1218,1043,1218,1043,1218,1043v2,1,4,7,-1,14c1204,1074,1204,1080,1204,1095v,16,10,34,18,44c1246,1175,1172,1208,1069,1208v-49,,-114,-7,-177,-36c872,1224,872,1224,872,1224v,,,,,c622,1180,463,1064,297,1020,127,974,58,1098,163,1459v,,161,-86,362,-86c726,1373,845,1429,1024,1656v180,227,279,227,457,227c1481,1846,1481,1846,1481,1846v-144,,-217,4,-387,-229c925,1385,769,1313,572,1313v-177,,-268,40,-345,66c140,1118,138,1042,274,1068v141,26,283,161,620,212c913,1235,913,1235,913,1235v,,63,22,161,22c1172,1257,1286,1211,1286,1159v,-40,-26,-54,-26,-68c1289,1063,1276,1037,1276,1037v4,-4,8,-8,10,-12c1289,1018,1291,1010,1290,1001v-1,-7,-6,-19,-6,-21c1283,977,1281,968,1281,959v1,-9,2,-30,2,-30c1307,924,1307,924,1307,924v52,-9,85,-7,96,-32c1407,885,1408,880,1407,872v-1,-13,-5,-27,-12,-39c1388,821,1303,703,1283,675v-18,-26,-28,-41,-26,-56c1262,587,1263,570,1260,545v-5,-47,-35,-92,-40,-99c1220,446,1114,440,919,461,720,484,619,549,646,653v20,78,35,97,52,161c719,890,627,920,492,920v-81,,-136,-12,-136,-12c356,908,349,755,241,691,144,633,83,575,83,480,83,345,143,293,423,249,470,133,578,87,726,87v150,,220,20,220,20c946,107,1024,57,1142,57v118,,207,74,207,169c1349,316,1288,382,1288,382v31,22,31,22,31,22c1319,404,1423,317,1423,201,1423,74,1306,,1171,,1037,,956,60,956,60v,,-95,-29,-227,-26c571,38,443,107,395,208,91,252,,356,,486,,621,126,698,199,739v83,48,78,207,78,207c277,946,344,980,454,980v153,,348,-64,316,-200c751,699,742,700,725,640,704,561,736,483,1185,498v,,18,25,21,52xe" fillcolor="#f7f6f6" stroked="f">
                <v:path arrowok="t" o:connecttype="custom" o:connectlocs="382210,195268;424784,268494;421925,276736;390153,286880;391424,315726;381893,323968;382210,325236;386658,335063;388247,361056;283401,371517;277047,388001;51787,462494;325340,524942;470535,585171;181733,416213;87054,338550;290073,391488;408581,367396;405404,328723;409852,317311;406992,303997;415253,292903;447024,276419;407628,213971;400320,172762;291980,146134;221765,258033;113106,287831;26370,152157;230661,27578;362830,18069;409216,121092;452108,63716;303735,19020;125497,65935;63225,234259;144242,310654;230343,202876;383164,174347" o:connectangles="0,0,0,0,0,0,0,0,0,0,0,0,0,0,0,0,0,0,0,0,0,0,0,0,0,0,0,0,0,0,0,0,0,0,0,0,0,0,0"/>
              </v:shape>
              <v:shape id="Freeform 71" o:spid="_x0000_s1094" style="position:absolute;left:63677;top:6270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5CsMA&#10;AADcAAAADwAAAGRycy9kb3ducmV2LnhtbESPT4vCMBTE74LfITzBi6ypFUS6RukuLogn/+H5tXm2&#10;xealNFnb/fYbQfA4zMxvmNWmN7V4UOsqywpm0wgEcW51xYWCy/nnYwnCeWSNtWVS8EcONuvhYIWJ&#10;th0f6XHyhQgQdgkqKL1vEildXpJBN7UNcfButjXog2wLqVvsAtzUMo6ihTRYcVgosaHvkvL76dco&#10;ONPhvr1NMr1fZmnWX9N50X2xUuNRn36C8NT7d/jV3mkFcRzD80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a5CsMAAADcAAAADwAAAAAAAAAAAAAAAACYAgAAZHJzL2Rv&#10;d25yZXYueG1sUEsFBgAAAAAEAAQA9QAAAIgDAAAAAA==&#10;" path="m1206,550v3,23,2,39,-3,66c1198,643,1207,664,1224,687v38,53,94,132,114,160c1346,858,1348,862,1348,865v,2,-3,5,-20,8c1298,878,1261,884,1250,887v-9,2,-21,8,-22,18c1228,915,1226,952,1226,966v,14,6,23,6,30c1232,1005,1205,1020,1205,1020v-1,,-2,1,-3,2c1202,1023,1202,1023,1202,1024v,,,1,1,2c1218,1043,1218,1043,1218,1043v2,1,4,7,-1,14c1205,1074,1204,1080,1204,1095v,16,10,34,18,44c1246,1175,1172,1208,1069,1208v-49,,-114,-7,-176,-36c872,1224,872,1224,872,1224v,,,,,c622,1180,463,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4,-4,8,-8,10,-12c1289,1018,1291,1010,1290,1001v-1,-7,-5,-19,-6,-21c1283,977,1281,968,1282,959v,-9,1,-30,1,-30c1307,924,1307,924,1307,924v52,-9,85,-7,96,-32c1407,885,1408,880,1407,872v-1,-13,-5,-27,-12,-39c1388,821,1303,703,1284,675v-19,-26,-28,-41,-26,-56c1262,587,1263,570,1260,545v-4,-47,-35,-92,-40,-99c1220,446,1114,440,919,461,720,484,619,549,646,653v21,78,35,97,53,161c720,890,628,920,492,920v-81,,-136,-12,-136,-12c356,908,349,755,242,691,144,633,83,575,83,480,83,345,143,293,423,249,470,133,578,87,726,87v150,,221,20,221,20c947,107,1024,57,1142,57v118,,207,74,207,169c1349,316,1289,382,1289,382v30,22,30,22,30,22c1319,404,1423,317,1423,201,1423,74,1306,,1172,,1037,,956,60,956,60v,,-95,-29,-227,-26c571,38,443,107,395,208,91,252,,356,,486,,621,127,698,199,739v83,48,79,207,79,207c278,946,345,980,455,980v152,,348,-64,315,-200c751,699,742,700,725,640,704,561,736,483,1185,498v,,18,25,21,52xe" fillcolor="#f7f6f6" stroked="f">
                <v:path arrowok="t" o:connecttype="custom" o:connectlocs="381953,195268;424815,268494;421640,276736;389890,286880;391160,315726;381635,323968;381953,325236;386398,335063;387985,361056;283528,371517;276860,388001;52070,462494;325438,524942;470535,585171;181610,416213;87313,338550;289878,391488;408305,367396;405130,328723;409575,317311;407035,303997;414973,292903;446723,276419;407670,213971;400050,172762;291783,146134;221933,258033;113030,287831;26353,152157;230505,27578;362585,18069;409258,121092;451803,63716;303530,19020;125413,65935;63183,234259;144463,310654;230188,202876;382905,174347" o:connectangles="0,0,0,0,0,0,0,0,0,0,0,0,0,0,0,0,0,0,0,0,0,0,0,0,0,0,0,0,0,0,0,0,0,0,0,0,0,0,0"/>
              </v:shape>
              <v:shape id="Freeform 72" o:spid="_x0000_s1095" style="position:absolute;left:2933;top:7131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ockcMA&#10;AADcAAAADwAAAGRycy9kb3ducmV2LnhtbESPT4vCMBTE7wv7HcJb8LJouhVEukbpLgriyX94fm2e&#10;bbF5KU209dsbQfA4zMxvmNmiN7W4Uesqywp+RhEI4tzqigsFx8NqOAXhPLLG2jIpuJODxfzzY4aJ&#10;th3v6Lb3hQgQdgkqKL1vEildXpJBN7INcfDOtjXog2wLqVvsAtzUMo6iiTRYcVgosaH/kvLL/moU&#10;HGh7WZ6/M72ZZmnWn9Jx0f2xUoOvPv0F4an37/CrvdYK4ng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ockcMAAADcAAAADwAAAAAAAAAAAAAAAACYAgAAZHJzL2Rv&#10;d25yZXYueG1sUEsFBgAAAAAEAAQA9QAAAIgDAAAAAA==&#10;" path="m1207,550v2,23,1,39,-4,66c1198,643,1207,664,1224,688v38,52,94,132,114,159c1346,858,1348,862,1348,865v,3,-3,5,-19,8c1298,878,1261,884,1250,887v-9,2,-21,8,-21,18c1228,916,1227,952,1227,966v-1,14,6,23,6,30c1233,1005,1205,1020,1205,1020v-1,,-2,1,-3,2c1202,1023,1202,1023,1202,1024v,,1,1,1,2c1218,1043,1218,1043,1218,1043v2,2,4,7,-1,14c1205,1075,1204,1080,1204,1095v,16,11,34,18,44c1246,1175,1172,1209,1069,1209v-49,,-114,-8,-176,-37c872,1224,872,1224,872,1224v,,,,,c623,1180,464,1065,297,1020,127,974,58,1099,164,1459v,,160,-86,361,-86c726,1373,845,1429,1025,1656v179,227,278,227,457,227c1482,1846,1482,1846,1482,1846v-145,,-217,4,-387,-229c926,1385,769,1313,573,1313v-178,,-268,40,-345,66c140,1118,138,1043,275,1068v141,26,282,162,619,212c913,1235,913,1235,913,1235v,,64,23,162,23c1173,1258,1286,1211,1286,1159v,-39,-26,-54,-26,-68c1290,1063,1277,1037,1277,1037v4,-3,7,-8,9,-12c1289,1018,1291,1010,1290,1001v,-7,-5,-19,-6,-21c1283,977,1281,968,1282,959v,-9,1,-30,1,-30c1307,925,1307,925,1307,925v52,-10,85,-8,97,-33c1407,885,1408,880,1407,872v-1,-13,-4,-27,-12,-39c1388,821,1303,703,1284,675v-19,-25,-28,-41,-26,-56c1262,587,1263,570,1260,545v-4,-47,-35,-92,-40,-99c1220,446,1115,440,919,462,720,484,619,549,646,653v21,78,35,97,53,161c720,890,628,920,492,920v-81,,-135,-12,-135,-12c357,908,350,755,242,691,144,633,84,576,84,480,84,345,143,293,424,249,470,134,578,88,726,88v150,,221,19,221,19c947,107,1025,57,1142,57v118,,207,74,207,169c1349,316,1289,382,1289,382v30,22,30,22,30,22c1319,404,1423,317,1423,201,1423,74,1306,,1172,,1037,,956,61,956,61v,,-95,-30,-227,-27c571,38,443,107,395,208,91,252,,356,,486,,621,127,698,199,740v84,47,79,206,79,206c278,946,345,980,455,980v152,,348,-64,316,-200c751,699,742,700,725,640,704,561,736,483,1185,498v,,19,25,22,52xe" fillcolor="#f7f6f6" stroked="f">
                <v:path arrowok="t" o:connecttype="custom" o:connectlocs="381953,195268;424815,268494;421958,276736;390208,286880;391478,315726;381635,323968;381953,325236;386398,335063;387985,361056;283528,371517;276860,388001;52070,462494;325438,524942;470535,585171;181928,416213;87313,338550;289878,391488;408305,367396;405448,328723;409575,317311;407035,303997;414973,293220;446723,276419;407670,213971;400050,172762;291783,146451;221933,258033;113348,287831;26670,152157;230505,27895;362585,18069;409258,121092;451803,63716;303530,19337;125413,65935;63183,234576;144463,310654;230188,202876;383223,174347" o:connectangles="0,0,0,0,0,0,0,0,0,0,0,0,0,0,0,0,0,0,0,0,0,0,0,0,0,0,0,0,0,0,0,0,0,0,0,0,0,0,0"/>
              </v:shape>
              <v:shape id="Freeform 73" o:spid="_x0000_s1096" style="position:absolute;left:11036;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disUA&#10;AADcAAAADwAAAGRycy9kb3ducmV2LnhtbESPQWvCQBSE70L/w/IKvYjZNBQboquIIPRSoVpKj4/s&#10;MxuafRuy65r6691CweMwM98wy/VoOxFp8K1jBc9ZDoK4drrlRsHncTcrQfiArLFzTAp+ycN69TBZ&#10;YqXdhT8oHkIjEoR9hQpMCH0lpa8NWfSZ64mTd3KDxZDk0Eg94CXBbSeLPJ9Liy2nBYM9bQ3VP4ez&#10;VYB0KqLfv39vXr+2bt9czbSMo1JPj+NmASLQGO7h//abVlAUL/B3Jh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N2KxQAAANwAAAAPAAAAAAAAAAAAAAAAAJgCAABkcnMv&#10;ZG93bnJldi54bWxQSwUGAAAAAAQABAD1AAAAigMAAAAA&#10;" path="m1206,550v2,23,1,39,-4,66c1197,643,1206,664,1223,688v39,52,95,132,114,159c1345,858,1347,862,1347,865v,3,-3,5,-19,8c1297,878,1260,884,1249,887v-9,2,-21,8,-21,18c1227,916,1226,952,1226,966v,14,6,23,6,30c1232,1005,1204,1020,1204,1020v-1,,-2,1,-2,2c1202,1023,1201,1023,1202,1024v,,,1,,2c1217,1043,1217,1043,1217,1043v2,2,4,7,-1,14c1204,1075,1203,1080,1203,1095v,16,11,34,18,44c1245,1175,1172,1209,1068,1209v-48,,-114,-8,-176,-37c871,1224,871,1224,871,1224v,,,,,c622,1180,463,1065,297,1020,127,974,57,1099,163,1459v,,160,-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89,1001v,-7,-5,-19,-6,-21c1283,977,1281,968,1281,959v,-9,1,-30,1,-30c1306,925,1306,925,1306,925v52,-10,85,-8,97,-33c1406,885,1407,880,1407,872v-1,-13,-5,-27,-13,-39c1387,821,1302,703,1283,675v-18,-25,-28,-41,-26,-56c1261,587,1262,570,1260,545v-5,-47,-36,-92,-41,-99c1219,446,1114,440,918,462,719,484,618,549,646,653v20,78,34,97,52,161c719,890,627,920,491,920v-81,,-135,-12,-135,-12c356,908,349,755,241,691,143,633,83,576,83,480,83,345,143,293,423,249,470,134,577,88,725,88v151,,221,19,221,19c946,107,1024,57,1142,57v117,,206,74,206,169c1348,316,1288,382,1288,382v30,22,30,22,30,22c1318,404,1422,317,1422,201,1422,74,1305,,1171,,1037,,955,61,955,61v,,-95,-30,-227,-27c570,38,443,107,395,208,90,252,,356,,486,,621,126,698,199,740v83,47,78,206,78,206c277,946,344,980,454,980v152,,348,-64,316,-200c750,699,741,700,725,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340,18069;408664,121092;451180,63716;303008,19337;125328,65935;63140,234576;144048,310654;230032,202876;382646,174347" o:connectangles="0,0,0,0,0,0,0,0,0,0,0,0,0,0,0,0,0,0,0,0,0,0,0,0,0,0,0,0,0,0,0,0,0,0,0,0,0,0,0"/>
              </v:shape>
              <v:shape id="Freeform 74" o:spid="_x0000_s1097" style="position:absolute;left:19132;top:7131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4EcUA&#10;AADcAAAADwAAAGRycy9kb3ducmV2LnhtbESPQWvCQBSE70L/w/IKvYjZNFAboquIIPRSoVpKj4/s&#10;MxuafRuy65r6691CweMwM98wy/VoOxFp8K1jBc9ZDoK4drrlRsHncTcrQfiArLFzTAp+ycN69TBZ&#10;YqXdhT8oHkIjEoR9hQpMCH0lpa8NWfSZ64mTd3KDxZDk0Eg94CXBbSeLPJ9Liy2nBYM9bQ3VP4ez&#10;VYB0KqLfv39vXr+2bt9czbSMo1JPj+NmASLQGO7h//abVlAUL/B3Jh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fHgRxQAAANwAAAAPAAAAAAAAAAAAAAAAAJgCAABkcnMv&#10;ZG93bnJldi54bWxQSwUGAAAAAAQABAD1AAAAigMAAAAA&#10;" path="m1206,550v2,23,2,39,-3,66c1198,643,1206,664,1223,688v39,52,95,132,114,159c1345,858,1347,862,1347,865v,3,-3,5,-19,8c1298,878,1260,884,1249,887v-9,2,-21,8,-21,18c1227,916,1226,952,1226,966v,14,6,23,6,30c1232,1005,1204,1020,1204,1020v-1,,-2,1,-2,2c1202,1023,1202,1023,1202,1024v,,,1,,2c1217,1043,1217,1043,1217,1043v2,2,5,7,,14c1204,1075,1203,1080,1203,1095v,16,11,34,18,44c1245,1175,1172,1209,1068,1209v-48,,-113,-8,-176,-37c872,1224,872,1224,872,1224v,,,,,c622,1180,463,1065,297,1020,127,974,57,1099,163,1459v,,161,-86,362,-86c726,1373,845,1429,1024,1656v179,227,278,227,457,227c1481,1846,1481,1846,1481,1846v-145,,-217,4,-387,-229c925,1385,768,1313,572,1313v-177,,-268,40,-345,66c140,1118,138,1043,274,1068v141,26,282,162,620,212c913,1235,913,1235,913,1235v,,63,23,161,23c1172,1258,1286,1211,1286,1159v,-39,-26,-54,-26,-68c1289,1063,1276,1037,1276,1037v4,-3,7,-8,9,-12c1289,1018,1290,1010,1290,1001v-1,-7,-6,-19,-7,-21c1283,977,1281,968,1281,959v,-9,1,-30,1,-30c1306,925,1306,925,1306,925v53,-10,85,-8,97,-33c1406,885,1408,880,1407,872v-1,-13,-5,-27,-12,-39c1387,821,1303,703,1283,675v-18,-25,-28,-41,-26,-56c1262,587,1262,570,1260,545v-5,-47,-35,-92,-41,-99c1219,446,1114,440,919,462,720,484,619,549,646,653v20,78,34,97,52,161c719,890,627,920,492,920v-82,,-136,-12,-136,-12c356,908,349,755,241,691,143,633,83,576,83,480,83,345,143,293,423,249,470,134,577,88,726,88v150,,220,19,220,19c946,107,1024,57,1142,57v117,,206,74,206,169c1348,316,1288,382,1288,382v31,22,31,22,31,22c1319,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658,335063;387929,361056;283401,371517;277047,388001;51787,462494;325340,524942;470535,585171;181733,416213;87054,338550;290073,391488;408581,367396;405404,328723;409852,317311;406992,303997;414935,293220;447024,276419;407628,213971;400320,172762;291980,146451;221765,258033;113106,287831;26370,152157;230661,27895;362830,18069;409216,121092;451790,63716;303735,19337;125497,65935;63225,234576;144242,310654;230343,202876;383164,174347" o:connectangles="0,0,0,0,0,0,0,0,0,0,0,0,0,0,0,0,0,0,0,0,0,0,0,0,0,0,0,0,0,0,0,0,0,0,0,0,0,0,0"/>
              </v:shape>
              <v:shape id="Freeform 75" o:spid="_x0000_s1098" style="position:absolute;left:27235;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7mZsQA&#10;AADcAAAADwAAAGRycy9kb3ducmV2LnhtbESPT4vCMBTE78J+h/AEL7Km9qClaxQRFvaygn9Y9vho&#10;nk2xeSlNrNVPbwTB4zAzv2EWq97WoqPWV44VTCcJCOLC6YpLBcfD92cGwgdkjbVjUnAjD6vlx2CB&#10;uXZX3lG3D6WIEPY5KjAhNLmUvjBk0U9cQxy9k2sthijbUuoWrxFua5kmyUxarDguGGxoY6g47y9W&#10;AdIp7fz29389/9u4bXk346zrlRoN+/UXiEB9eIdf7R+tIE1n8DwTj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u5mbEAAAA3AAAAA8AAAAAAAAAAAAAAAAAmAIAAGRycy9k&#10;b3ducmV2LnhtbFBLBQYAAAAABAAEAPUAAACJAwAAAAA=&#10;" path="m1206,550v3,23,2,39,-3,66c1198,643,1206,664,1224,688v38,52,94,132,113,159c1345,858,1348,862,1348,865v,3,-3,5,-20,8c1298,878,1260,884,1249,887v-9,2,-20,8,-21,18c1228,916,1226,952,1226,966v,14,6,23,6,30c1232,1005,1204,1020,1204,1020v-1,,-2,1,-2,2c1202,1023,1202,1023,1202,1024v,,,1,1,2c1218,1043,1218,1043,1218,1043v2,2,4,7,-1,14c1204,1075,1204,1080,1204,1095v,16,10,34,17,44c1246,1175,1172,1209,1069,1209v-49,,-114,-8,-177,-37c872,1224,872,1224,872,1224v,,,,,c622,1180,463,1065,297,1020,127,974,57,1099,163,1459v,,161,-86,362,-86c726,1373,845,1429,1024,1656v180,227,278,227,457,227c1481,1846,1481,1846,1481,1846v-144,,-217,4,-387,-229c925,1385,769,1313,572,1313v-177,,-268,40,-345,66c140,1118,138,1043,274,1068v141,26,282,162,620,212c913,1235,913,1235,913,1235v,,63,23,161,23c1172,1258,1286,1211,1286,1159v,-39,-26,-54,-26,-68c1289,1063,1276,1037,1276,1037v4,-3,7,-8,9,-12c1289,1018,1290,1010,1290,1001v-1,-7,-6,-19,-6,-21c1283,977,1281,968,1281,959v,-9,1,-30,1,-30c1307,925,1307,925,1307,925v52,-10,84,-8,96,-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76" o:spid="_x0000_s1099" style="position:absolute;left:35331;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D/cUA&#10;AADcAAAADwAAAGRycy9kb3ducmV2LnhtbESPQWvCQBSE7wX/w/KEXorZNIcq0VUkIHhRqBXx+Mi+&#10;ZIPZtyG7TdL++m6h0OMwM98wm91kWzFQ7xvHCl6TFARx6XTDtYLrx2GxAuEDssbWMSn4Ig+77exp&#10;g7l2I7/TcAm1iBD2OSowIXS5lL40ZNEnriOOXuV6iyHKvpa6xzHCbSuzNH2TFhuOCwY7KgyVj8un&#10;VYBUZYM/n+775a1w5/rbvKyGSann+bRfgwg0hf/wX/uoFWTZEn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kP9xQAAANwAAAAPAAAAAAAAAAAAAAAAAJgCAABkcnMv&#10;ZG93bnJldi54bWxQSwUGAAAAAAQABAD1AAAAigMAAAAA&#10;" path="m1206,550v3,23,2,39,-3,66c1198,643,1206,664,1224,688v38,52,94,132,113,159c1345,858,1348,862,1348,865v,3,-3,5,-20,8c1298,878,1260,884,1250,887v-9,2,-21,8,-22,18c1228,916,1226,952,1226,966v,14,6,23,6,30c1232,1005,1205,1020,1205,1020v-2,,-2,1,-3,2c1202,1023,1202,1023,1202,1024v,,,1,1,2c1218,1043,1218,1043,1218,1043v2,2,4,7,-1,14c1204,1075,1204,1080,1204,1095v,16,10,34,18,44c1246,1175,1172,1209,1069,1209v-49,,-114,-8,-177,-37c872,1224,872,1224,872,1224v,,,,,c622,1180,463,1065,297,1020,127,974,58,1099,163,1459v,,161,-86,362,-86c726,1373,845,1429,1025,1656v179,227,278,227,456,227c1481,1846,1481,1846,1481,1846v-144,,-217,4,-387,-229c926,1385,769,1313,572,1313v-177,,-267,40,-345,66c140,1118,138,1043,274,1068v141,26,283,162,620,212c913,1235,913,1235,913,1235v,,63,23,161,23c1172,1258,1286,1211,1286,1159v,-39,-26,-54,-26,-68c1290,1063,1276,1037,1276,1037v4,-3,8,-8,10,-12c1289,1018,1291,1010,1290,1001v-1,-7,-6,-19,-6,-21c1283,977,1281,968,1281,959v1,-9,2,-30,2,-30c1307,925,1307,925,1307,925v52,-10,85,-8,96,-33c1407,885,1408,880,1407,872v-1,-13,-5,-27,-12,-39c1388,821,1303,703,1283,675v-18,-25,-28,-41,-25,-56c1262,587,1263,570,1260,545v-4,-47,-35,-92,-40,-99c1220,446,1114,440,919,462,720,484,619,549,646,653v20,78,35,97,52,161c719,890,627,920,492,920v-81,,-136,-12,-136,-12c356,908,349,755,242,691,144,633,83,576,83,480,83,345,143,293,423,249,470,134,578,88,726,88v150,,220,19,220,19c946,107,1024,57,1142,57v118,,207,74,207,169c1349,316,1288,382,1288,382v31,22,31,22,31,22c1319,404,1423,317,1423,201,1423,74,1306,,1171,,1037,,956,61,956,61v,,-95,-30,-227,-27c571,38,443,107,395,208,91,252,,356,,486,,621,126,698,199,740v83,47,78,206,78,206c277,946,344,980,455,980v152,,347,-64,315,-200c751,699,742,700,725,640,704,561,736,483,1185,498v,,18,25,21,52xe" fillcolor="#f7f6f6" stroked="f">
                <v:path arrowok="t" o:connecttype="custom" o:connectlocs="381695,195268;424211,268494;421355,276736;389627,286880;390896,315726;381377,323968;381695,325236;386137,335063;387723,361056;283019,371517;276673,388001;51718,462494;325218,524942;469900,585171;181487,416213;86936,338550;289682,391488;408029,367396;404856,328723;409298,317311;406443,303997;414692,293220;446421,276419;407077,213971;399780,172762;291585,146451;221465,258033;112954,287831;26335,152157;230349,27895;362340,18069;408664,121092;451497,63716;303325,19337;125328,65935;63140,234576;144365,310654;230032,202876;382646,174347" o:connectangles="0,0,0,0,0,0,0,0,0,0,0,0,0,0,0,0,0,0,0,0,0,0,0,0,0,0,0,0,0,0,0,0,0,0,0,0,0,0,0"/>
              </v:shape>
              <v:shape id="Freeform 77" o:spid="_x0000_s1100" style="position:absolute;left:43427;top:71316;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O4MEA&#10;AADcAAAADwAAAGRycy9kb3ducmV2LnhtbERPTYvCMBC9C/sfwgh7kTW1gkg1Sld2QTxplT1Pm7Et&#10;NpPSZG399+YgeHy87/V2MI24U+dqywpm0wgEcWF1zaWCy/n3awnCeWSNjWVS8CAH283HaI2Jtj2f&#10;6J75UoQQdgkqqLxvEyldUZFBN7UtceCutjPoA+xKqTvsQ7hpZBxFC2mw5tBQYUu7iopb9m8UnOl4&#10;+7lOcn1Y5mk+/KXzsv9mpT7HQ7oC4Wnwb/HLvdcK4jisDWfCEZ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juDBAAAA3AAAAA8AAAAAAAAAAAAAAAAAmAIAAGRycy9kb3du&#10;cmV2LnhtbFBLBQYAAAAABAAEAPUAAACGAwAAAAA=&#10;" path="m1206,550v3,23,2,39,-3,66c1198,643,1207,664,1224,688v38,52,94,132,114,159c1346,858,1348,862,1348,865v,3,-3,5,-20,8c1298,878,1261,884,1250,887v-9,2,-21,8,-22,18c1228,916,1226,952,1226,966v,14,7,23,7,30c1233,1005,1205,1020,1205,1020v-1,,-2,1,-3,2c1202,1023,1202,1023,1202,1024v,,1,1,1,2c1218,1043,1218,1043,1218,1043v2,2,4,7,-1,14c1205,1075,1204,1080,1204,1095v,16,10,34,18,44c1246,1175,1172,1209,1069,1209v-49,,-114,-8,-176,-37c872,1224,872,1224,872,1224v,,,,,c622,1180,464,1065,297,1020,127,974,58,1099,164,1459v,,160,-86,361,-86c726,1373,845,1429,1025,1656v179,227,278,227,457,227c1482,1846,1482,1846,1482,1846v-145,,-218,4,-387,-229c926,1385,769,1313,572,1313v-177,,-267,40,-345,66c140,1118,138,1043,275,1068v140,26,282,162,619,212c913,1235,913,1235,913,1235v,,64,23,162,23c1172,1258,1286,1211,1286,1159v,-39,-26,-54,-26,-68c1290,1063,1276,1037,1276,1037v4,-3,8,-8,10,-12c1289,1018,1291,1010,1290,1001v-1,-7,-5,-19,-6,-21c1283,977,1281,968,1282,959v,-9,1,-30,1,-30c1307,925,1307,925,1307,925v52,-10,85,-8,97,-33c1407,885,1408,880,1407,872v-1,-13,-5,-27,-12,-39c1388,821,1303,703,1284,675v-19,-25,-28,-41,-26,-56c1262,587,1263,570,1260,545v-4,-47,-35,-92,-40,-99c1220,446,1114,440,919,462,720,484,619,549,646,653v21,78,35,97,53,161c720,890,628,920,492,920v-81,,-136,-12,-136,-12c356,908,349,755,242,691,144,633,84,576,84,480,84,345,143,293,423,249,470,134,578,88,726,88v150,,221,19,221,19c947,107,1024,57,1142,57v118,,207,74,207,169c1349,316,1289,382,1289,382v30,22,30,22,30,22c1319,404,1423,317,1423,201,1423,74,1306,,1172,,1037,,956,61,956,61v,,-95,-30,-227,-27c571,38,443,107,395,208,91,252,,356,,486,,621,127,698,199,740v83,47,79,206,79,206c278,946,345,980,455,980v152,,348,-64,315,-200c751,699,742,700,725,640,704,561,736,483,1185,498v,,19,25,21,52xe" fillcolor="#f7f6f6" stroked="f">
                <v:path arrowok="t" o:connecttype="custom" o:connectlocs="381953,195268;424815,268494;421640,276736;389890,286880;391478,315726;381635,323968;381953,325236;386398,335063;387985,361056;283528,371517;276860,388001;52070,462494;325438,524942;470535,585171;181610,416213;87313,338550;289878,391488;408305,367396;405130,328723;409575,317311;407035,303997;414973,293220;446723,276419;407670,213971;400050,172762;291783,146451;221933,258033;113030,287831;26670,152157;230505,27895;362585,18069;409258,121092;451803,63716;303530,19337;125413,65935;63183,234576;144463,310654;230188,202876;382905,174347" o:connectangles="0,0,0,0,0,0,0,0,0,0,0,0,0,0,0,0,0,0,0,0,0,0,0,0,0,0,0,0,0,0,0,0,0,0,0,0,0,0,0"/>
              </v:shape>
              <v:shape id="Freeform 78" o:spid="_x0000_s1101" style="position:absolute;left:51530;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yFMUA&#10;AADcAAAADwAAAGRycy9kb3ducmV2LnhtbESPQWvCQBSE7wX/w/IKXorZmEObRlcRoeBFoSrS4yP7&#10;zIZm34bsdo399d1CocdhZr5hluvRdiLS4FvHCuZZDoK4drrlRsH59DYrQfiArLFzTAru5GG9mjws&#10;sdLuxu8Uj6ERCcK+QgUmhL6S0teGLPrM9cTJu7rBYkhyaKQe8JbgtpNFnj9Liy2nBYM9bQ3Vn8cv&#10;qwDpWkR/2H9sXi5bd2i+zVMZR6Wmj+NmASLQGP7Df+2dVlAUr/B7Jh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MXIUxQAAANwAAAAPAAAAAAAAAAAAAAAAAJgCAABkcnMv&#10;ZG93bnJldi54bWxQSwUGAAAAAAQABAD1AAAAigMAAAAA&#10;" path="m1206,550v2,23,1,39,-4,66c1197,643,1206,664,1223,688v39,52,94,132,114,159c1345,858,1347,862,1347,865v,3,-3,5,-19,8c1297,878,1260,884,1249,887v-9,2,-21,8,-21,18c1227,916,1226,952,1226,966v,14,6,23,6,30c1232,1005,1204,1020,1204,1020v-1,,-2,1,-2,2c1201,1023,1201,1023,1201,1024v1,,1,1,1,2c1217,1043,1217,1043,1217,1043v2,2,4,7,-1,14c1204,1075,1203,1080,1203,1095v,16,11,34,18,44c1245,1175,1171,1209,1068,1209v-49,,-114,-8,-176,-37c871,1224,871,1224,871,1224v,,,,,c622,1180,463,1065,297,1020,126,974,57,1099,163,1459v,,160,-86,361,-86c725,1373,845,1429,1024,1656v179,227,278,227,457,227c1481,1846,1481,1846,1481,1846v-145,,-217,4,-387,-229c925,1385,768,1313,572,1313v-178,,-268,40,-345,66c139,1118,137,1043,274,1068v141,26,282,162,620,212c913,1235,913,1235,913,1235v,,63,23,161,23c1172,1258,1286,1211,1286,1159v,-39,-26,-54,-26,-68c1289,1063,1276,1037,1276,1037v4,-3,7,-8,9,-12c1289,1018,1290,1010,1289,1001v,-7,-5,-19,-6,-21c1283,977,1281,968,1281,959v,-9,1,-30,1,-30c1306,925,1306,925,1306,925v52,-10,85,-8,97,-33c1406,885,1407,880,1407,872v-2,-13,-5,-27,-13,-39c1387,821,1302,703,1283,675v-19,-25,-28,-41,-26,-56c1261,587,1262,570,1260,545v-5,-47,-36,-92,-41,-99c1219,446,1114,440,918,462,719,484,618,549,645,653v21,78,35,97,53,161c719,890,627,920,491,920v-81,,-135,-12,-135,-12c356,908,349,755,241,691,143,633,83,576,83,480,83,345,142,293,423,249,469,134,577,88,725,88v150,,221,19,221,19c946,107,1024,57,1141,57v118,,207,74,207,169c1348,316,1288,382,1288,382v30,22,30,22,30,22c1318,404,1422,317,1422,201,1422,74,1305,,1171,,1037,,955,61,955,61v,,-95,-30,-227,-27c570,38,443,107,394,208,90,252,,356,,486,,621,126,698,198,740v84,47,79,206,79,206c277,946,344,980,454,980v152,,348,-64,316,-200c750,699,741,700,724,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023,18069;408664,121092;451180,63716;303008,19337;125011,65935;62823,234576;144048,310654;229715,202876;382646,174347" o:connectangles="0,0,0,0,0,0,0,0,0,0,0,0,0,0,0,0,0,0,0,0,0,0,0,0,0,0,0,0,0,0,0,0,0,0,0,0,0,0,0"/>
              </v:shape>
              <v:shape id="Freeform 79" o:spid="_x0000_s1102" style="position:absolute;left:59626;top:71316;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JNVMMA&#10;AADcAAAADwAAAGRycy9kb3ducmV2LnhtbERPz2vCMBS+D/Y/hDfYZaypFbbSGUWEwS4WrDJ2fDSv&#10;TVnzUppYO/96cxB2/Ph+rzaz7cVEo+8cK1gkKQji2umOWwWn4+drDsIHZI29Y1LwRx4268eHFRba&#10;XfhAUxVaEUPYF6jAhDAUUvrakEWfuIE4co0bLYYIx1bqES8x3PYyS9M3abHj2GBwoJ2h+rc6WwVI&#10;TTb5cv+zff/eubK9mpd8mpV6fpq3HyACzeFffHd/aQXZMs6PZ+IR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JNVMMAAADcAAAADwAAAAAAAAAAAAAAAACYAgAAZHJzL2Rv&#10;d25yZXYueG1sUEsFBgAAAAAEAAQA9QAAAIgDAAAAAA==&#10;" path="m1206,550v2,23,2,39,-3,66c1198,643,1206,664,1223,688v39,52,95,132,114,159c1345,858,1347,862,1347,865v,3,-3,5,-19,8c1298,878,1260,884,1249,887v-9,2,-21,8,-21,18c1227,916,1226,952,1226,966v,14,6,23,6,30c1232,1005,1204,1020,1204,1020v-1,,-2,1,-2,2c1202,1023,1202,1023,1202,1024v,,,1,,2c1217,1043,1217,1043,1217,1043v2,2,4,7,-1,14c1204,1075,1203,1080,1203,1095v,16,11,34,18,44c1245,1175,1172,1209,1068,1209v-48,,-113,-8,-176,-37c871,1224,871,1224,871,1224v1,,1,,1,c622,1180,463,1065,297,1020,127,974,57,1099,163,1459v,,161,-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90,1001v-1,-7,-6,-19,-7,-21c1283,977,1281,968,1281,959v,-9,1,-30,1,-30c1306,925,1306,925,1306,925v53,-10,85,-8,97,-33c1406,885,1407,880,1407,872v-1,-13,-5,-27,-12,-39c1387,821,1302,703,1283,675v-18,-25,-28,-41,-26,-56c1262,587,1262,570,1260,545v-5,-47,-35,-92,-41,-99c1219,446,1114,440,918,462,719,484,619,549,646,653v20,78,34,97,52,161c719,890,627,920,491,920v-81,,-135,-12,-135,-12c356,908,349,755,241,691,143,633,83,576,83,480,83,345,143,293,423,249,470,134,577,88,725,88v151,,221,19,221,19c946,107,1024,57,1142,57v117,,206,74,206,169c1348,316,1288,382,1288,382v30,22,30,22,30,22c1318,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341,335063;387929,361056;283401,371517;277047,388001;51787,462494;325340,524942;470535,585171;181733,416213;87054,338550;290073,391488;408581,367396;405404,328723;409852,317311;406992,303997;414935,293220;447024,276419;407628,213971;400320,172762;291662,146451;221765,258033;113106,287831;26370,152157;230343,27895;362830,18069;409216,121092;451790,63716;303735,19337;125497,65935;63225,234576;144242,310654;230343,202876;383164,174347" o:connectangles="0,0,0,0,0,0,0,0,0,0,0,0,0,0,0,0,0,0,0,0,0,0,0,0,0,0,0,0,0,0,0,0,0,0,0,0,0,0,0"/>
              </v:shape>
              <v:shape id="Freeform 80" o:spid="_x0000_s1103" style="position:absolute;left:67729;top:71316;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oz8QA&#10;AADcAAAADwAAAGRycy9kb3ducmV2LnhtbESPT4vCMBTE74LfITxhL6KpFVypRhFhYS8r+IfF46N5&#10;NsXmpTTZ2vXTG0HwOMzMb5jlurOVaKnxpWMFk3ECgjh3uuRCwen4NZqD8AFZY+WYFPyTh/Wq31ti&#10;pt2N99QeQiEihH2GCkwIdSalzw1Z9GNXE0fv4hqLIcqmkLrBW4TbSqZJMpMWS44LBmvaGsqvhz+r&#10;AOmStn73c958/m7drrib4bztlPoYdJsFiEBdeIdf7W+tIJ1O4H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e6M/EAAAA3AAAAA8AAAAAAAAAAAAAAAAAmAIAAGRycy9k&#10;b3ducmV2LnhtbFBLBQYAAAAABAAEAPUAAACJAwAAAAA=&#10;" path="m1206,550v3,23,2,39,-3,66c1198,643,1206,664,1224,688v38,52,94,132,113,159c1345,858,1348,862,1348,865v,3,-3,5,-20,8c1298,878,1260,884,1249,887v-9,2,-20,8,-21,18c1227,916,1226,952,1226,966v,14,6,23,6,30c1232,1005,1204,1020,1204,1020v-1,,-2,1,-2,2c1202,1023,1202,1023,1202,1024v,,,1,1,2c1218,1043,1218,1043,1218,1043v1,2,4,7,-1,14c1204,1075,1203,1080,1203,1095v,16,11,34,18,44c1246,1175,1172,1209,1069,1209v-49,,-114,-8,-177,-37c872,1224,872,1224,872,1224v,,,,,c622,1180,463,1065,297,1020,127,974,57,1099,163,1459v,,161,-86,362,-86c726,1373,845,1429,1024,1656v180,227,278,227,457,227c1481,1846,1481,1846,1481,1846v-145,,-217,4,-387,-229c925,1385,768,1313,572,1313v-177,,-268,40,-345,66c140,1118,138,1043,274,1068v141,26,282,162,620,212c913,1235,913,1235,913,1235v,,63,23,161,23c1172,1258,1286,1211,1286,1159v,-39,-26,-54,-26,-68c1289,1063,1276,1037,1276,1037v4,-3,7,-8,9,-12c1289,1018,1290,1010,1290,1001v-1,-7,-6,-19,-6,-21c1283,977,1281,968,1281,959v,-9,1,-30,1,-30c1306,925,1306,925,1306,925v53,-10,85,-8,97,-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375,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81" o:spid="_x0000_s1104" style="position:absolute;left:6985;top:79927;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TwcUA&#10;AADcAAAADwAAAGRycy9kb3ducmV2LnhtbESPQUsDMRSE74L/ITyhN5t1haJr0yK2lhZB2LYgvT02&#10;r7vBzUtI0nb7740geBxm5htmOh9sL84UonGs4GFcgCBunDbcKtjv3u+fQMSErLF3TAquFGE+u72Z&#10;YqXdhWs6b1MrMoRjhQq6lHwlZWw6shjHzhNn7+iCxZRlaKUOeMlw28uyKCbSouG80KGnt46a7+3J&#10;KggbXH5s+PPL1oYXvn72aWUOSo3uhtcXEImG9B/+a6+1gvKxhN8z+QjI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FPBxQAAANwAAAAPAAAAAAAAAAAAAAAAAJgCAABkcnMv&#10;ZG93bnJldi54bWxQSwUGAAAAAAQABAD1AAAAigM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8,1099,163,1459v,,161,-86,362,-86c726,1373,845,1429,1024,1656v180,228,278,228,457,228c1481,1846,1481,1846,1481,1846v-144,,-217,4,-387,-229c925,1385,769,1313,572,1313v-177,,-268,40,-345,67c140,1119,138,1043,274,1068v141,26,283,162,620,212c913,1235,913,1235,913,1235v,,63,23,161,23c1172,1258,1286,1211,1286,1159v,-39,-26,-54,-26,-68c1289,1063,1276,1037,1276,1037v4,-3,8,-7,9,-12c1289,1018,1290,1010,1290,1002v-1,-8,-6,-20,-6,-22c1283,977,1281,968,1281,959v,-9,1,-30,1,-30c1307,925,1307,925,1307,925v52,-10,84,-8,96,-33c1406,885,1408,880,1407,872v-1,-13,-5,-27,-12,-39c1388,822,1303,703,1283,676v-18,-26,-28,-42,-26,-56c1262,588,1262,570,1260,545v-5,-47,-35,-92,-41,-99c1219,446,1114,440,919,462,720,484,619,549,646,653v20,78,35,97,52,161c719,891,627,920,492,920v-82,,-136,-11,-136,-11c356,909,349,755,241,691,144,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5,498v,,18,25,21,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2" o:spid="_x0000_s1105" style="position:absolute;left:15081;top:79927;width:4705;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Biu8QA&#10;AADcAAAADwAAAGRycy9kb3ducmV2LnhtbESPQWvCQBSE7wX/w/IEb3VjQqVEVxGlkIMIWhG8PbLP&#10;JJh9G3a3Mf57t1DocZiZb5jlejCt6Mn5xrKC2TQBQVxa3XCl4Pz99f4Jwgdkja1lUvAkD+vV6G2J&#10;ubYPPlJ/CpWIEPY5KqhD6HIpfVmTQT+1HXH0btYZDFG6SmqHjwg3rUyTZC4NNhwXauxoW1N5P/0Y&#10;BZRejzpLikvv5PnwUXS7/fywU2oyHjYLEIGG8B/+axdaQZpl8HsmHgG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AYrvEAAAA3AAAAA8AAAAAAAAAAAAAAAAAmAIAAGRycy9k&#10;b3ducmV2LnhtbFBLBQYAAAAABAAEAPUAAACJAwAAAAA=&#10;" path="m1206,550v3,23,2,39,-3,66c1198,644,1207,664,1224,688v38,52,94,132,113,159c1345,858,1348,862,1348,865v,3,-3,5,-20,8c1298,879,1261,885,1250,887v-9,2,-21,8,-22,18c1228,916,1226,952,1226,966v,14,6,23,6,30c1232,1005,1205,1020,1205,1020v-2,1,-2,1,-3,3c1202,1023,1202,1023,1202,1024v,1,,1,1,2c1218,1043,1218,1043,1218,1043v2,2,4,7,-1,14c1204,1075,1204,1080,1204,1095v,16,10,34,18,45c1246,1175,1172,1209,1069,1209v-49,,-114,-8,-177,-37c872,1224,872,1224,872,1224v,,,,,c622,1181,463,1065,297,1020,127,974,58,1099,163,1459v,,161,-86,362,-86c726,1373,845,1429,1025,1656v179,228,278,228,457,228c1482,1846,1482,1846,1482,1846v-145,,-218,4,-388,-229c926,1385,769,1313,572,1313v-177,,-267,40,-345,67c140,1119,138,1043,274,1068v141,26,283,162,620,212c913,1235,913,1235,913,1235v,,64,23,161,23c1172,1258,1286,1211,1286,1159v,-39,-26,-54,-26,-68c1290,1063,1276,1037,1276,1037v4,-3,8,-7,10,-12c1289,1018,1291,1010,1290,1002v-1,-8,-5,-20,-6,-22c1283,977,1281,968,1281,959v1,-9,2,-30,2,-30c1307,925,1307,925,1307,925v52,-10,85,-8,96,-33c1407,885,1408,880,1407,872v-1,-13,-5,-27,-12,-39c1388,822,1303,703,1283,676v-18,-26,-28,-42,-25,-56c1262,588,1263,570,1260,545v-4,-47,-35,-92,-40,-99c1220,446,1114,440,919,462,720,484,619,549,646,653v20,78,35,97,52,161c719,891,627,920,492,920v-81,,-136,-11,-136,-11c356,909,349,755,242,691,144,633,83,576,83,480,83,345,143,293,423,249,470,134,578,88,726,88v150,,221,19,221,19c947,107,1024,57,1142,57v118,,207,74,207,169c1349,316,1288,382,1288,382v31,22,31,22,31,22c1319,404,1423,317,1423,201,1423,74,1306,,1172,,1037,,956,61,956,61v,,-95,-30,-227,-27c571,39,443,107,395,208,91,252,,357,,486,,621,126,698,199,740v83,47,78,206,78,206c277,946,344,980,455,980v152,,347,-64,315,-200c751,699,742,701,725,640,704,561,736,483,1185,498v,,18,25,21,52xe" fillcolor="#f7f6f6" stroked="f">
                <v:path arrowok="t" o:connecttype="custom" o:connectlocs="381953,195372;424498,268637;421640,276883;389890,287032;391160,315894;381635,324458;381953,325409;386398,335241;387985,361566;283210,371715;276860,388207;51753,462741;325438,525222;470535,585483;181610,416435;86995,338730;289878,391696;408305,367592;405130,328898;409575,317797;406718,304159;414973,293376;446723,276566;407353,214402;400050,172854;291783,146529;221615,258171;113030,288301;26353,152238;230505,27910;362585,18078;408940,121156;451803,63750;303530,19347;125413,65970;63183,234701;144463,310820;230188,202984;382905,174440" o:connectangles="0,0,0,0,0,0,0,0,0,0,0,0,0,0,0,0,0,0,0,0,0,0,0,0,0,0,0,0,0,0,0,0,0,0,0,0,0,0,0"/>
              </v:shape>
              <v:shape id="Freeform 83" o:spid="_x0000_s1106" style="position:absolute;left:23183;top:79927;width:4699;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6z8UA&#10;AADcAAAADwAAAGRycy9kb3ducmV2LnhtbESPT4vCMBTE74LfITxhb5paV5FqFFlZ6GER/IPg7dE8&#10;22LzUpJs7X77zcKCx2FmfsOst71pREfO15YVTCcJCOLC6ppLBZfz53gJwgdkjY1lUvBDHrab4WCN&#10;mbZPPlJ3CqWIEPYZKqhCaDMpfVGRQT+xLXH07tYZDFG6UmqHzwg3jUyTZCEN1hwXKmzpo6Licfo2&#10;Cii9HfUsya+dk5fDPG/3X4vDXqm3Ub9bgQjUh1f4v51rBensHf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frPxQAAANwAAAAPAAAAAAAAAAAAAAAAAJgCAABkcnMv&#10;ZG93bnJldi54bWxQSwUGAAAAAAQABAD1AAAAigMAAAAA&#10;" path="m1207,550v2,23,1,39,-4,66c1198,644,1207,664,1224,688v38,52,94,132,114,159c1346,858,1348,862,1348,865v,3,-3,5,-20,8c1298,879,1261,885,1250,887v-9,2,-21,8,-21,18c1228,916,1227,952,1226,966v,14,7,23,7,30c1233,1005,1205,1020,1205,1020v-1,1,-2,1,-3,3c1202,1023,1202,1023,1202,1024v,1,1,1,1,2c1218,1043,1218,1043,1218,1043v2,2,4,7,-1,14c1205,1075,1204,1080,1204,1095v,16,10,34,18,45c1246,1175,1172,1209,1069,1209v-49,,-114,-8,-176,-37c872,1224,872,1224,872,1224v,,,,,c622,1181,464,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5,-3,8,-7,10,-12c1289,1018,1291,1010,1290,1002v,-8,-5,-20,-6,-22c1283,977,1281,968,1282,959v,-9,1,-30,1,-30c1307,925,1307,925,1307,925v52,-10,85,-8,97,-33c1407,885,1408,880,1407,872v-1,-13,-4,-27,-12,-39c1388,822,1303,703,1284,676v-19,-26,-28,-42,-26,-56c1262,588,1263,570,1260,545v-4,-47,-35,-92,-40,-99c1220,446,1115,440,919,462,720,484,619,549,646,653v21,78,35,97,53,161c720,891,628,920,492,920v-81,,-136,-11,-136,-11c356,909,349,755,242,691,144,633,84,576,84,480,84,345,143,293,424,249,470,134,578,88,726,88v150,,221,19,221,19c947,107,1025,57,1142,57v118,,207,74,207,169c1349,316,1289,382,1289,382v30,22,30,22,30,22c1319,404,1423,317,1423,201,1423,74,1306,,1172,,1037,,956,61,956,61v,,-95,-30,-227,-27c571,39,443,107,395,208,91,252,,357,,486,,621,127,698,199,740v84,47,79,206,79,206c278,946,345,980,455,980v152,,348,-64,315,-200c751,699,742,701,725,640,704,561,736,483,1185,498v,,19,25,22,52xe" fillcolor="#f7f6f6" stroked="f">
                <v:path arrowok="t" o:connecttype="custom" o:connectlocs="381437,195372;424242,268637;421071,276883;389681,287032;390949,315894;381120,324458;381437,325409;385876,335241;387461,361566;283145,371715;276486,388207;52000,462741;324998,525222;469900,585483;181365,416435;87195,338730;289486,391696;407754,367592;404583,328898;409022,317797;406486,304159;414412,293376;446120,276566;407120,214402;399510,172854;291389,146529;221633,258171;112877,288301;26634,152238;230194,27910;362096,18078;408705,121156;451193,63750;303120,19347;125243,65970;63097,234701;144268,310820;229877,202984;382705,174440" o:connectangles="0,0,0,0,0,0,0,0,0,0,0,0,0,0,0,0,0,0,0,0,0,0,0,0,0,0,0,0,0,0,0,0,0,0,0,0,0,0,0"/>
              </v:shape>
              <v:shape id="Freeform 84" o:spid="_x0000_s1107" style="position:absolute;left:31280;top:79927;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nLtcUA&#10;AADcAAAADwAAAGRycy9kb3ducmV2LnhtbESPQWsCMRSE7wX/Q3hCbzVbi6VujSLalopQWBWkt8fm&#10;dTe4eQlJquu/bwqFHoeZ+YaZLXrbiTOFaBwruB8VIIhrpw03Cg7717snEDEha+wck4IrRVjMBzcz&#10;LLW7cEXnXWpEhnAsUUGbki+ljHVLFuPIeeLsfblgMWUZGqkDXjLcdnJcFI/SouG80KKnVUv1afdt&#10;FYQNvmw3/HG0leG1r6Y+vZlPpW6H/fIZRKI+/Yf/2u9awfhhAr9n8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cu1xQAAANwAAAAPAAAAAAAAAAAAAAAAAJgCAABkcnMv&#10;ZG93bnJldi54bWxQSwUGAAAAAAQABAD1AAAAigMAAAAA&#10;" path="m1206,550v2,23,1,39,-4,66c1197,644,1206,664,1223,688v39,52,94,132,114,159c1345,858,1347,862,1347,865v,3,-3,5,-19,8c1297,879,1260,885,1249,887v-9,2,-21,8,-21,18c1227,916,1226,952,1226,966v,14,6,23,6,30c1232,1005,1204,1020,1204,1020v-1,1,-2,1,-2,3c1201,1023,1201,1023,1201,1024v1,1,1,1,1,2c1217,1043,1217,1043,1217,1043v2,2,4,7,-1,14c1204,1075,1203,1080,1203,1095v,16,11,34,18,45c1245,1175,1172,1209,1068,1209v-48,,-114,-8,-176,-37c871,1224,871,1224,871,1224v,,,,,c622,1181,463,1065,297,1020,127,974,57,1099,163,1459v,,160,-86,361,-86c726,1373,845,1429,1024,1656v179,228,278,228,457,228c1481,1846,1481,1846,1481,1846v-145,,-217,4,-387,-229c925,1385,768,1313,572,1313v-178,,-268,40,-345,67c139,1119,138,1043,274,1068v141,26,282,162,620,212c913,1235,913,1235,913,1235v,,63,23,161,23c1172,1258,1286,1211,1286,1159v,-39,-26,-54,-26,-68c1289,1063,1276,1037,1276,1037v4,-3,7,-7,9,-12c1289,1018,1290,1010,1289,1002v,-8,-5,-20,-6,-22c1283,977,1281,968,1281,959v,-9,1,-30,1,-30c1306,925,1306,925,1306,925v52,-10,85,-8,97,-33c1406,885,1407,880,1407,872v-2,-13,-5,-27,-13,-39c1387,822,1302,703,1283,676v-18,-26,-28,-42,-26,-56c1261,588,1262,570,1260,545v-5,-47,-36,-92,-41,-99c1219,446,1114,440,918,462,719,484,618,549,646,653v20,78,34,97,52,161c719,891,627,920,491,920v-81,,-135,-11,-135,-11c356,909,349,755,241,691,143,633,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5,640,703,561,735,483,1184,498v,,19,25,22,52xe" fillcolor="#f7f6f6" stroked="f">
                <v:path arrowok="t" o:connecttype="custom" o:connectlocs="381893,195372;424784,268637;421925,276883;390153,287032;391424,315894;381893,324458;381893,325409;386341,335241;387929,361566;283401,371715;276729,388207;51787,462741;325340,525222;470535,585483;181733,416435;87054,338730;290073,391696;408581,367592;405404,328898;409534,317797;406992,304159;414935,293376;447024,276566;407628,214402;400320,172854;291662,146529;221765,258171;113106,288301;26370,152238;230343,27910;362512,18078;409216,121156;451790,63750;303417,19347;125179,65970;62907,234701;144242,310820;230343,202984;383164,174440" o:connectangles="0,0,0,0,0,0,0,0,0,0,0,0,0,0,0,0,0,0,0,0,0,0,0,0,0,0,0,0,0,0,0,0,0,0,0,0,0,0,0"/>
              </v:shape>
              <v:shape id="Freeform 85" o:spid="_x0000_s1108" style="position:absolute;left:39382;top:79927;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tVwsQA&#10;AADcAAAADwAAAGRycy9kb3ducmV2LnhtbESPQWsCMRSE74L/ITyhN83WgtitUYq2pSIIawult8fm&#10;dTd08xKSVLf/3giCx2FmvmEWq9524kghGscK7icFCOLaacONgs+P1/EcREzIGjvHpOCfIqyWw8EC&#10;S+1OXNHxkBqRIRxLVNCm5EspY92SxThxnjh7Py5YTFmGRuqApwy3nZwWxUxaNJwXWvS0bqn+PfxZ&#10;BWGLL7st779sZXjjq0ef3sy3Unej/vkJRKI+3cLX9rtWMH2YweVMPgJy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7VcLEAAAA3AAAAA8AAAAAAAAAAAAAAAAAmAIAAGRycy9k&#10;b3ducmV2LnhtbFBLBQYAAAAABAAEAPUAAACJAwAAAAA=&#10;" path="m1206,550v2,23,2,39,-3,66c1198,644,1206,664,1223,688v39,52,95,132,114,159c1345,858,1347,862,1347,865v,3,-3,5,-19,8c1298,879,1260,885,1249,887v-9,2,-21,8,-21,18c1227,916,1226,952,1226,966v,14,6,23,6,30c1232,1005,1204,1020,1204,1020v-1,1,-2,1,-2,3c1202,1023,1202,1023,1202,1024v,1,,1,,2c1217,1043,1217,1043,1217,1043v2,2,5,7,-1,14c1204,1075,1203,1080,1203,1095v,16,11,34,18,45c1245,1175,1172,1209,1068,1209v-48,,-113,-8,-176,-37c871,1224,871,1224,871,1224v1,,1,,1,c622,1181,463,1065,297,1020,127,974,57,1099,163,1459v,,161,-86,362,-86c726,1373,845,1429,1024,1656v179,228,278,228,457,228c1481,1846,1481,1846,1481,1846v-145,,-217,4,-387,-229c925,1385,768,1313,572,1313v-178,,-268,40,-345,67c140,1119,138,1043,274,1068v141,26,282,162,620,212c913,1235,913,1235,913,1235v,,63,23,161,23c1172,1258,1286,1211,1286,1159v,-39,-26,-54,-26,-68c1289,1063,1276,1037,1276,1037v4,-3,7,-7,9,-12c1289,1018,1290,1010,1290,1002v-1,-8,-6,-20,-7,-22c1283,977,1281,968,1281,959v,-9,1,-30,1,-30c1306,925,1306,925,1306,925v53,-10,85,-8,97,-33c1406,885,1407,880,1407,872v-1,-13,-5,-27,-12,-39c1387,822,1303,703,1283,676v-18,-26,-28,-42,-26,-56c1262,588,1262,570,1260,545v-5,-47,-35,-92,-41,-99c1219,446,1114,440,918,462,719,484,619,549,646,653v20,78,34,97,52,161c719,891,627,920,491,920v-81,,-135,-11,-135,-11c356,909,349,755,241,691,143,633,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1695,195372;424211,268637;421355,276883;389627,287032;390896,315894;381377,324458;381377,325409;385819,335241;387406,361566;283019,371715;276673,388207;51718,462741;324900,525222;469900,585483;181487,416435;86936,338730;289682,391696;408029,367592;404856,328898;409298,317797;406443,304159;414375,293376;446421,276566;407077,214402;399780,172854;291268,146529;221465,258171;112954,288301;26335,152238;230032,27910;362340,18078;408664,121156;451180,63750;303325,19347;125328,65970;63140,234701;144048,310820;230032,202984;382646,174440" o:connectangles="0,0,0,0,0,0,0,0,0,0,0,0,0,0,0,0,0,0,0,0,0,0,0,0,0,0,0,0,0,0,0,0,0,0,0,0,0,0,0"/>
              </v:shape>
              <v:shape id="Freeform 86" o:spid="_x0000_s1109" style="position:absolute;left:47478;top:79927;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fwWcUA&#10;AADcAAAADwAAAGRycy9kb3ducmV2LnhtbESPQWsCMRSE7wX/Q3hCbzVbC7ZujSLalopQWBWkt8fm&#10;dTe4eQlJquu/bwqFHoeZ+YaZLXrbiTOFaBwruB8VIIhrpw03Cg7717snEDEha+wck4IrRVjMBzcz&#10;LLW7cEXnXWpEhnAsUUGbki+ljHVLFuPIeeLsfblgMWUZGqkDXjLcdnJcFBNp0XBeaNHTqqX6tPu2&#10;CsIGX7Yb/jjayvDaV1Of3synUrfDfvkMIlGf/sN/7XetYPzwCL9n8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BZxQAAANwAAAAPAAAAAAAAAAAAAAAAAJgCAABkcnMv&#10;ZG93bnJldi54bWxQSwUGAAAAAAQABAD1AAAAigM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7,1099,163,1459v,,161,-86,362,-86c726,1373,845,1429,1024,1656v180,228,278,228,457,228c1481,1846,1481,1846,1481,1846v-145,,-217,4,-387,-229c925,1385,768,1313,572,1313v-177,,-268,40,-345,67c140,1119,138,1043,274,1068v141,26,282,162,620,212c913,1235,913,1235,913,1235v,,63,23,161,23c1172,1258,1286,1211,1286,1159v,-39,-26,-54,-26,-68c1289,1063,1276,1037,1276,1037v4,-3,7,-7,9,-12c1289,1018,1290,1010,1290,1002v-1,-8,-6,-20,-6,-22c1283,977,1281,968,1281,959v,-9,1,-30,1,-30c1307,925,1307,925,1307,925v52,-10,84,-8,96,-33c1406,885,1408,880,1407,872v-1,-13,-5,-27,-12,-39c1388,822,1303,703,1283,676v-18,-26,-28,-42,-26,-56c1262,588,1262,570,1260,545v-5,-47,-35,-92,-41,-99c1219,446,1114,440,919,462,720,484,619,549,646,653v20,78,34,97,52,161c719,891,627,920,492,920v-82,,-136,-11,-136,-11c356,909,349,755,241,691,143,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7" o:spid="_x0000_s1110" style="position:absolute;left:55575;top:79927;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kK8EA&#10;AADcAAAADwAAAGRycy9kb3ducmV2LnhtbERPTWsCMRC9F/wPYYTeNKuFoqtRRNtSEYTVQvE2bKa7&#10;oZtJSFLd/vvmIPT4eN/LdW87caUQjWMFk3EBgrh22nCj4OP8OpqBiAlZY+eYFPxShPVq8LDEUrsb&#10;V3Q9pUbkEI4lKmhT8qWUsW7JYhw7T5y5LxcspgxDI3XAWw63nZwWxbO0aDg3tOhp21L9ffqxCsIe&#10;Xw57Pn7ayvDOV3Of3sxFqcdhv1mASNSnf/Hd/a4VTJ/y2nwmHw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oZCvBAAAA3AAAAA8AAAAAAAAAAAAAAAAAmAIAAGRycy9kb3du&#10;cmV2LnhtbFBLBQYAAAAABAAEAPUAAACGAwAAAAA=&#10;" path="m1206,550v3,23,2,39,-3,66c1198,644,1206,664,1224,688v38,52,94,132,113,159c1345,858,1348,862,1348,865v,3,-3,5,-20,8c1298,879,1260,885,1249,887v-8,2,-20,8,-21,18c1228,916,1226,952,1226,966v,14,6,23,6,30c1232,1005,1204,1020,1204,1020v-1,1,-1,1,-2,3c1202,1023,1202,1023,1202,1024v,1,,1,1,2c1218,1043,1218,1043,1218,1043v2,2,4,7,-1,14c1204,1075,1204,1080,1204,1095v,16,10,34,18,45c1246,1175,1172,1209,1069,1209v-49,,-114,-8,-177,-37c872,1224,872,1224,872,1224v,,,,,c622,1181,463,1065,297,1020,127,974,58,1099,163,1459v,,161,-86,362,-86c726,1373,845,1429,1024,1656v180,228,279,228,457,228c1481,1846,1481,1846,1481,1846v-144,,-217,4,-387,-229c925,1385,769,1313,572,1313v-177,,-268,40,-345,67c140,1119,138,1043,274,1068v141,26,283,162,620,212c913,1235,913,1235,913,1235v,,63,23,161,23c1172,1258,1286,1211,1286,1159v,-39,-26,-54,-26,-68c1289,1063,1276,1037,1276,1037v4,-3,8,-7,10,-12c1289,1018,1291,1010,1290,1002v-1,-8,-6,-20,-6,-22c1283,977,1281,968,1281,959v1,-9,2,-30,2,-30c1307,925,1307,925,1307,925v52,-10,85,-8,96,-33c1407,885,1408,880,1407,872v-1,-13,-5,-27,-12,-39c1388,822,1303,703,1283,676v-18,-26,-28,-42,-26,-56c1262,588,1263,570,1260,545v-5,-47,-35,-92,-40,-99c1220,446,1114,440,919,462,720,484,619,549,646,653v20,78,35,97,52,161c719,891,627,920,492,920v-81,,-136,-11,-136,-11c356,909,349,755,241,691,144,633,83,576,83,480,83,345,143,293,423,249,470,134,578,88,726,88v150,,220,19,220,19c946,107,1024,57,1142,57v118,,207,74,207,169c1349,316,1288,382,1288,382v31,22,31,22,31,22c1319,404,1423,317,1423,201,1423,74,1306,,1171,,1037,,956,61,956,61v,,-95,-30,-227,-27c571,39,443,107,395,208,91,252,,357,,486,,621,126,698,199,740v83,47,78,206,78,206c277,946,344,980,454,980v153,,348,-64,316,-200c751,699,742,701,725,640,704,561,736,483,1185,498v,,18,25,21,52xe" fillcolor="#f7f6f6" stroked="f">
                <v:path arrowok="t" o:connecttype="custom" o:connectlocs="382210,195372;424784,268637;421925,276883;390153,287032;391424,315894;381893,324458;382210,325409;386658,335241;388247,361566;283401,371715;277047,388207;51787,462741;325340,525222;470535,585483;181733,416435;87054,338730;290073,391696;408581,367592;405404,328898;409852,317797;406992,304159;415253,293376;447024,276566;407628,214402;400320,172854;291980,146529;221765,258171;113106,288301;26370,152238;230661,27910;362830,18078;409216,121156;452108,63750;303735,19347;125497,65970;63225,234701;144242,310820;230343,202984;383164,174440" o:connectangles="0,0,0,0,0,0,0,0,0,0,0,0,0,0,0,0,0,0,0,0,0,0,0,0,0,0,0,0,0,0,0,0,0,0,0,0,0,0,0"/>
              </v:shape>
              <v:shape id="Freeform 88" o:spid="_x0000_s1111" style="position:absolute;left:63677;top:79927;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hVUcUA&#10;AADcAAAADwAAAGRycy9kb3ducmV2LnhtbESPT4vCMBTE7wt+h/AEb2tqZUWrUURZ6GER/IPg7dE8&#10;22LzUpJsrd9+s7Cwx2FmfsOsNr1pREfO15YVTMYJCOLC6ppLBZfz5/schA/IGhvLpOBFHjbrwdsK&#10;M22ffKTuFEoRIewzVFCF0GZS+qIig35sW+Lo3a0zGKJ0pdQOnxFuGpkmyUwarDkuVNjSrqLicfo2&#10;Cii9HfU0ya+dk5fDR97uv2aHvVKjYb9dggjUh//wXzvXCtLpAn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FVRxQAAANwAAAAPAAAAAAAAAAAAAAAAAJgCAABkcnMv&#10;ZG93bnJldi54bWxQSwUGAAAAAAQABAD1AAAAigMAAAAA&#10;" path="m1206,550v3,23,2,39,-3,66c1198,644,1207,664,1224,688v38,52,94,132,114,159c1346,858,1348,862,1348,865v,3,-3,5,-20,8c1298,879,1261,885,1250,887v-9,2,-21,8,-22,18c1228,916,1226,952,1226,966v,14,6,23,6,30c1232,1005,1205,1020,1205,1020v-1,1,-2,1,-3,3c1202,1023,1202,1023,1202,1024v,1,,1,1,2c1218,1043,1218,1043,1218,1043v2,2,4,7,-1,14c1205,1075,1204,1080,1204,1095v,16,10,34,18,45c1246,1175,1172,1209,1069,1209v-49,,-114,-8,-176,-37c872,1224,872,1224,872,1224v,,,,,c622,1181,463,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4,-3,8,-7,10,-12c1289,1018,1291,1010,1290,1002v-1,-8,-5,-20,-6,-22c1283,977,1281,968,1282,959v,-9,1,-30,1,-30c1307,925,1307,925,1307,925v52,-10,85,-8,96,-33c1407,885,1408,880,1407,872v-1,-13,-5,-27,-12,-39c1388,822,1303,703,1284,676v-19,-26,-28,-42,-26,-56c1262,588,1263,570,1260,545v-4,-47,-35,-92,-40,-99c1220,446,1114,440,919,462,720,484,619,549,646,653v21,78,35,97,53,161c720,891,628,920,492,920v-81,,-136,-11,-136,-11c356,909,349,755,242,691,144,633,83,576,83,480,83,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8,25,21,52xe" fillcolor="#f7f6f6" stroked="f">
                <v:path arrowok="t" o:connecttype="custom" o:connectlocs="381953,195372;424815,268637;421640,276883;389890,287032;391160,315894;381635,324458;381953,325409;386398,335241;387985,361566;283528,371715;276860,388207;52070,462741;325438,525222;470535,585483;181610,416435;87313,338730;289878,391696;408305,367592;405130,328898;409575,317797;407035,304159;414973,293376;446723,276566;407670,214402;400050,172854;291783,146529;221933,258171;113030,288301;26353,152238;230505,27910;362585,18078;409258,121156;451803,63750;303530,19347;125413,65970;63183,234701;144463,310820;230188,202984;382905,174440" o:connectangles="0,0,0,0,0,0,0,0,0,0,0,0,0,0,0,0,0,0,0,0,0,0,0,0,0,0,0,0,0,0,0,0,0,0,0,0,0,0,0"/>
              </v:shape>
              <v:shape id="Freeform 89" o:spid="_x0000_s1112" style="position:absolute;left:2933;top:88538;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PscMA&#10;AADcAAAADwAAAGRycy9kb3ducmV2LnhtbERPz2vCMBS+C/sfwht4s+m6rYzOKEMZ9CCCtQx2ezRv&#10;bVnzUpJY639vDoMdP77f6+1sBjGR871lBU9JCoK4sbrnVkF9/ly9gfABWeNgmRTcyMN287BYY6Ht&#10;lU80VaEVMYR9gQq6EMZCSt90ZNAndiSO3I91BkOErpXa4TWGm0FmaZpLgz3Hhg5H2nXU/FYXo4Cy&#10;75N+Tsuvycn6+FqO+0N+3Cu1fJw/3kEEmsO/+M9dagXZS5wfz8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SPscMAAADcAAAADwAAAAAAAAAAAAAAAACYAgAAZHJzL2Rv&#10;d25yZXYueG1sUEsFBgAAAAAEAAQA9QAAAIgDAAAAAA==&#10;" path="m1207,550v2,23,1,39,-4,66c1198,644,1207,664,1224,688v38,52,94,132,114,159c1346,859,1348,862,1348,865v,3,-3,5,-19,8c1298,879,1261,885,1250,887v-9,2,-21,8,-21,19c1228,916,1227,952,1227,966v-1,15,6,23,6,30c1233,1005,1205,1020,1205,1020v-1,1,-2,1,-3,3c1202,1023,1202,1024,1202,1024v,1,1,1,1,2c1218,1043,1218,1043,1218,1043v2,2,4,7,-1,14c1205,1075,1204,1080,1204,1096v,15,11,33,18,44c1246,1175,1172,1209,1069,1209v-49,,-114,-8,-176,-37c872,1224,872,1224,872,1224v,,,,,c623,1181,464,1065,297,1020,127,974,58,1099,164,1459v,,160,-86,361,-86c726,1373,845,1429,1025,1657v179,227,278,227,457,227c1482,1846,1482,1846,1482,1846v-145,,-217,4,-387,-229c926,1385,769,1314,573,1314v-178,,-268,39,-345,66c140,1119,138,1043,275,1068v141,27,282,162,619,212c913,1235,913,1235,913,1235v,,64,23,162,23c1173,1258,1286,1211,1286,1159v,-39,-26,-53,-26,-68c1290,1063,1277,1038,1277,1038v4,-4,7,-8,9,-13c1289,1018,1291,1010,1290,1002v,-8,-5,-20,-6,-22c1283,978,1281,968,1282,959v,-9,1,-30,1,-30c1307,925,1307,925,1307,925v52,-9,85,-7,97,-33c1407,885,1408,880,1407,872v-1,-13,-4,-27,-12,-39c1388,822,1303,703,1284,676v-19,-26,-28,-41,-26,-56c1262,588,1263,571,1260,545v-4,-47,-35,-92,-40,-99c1220,446,1115,440,919,462,720,484,619,549,646,653v21,79,35,97,53,161c720,891,628,920,492,920v-81,,-135,-11,-135,-11c357,909,350,755,242,691,144,634,84,576,84,480,84,345,143,293,424,249,470,134,578,88,726,88v150,,221,19,221,19c947,107,1025,57,1142,57v118,,207,74,207,169c1349,316,1289,382,1289,382v30,22,30,22,30,22c1319,404,1423,317,1423,201,1423,74,1306,,1172,,1037,,956,61,956,61v,,-95,-30,-227,-27c571,39,443,107,395,208,91,253,,357,,486,,621,127,698,199,740v84,47,79,206,79,206c278,946,345,980,455,980v152,,348,-64,316,-199c751,699,742,701,725,640,704,561,736,483,1185,498v,,19,25,22,52xe" fillcolor="#f7f6f6" stroked="f">
                <v:path arrowok="t" o:connecttype="custom" o:connectlocs="381953,195372;424815,268637;421958,276883;390208,287350;391478,315894;381635,324458;381953,325409;386398,335241;387985,361566;283528,371715;276860,388207;52070,462741;325438,525539;470535,585483;181928,416752;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90" o:spid="_x0000_s1113" style="position:absolute;left:11036;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y8QA&#10;AADcAAAADwAAAGRycy9kb3ducmV2LnhtbESP3WoCMRSE7wt9h3CE3mlWKaVdjSL9o1IQdiuId4fN&#10;cTe4OQlJqtu3bwpCL4eZ+YZZrAbbizOFaBwrmE4KEMSN04ZbBbuvt/EjiJiQNfaOScEPRVgtb28W&#10;WGp34YrOdWpFhnAsUUGXki+ljE1HFuPEeeLsHV2wmLIMrdQBLxluezkrigdp0XBe6NDTc0fNqf62&#10;CsIGXz83vN3byvCLr558ejcHpe5Gw3oOItGQ/sPX9odWMLufwt+Zf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UvsvEAAAA3AAAAA8AAAAAAAAAAAAAAAAAmAIAAGRycy9k&#10;b3ducmV2LnhtbFBLBQYAAAAABAAEAPUAAACJAwAAAAA=&#10;" path="m1206,550v2,23,1,39,-4,66c1197,644,1206,664,1223,688v39,52,95,132,114,159c1345,859,1347,862,1347,865v,3,-3,5,-19,8c1297,879,1260,885,1249,887v-9,2,-21,8,-21,19c1227,916,1226,952,1226,966v,15,6,23,6,30c1232,1005,1204,1020,1204,1020v-1,1,-2,1,-2,3c1202,1023,1201,1024,1202,1024v,1,,1,,2c1217,1043,1217,1043,1217,1043v2,2,4,7,-1,14c1204,1075,1203,1080,1203,1096v,15,11,33,18,44c1245,1175,1172,1209,1068,1209v-48,,-114,-8,-176,-37c871,1224,871,1224,871,1224v,,,,,c622,1181,463,1065,297,1020,127,974,57,1099,163,1459v,,160,-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89,1002v,-8,-5,-20,-6,-22c1283,978,1281,968,1281,959v,-9,1,-30,1,-30c1306,925,1306,925,1306,925v52,-9,85,-7,97,-33c1406,885,1407,880,1407,872v-1,-13,-5,-27,-13,-39c1387,822,1302,703,1283,676v-18,-26,-28,-41,-26,-56c1261,588,1262,571,1260,545v-5,-47,-36,-92,-41,-99c1219,446,1114,440,918,462,719,484,618,549,646,653v20,79,34,97,52,161c719,891,627,920,491,920v-81,,-135,-11,-135,-11c356,909,349,755,241,691,143,634,83,576,83,480,83,345,143,293,423,249,470,134,577,88,725,88v151,,221,19,221,19c946,107,1024,57,1142,57v117,,206,74,206,169c1348,316,1288,382,1288,382v30,22,30,22,30,22c1318,404,1422,317,1422,201,1422,74,1305,,1171,,1037,,955,61,955,61v,,-95,-30,-227,-27c570,39,443,107,395,208,90,253,,357,,486,,621,126,698,199,740v83,47,78,206,78,206c277,946,344,980,454,980v152,,348,-64,316,-199c750,699,741,701,725,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91" o:spid="_x0000_s1114" style="position:absolute;left:19132;top:88538;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YgvMUA&#10;AADcAAAADwAAAGRycy9kb3ducmV2LnhtbESPQUsDMRSE74L/ITyhN5t1kaJr0yK2lhZB2LYgvT02&#10;r7vBzUtI0nb7740geBxm5htmOh9sL84UonGs4GFcgCBunDbcKtjv3u+fQMSErLF3TAquFGE+u72Z&#10;YqXdhWs6b1MrMoRjhQq6lHwlZWw6shjHzhNn7+iCxZRlaKUOeMlw28uyKCbSouG80KGnt46a7+3J&#10;KggbXH5s+PPL1oYXvn72aWUOSo3uhtcXEImG9B/+a6+1gvKxhN8z+QjI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iC8xQAAANwAAAAPAAAAAAAAAAAAAAAAAJgCAABkcnMv&#10;ZG93bnJldi54bWxQSwUGAAAAAAQABAD1AAAAigMAAAAA&#10;" path="m1206,550v2,23,2,39,-3,66c1198,644,1206,664,1223,688v39,52,95,132,114,159c1345,859,1347,862,1347,865v,3,-3,5,-19,8c1298,879,1260,885,1249,887v-9,2,-21,8,-21,19c1227,916,1226,952,1226,966v,15,6,23,6,30c1232,1005,1204,1020,1204,1020v-1,1,-2,1,-2,3c1202,1023,1202,1024,1202,1024v,1,,1,,2c1217,1043,1217,1043,1217,1043v2,2,5,7,,14c1204,1075,1203,1080,1203,1096v,15,11,33,18,44c1245,1175,1172,1209,1068,1209v-48,,-113,-8,-176,-37c872,1224,872,1224,872,1224v,,,,,c622,1181,463,1065,297,1020,127,974,57,1099,163,1459v,,161,-86,362,-86c726,1373,845,1429,1024,1657v179,227,278,227,457,227c1481,1846,1481,1846,1481,1846v-145,,-217,4,-387,-229c925,1385,768,1314,572,1314v-177,,-268,39,-345,66c140,1119,138,1043,274,1068v141,27,282,162,620,212c913,1235,913,1235,913,1235v,,63,23,161,23c1172,1258,1286,1211,1286,1159v,-39,-26,-53,-26,-68c1289,1063,1276,1038,1276,1038v4,-4,7,-8,9,-13c1289,1018,1290,1010,1290,1002v-1,-8,-6,-20,-7,-22c1283,978,1281,968,1281,959v,-9,1,-30,1,-30c1306,925,1306,925,1306,925v53,-9,85,-7,97,-33c1406,885,1408,880,1407,872v-1,-13,-5,-27,-12,-39c1387,822,1303,703,1283,676v-18,-26,-28,-41,-26,-56c1262,588,1262,571,1260,545v-5,-47,-35,-92,-41,-99c1219,446,1114,440,919,462,720,484,619,549,646,653v20,79,34,97,52,161c719,891,627,920,492,920v-82,,-136,-11,-136,-11c356,909,349,755,241,691,143,634,83,576,83,480,83,345,143,293,423,249,470,134,577,88,726,88v150,,220,19,220,19c946,107,1024,57,1142,57v117,,206,74,206,169c1348,316,1288,382,1288,382v31,22,31,22,31,22c1319,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658,335241;387929,361566;283401,371715;277047,388207;51787,462741;325340,525539;470535,585483;181733,416752;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92" o:spid="_x0000_s1115" style="position:absolute;left:27235;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qFJ8UA&#10;AADcAAAADwAAAGRycy9kb3ducmV2LnhtbESPQWsCMRSE7wX/Q3hCbzVbK6VujSLalopQWBWkt8fm&#10;dTe4eQlJquu/bwqFHoeZ+YaZLXrbiTOFaBwruB8VIIhrpw03Cg7717snEDEha+wck4IrRVjMBzcz&#10;LLW7cEXnXWpEhnAsUUGbki+ljHVLFuPIeeLsfblgMWUZGqkDXjLcdnJcFI/SouG80KKnVUv1afdt&#10;FYQNvmw3/HG0leG1r6Y+vZlPpW6H/fIZRKI+/Yf/2u9awXjyAL9n8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oUnxQAAANwAAAAPAAAAAAAAAAAAAAAAAJgCAABkcnMv&#10;ZG93bnJldi54bWxQSwUGAAAAAAQABAD1AAAAigMAAAAA&#10;" path="m1206,550v3,23,2,39,-3,66c1198,644,1206,664,1224,688v38,52,94,132,113,159c1345,859,1348,862,1348,865v,3,-3,5,-20,8c1298,879,1260,885,1249,887v-9,2,-20,8,-21,19c1228,916,1226,952,1226,966v,15,6,23,6,30c1232,1005,1204,1020,1204,1020v-1,1,-2,1,-2,3c1202,1023,1202,1024,1202,1024v,1,,1,1,2c1218,1043,1218,1043,1218,1043v2,2,4,7,-1,14c1204,1075,1204,1080,1204,1096v,15,10,33,17,44c1246,1175,1172,1209,1069,1209v-49,,-114,-8,-177,-37c872,1224,872,1224,872,1224v,,,,,c622,1181,463,1065,297,1020,127,974,57,1099,163,1459v,,161,-86,362,-86c726,1373,845,1429,1024,1657v180,227,278,227,457,227c1481,1846,1481,1846,1481,1846v-144,,-217,4,-387,-229c925,1385,769,1314,572,1314v-177,,-268,39,-345,66c140,1119,138,1043,274,1068v141,27,282,162,620,212c913,1235,913,1235,913,1235v,,63,23,161,23c1172,1258,1286,1211,1286,1159v,-39,-26,-53,-26,-68c1289,1063,1276,1038,1276,1038v4,-4,7,-8,9,-13c1289,1018,1290,1010,1290,1002v-1,-8,-6,-20,-6,-22c1283,978,1281,968,1281,959v,-9,1,-30,1,-30c1307,925,1307,925,1307,925v52,-9,84,-7,96,-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3" o:spid="_x0000_s1116" style="position:absolute;left:35331;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dU8QA&#10;AADcAAAADwAAAGRycy9kb3ducmV2LnhtbESP3WoCMRSE7wu+QzhC72q2ItJujVL8QykIawuld4fN&#10;6W7o5iQkqa5vb4RCL4eZ+YaZLXrbiROFaBwreBwVIIhrpw03Cj7eNw9PIGJC1tg5JgUXirCYD+5m&#10;WGp35opOx9SIDOFYooI2JV9KGeuWLMaR88TZ+3bBYsoyNFIHPGe47eS4KKbSouG80KKnZUv1z/HX&#10;Kgh7XL/t+fBpK8MrXz37tDVfSt0P+9cXEIn69B/+a++0gvFkArcz+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jHVPEAAAA3AAAAA8AAAAAAAAAAAAAAAAAmAIAAGRycy9k&#10;b3ducmV2LnhtbFBLBQYAAAAABAAEAPUAAACJAwAAAAA=&#10;" path="m1206,550v3,23,2,39,-3,66c1198,644,1206,664,1224,688v38,52,94,132,113,159c1345,859,1348,862,1348,865v,3,-3,5,-20,8c1298,879,1260,885,1250,887v-9,2,-21,8,-22,19c1228,916,1226,952,1226,966v,15,6,23,6,30c1232,1005,1205,1020,1205,1020v-2,1,-2,1,-3,3c1202,1023,1202,1024,1202,1024v,1,,1,1,2c1218,1043,1218,1043,1218,1043v2,2,4,7,-1,14c1204,1075,1204,1080,1204,1096v,15,10,33,18,44c1246,1175,1172,1209,1069,1209v-49,,-114,-8,-177,-37c872,1224,872,1224,872,1224v,,,,,c622,1181,463,1065,297,1020,127,974,58,1099,163,1459v,,161,-86,362,-86c726,1373,845,1429,1025,1657v179,227,278,227,456,227c1481,1846,1481,1846,1481,1846v-144,,-217,4,-387,-229c926,1385,769,1314,572,1314v-177,,-267,39,-345,66c140,1119,138,1043,274,1068v141,27,283,162,620,212c913,1235,913,1235,913,1235v,,63,23,161,23c1172,1258,1286,1211,1286,1159v,-39,-26,-53,-26,-68c1290,1063,1276,1038,1276,1038v4,-4,8,-8,10,-13c1289,1018,1291,1010,1290,1002v-1,-8,-6,-20,-6,-22c1283,978,1281,968,1281,959v1,-9,2,-30,2,-30c1307,925,1307,925,1307,925v52,-9,85,-7,96,-33c1407,885,1408,880,1407,872v-1,-13,-5,-27,-12,-39c1388,822,1303,703,1283,676v-18,-26,-28,-41,-25,-56c1262,588,1263,571,1260,545v-4,-47,-35,-92,-40,-99c1220,446,1114,440,919,462,720,484,619,549,646,653v20,79,35,97,52,161c719,891,627,920,492,920v-81,,-136,-11,-136,-11c356,909,349,755,242,691,144,634,83,576,83,480,83,345,143,293,423,249,470,134,578,88,726,88v150,,220,19,220,19c946,107,1024,57,1142,57v118,,207,74,207,169c1349,316,1288,382,1288,382v31,22,31,22,31,22c1319,404,1423,317,1423,201,1423,74,1306,,1171,,1037,,956,61,956,61v,,-95,-30,-227,-27c571,39,443,107,395,208,91,253,,357,,486,,621,126,698,199,740v83,47,78,206,78,206c277,946,344,980,455,980v152,,347,-64,315,-199c751,699,742,701,725,640,704,561,736,483,1185,498v,,18,25,21,52xe" fillcolor="#f7f6f6" stroked="f">
                <v:path arrowok="t" o:connecttype="custom" o:connectlocs="381695,195372;424211,268637;421355,276883;389627,287350;390896,315894;381377,324458;381695,325409;386137,335241;387723,361566;283019,371715;276673,388207;51718,462741;325218,525539;469900,585483;181487,416752;86936,338730;289682,391696;408029,367592;404856,329215;409298,317797;406443,304159;414692,293376;446421,276566;407077,214402;399780,172854;291585,146529;221465,258171;112954,288301;26335,152238;230349,27910;362340,18078;408664,121156;451497,63750;303325,19347;125328,65970;63140,234701;144365,310820;230032,202984;382646,174440" o:connectangles="0,0,0,0,0,0,0,0,0,0,0,0,0,0,0,0,0,0,0,0,0,0,0,0,0,0,0,0,0,0,0,0,0,0,0,0,0,0,0"/>
              </v:shape>
              <v:shape id="Freeform 94" o:spid="_x0000_s1117" style="position:absolute;left:43427;top:88538;width:4706;height:5975;visibility:visible;mso-wrap-style:square;v-text-anchor:top" coordsize="1482,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sKcUA&#10;AADcAAAADwAAAGRycy9kb3ducmV2LnhtbESPT4vCMBTE7wt+h/CEva2pdRWpRpEVoYdF8A+Ct0fz&#10;bIvNS0mytfvtNwuCx2FmfsMs171pREfO15YVjEcJCOLC6ppLBefT7mMOwgdkjY1lUvBLHtarwdsS&#10;M20ffKDuGEoRIewzVFCF0GZS+qIig35kW+Lo3awzGKJ0pdQOHxFuGpkmyUwarDkuVNjSV0XF/fhj&#10;FFB6PehJkl86J8/7ad5uv2f7rVLvw36zABGoD6/ws51rBennFP7P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ywpxQAAANwAAAAPAAAAAAAAAAAAAAAAAJgCAABkcnMv&#10;ZG93bnJldi54bWxQSwUGAAAAAAQABAD1AAAAigMAAAAA&#10;" path="m1206,550v3,23,2,39,-3,66c1198,644,1207,664,1224,688v38,52,94,132,114,159c1346,859,1348,862,1348,865v,3,-3,5,-20,8c1298,879,1261,885,1250,887v-9,2,-21,8,-22,19c1228,916,1226,952,1226,966v,15,7,23,7,30c1233,1005,1205,1020,1205,1020v-1,1,-2,1,-3,3c1202,1023,1202,1024,1202,1024v,1,1,1,1,2c1218,1043,1218,1043,1218,1043v2,2,4,7,-1,14c1205,1075,1204,1080,1204,1096v,15,10,33,18,44c1246,1175,1172,1209,1069,1209v-49,,-114,-8,-176,-37c872,1224,872,1224,872,1224v,,,,,c622,1181,464,1065,297,1020,127,974,58,1099,164,1459v,,160,-86,361,-86c726,1373,845,1429,1025,1657v179,227,278,227,457,227c1482,1846,1482,1846,1482,1846v-145,,-218,4,-387,-229c926,1385,769,1314,572,1314v-177,,-267,39,-345,66c140,1119,138,1043,275,1068v140,27,282,162,619,212c913,1235,913,1235,913,1235v,,64,23,162,23c1172,1258,1286,1211,1286,1159v,-39,-26,-53,-26,-68c1290,1063,1276,1038,1276,1038v4,-4,8,-8,10,-13c1289,1018,1291,1010,1290,1002v-1,-8,-5,-20,-6,-22c1283,978,1281,968,1282,959v,-9,1,-30,1,-30c1307,925,1307,925,1307,925v52,-9,85,-7,97,-33c1407,885,1408,880,1407,872v-1,-13,-5,-27,-12,-39c1388,822,1303,703,1284,676v-19,-26,-28,-41,-26,-56c1262,588,1263,571,1260,545v-4,-47,-35,-92,-40,-99c1220,446,1114,440,919,462,720,484,619,549,646,653v21,79,35,97,53,161c720,891,628,920,492,920v-81,,-136,-11,-136,-11c356,909,349,755,242,691,144,634,84,576,84,480,84,345,143,293,423,249,470,134,578,88,726,88v150,,221,19,221,19c947,107,1024,57,1142,57v118,,207,74,207,169c1349,316,1289,382,1289,382v30,22,30,22,30,22c1319,404,1423,317,1423,201,1423,74,1306,,1172,,1037,,956,61,956,61v,,-95,-30,-227,-27c571,39,443,107,395,208,91,253,,357,,486,,621,127,698,199,740v83,47,79,206,79,206c278,946,345,980,455,980v152,,348,-64,315,-199c751,699,742,701,725,640,704,561,736,483,1185,498v,,19,25,21,52xe" fillcolor="#f7f6f6" stroked="f">
                <v:path arrowok="t" o:connecttype="custom" o:connectlocs="381953,195372;424815,268637;421640,276883;389890,287350;391478,315894;381635,324458;381953,325409;386398,335241;387985,361566;283528,371715;276860,388207;52070,462741;325438,525539;470535,585483;181610,416752;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95" o:spid="_x0000_s1118" style="position:absolute;left:51530;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0mv8QA&#10;AADcAAAADwAAAGRycy9kb3ducmV2LnhtbESPQWsCMRSE74L/ITyhN81WititUYq2pSIIawult8fm&#10;dTd08xKSVLf/3giCx2FmvmEWq9524kghGscK7icFCOLaacONgs+P1/EcREzIGjvHpOCfIqyWw8EC&#10;S+1OXNHxkBqRIRxLVNCm5EspY92SxThxnjh7Py5YTFmGRuqApwy3nZwWxUxaNJwXWvS0bqn+PfxZ&#10;BWGLL7st779sZXjjq0ef3sy3Unej/vkJRKI+3cLX9rtWMH2YweVMPgJy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Jr/EAAAA3AAAAA8AAAAAAAAAAAAAAAAAmAIAAGRycy9k&#10;b3ducmV2LnhtbFBLBQYAAAAABAAEAPUAAACJAwAAAAA=&#10;" path="m1206,550v2,23,1,39,-4,66c1197,644,1206,664,1223,688v39,52,94,132,114,159c1345,859,1347,862,1347,865v,3,-3,5,-19,8c1297,879,1260,885,1249,887v-9,2,-21,8,-21,19c1227,916,1226,952,1226,966v,15,6,23,6,30c1232,1005,1204,1020,1204,1020v-1,1,-2,1,-2,3c1201,1023,1201,1024,1201,1024v1,1,1,1,1,2c1217,1043,1217,1043,1217,1043v2,2,4,7,-1,14c1204,1075,1203,1080,1203,1096v,15,11,33,18,44c1245,1175,1171,1209,1068,1209v-49,,-114,-8,-176,-37c871,1224,871,1224,871,1224v,,,,,c622,1181,463,1065,297,1020,126,974,57,1099,163,1459v,,160,-86,361,-86c725,1373,845,1429,1024,1657v179,227,278,227,457,227c1481,1846,1481,1846,1481,1846v-145,,-217,4,-387,-229c925,1385,768,1314,572,1314v-178,,-268,39,-345,66c139,1119,137,1043,274,1068v141,27,282,162,620,212c913,1235,913,1235,913,1235v,,63,23,161,23c1172,1258,1286,1211,1286,1159v,-39,-26,-53,-26,-68c1289,1063,1276,1038,1276,1038v4,-4,7,-8,9,-13c1289,1018,1290,1010,1289,1002v,-8,-5,-20,-6,-22c1283,978,1281,968,1281,959v,-9,1,-30,1,-30c1306,925,1306,925,1306,925v52,-9,85,-7,97,-33c1406,885,1407,880,1407,872v-2,-13,-5,-27,-13,-39c1387,822,1302,703,1283,676v-19,-26,-28,-41,-26,-56c1261,588,1262,571,1260,545v-5,-47,-36,-92,-41,-99c1219,446,1114,440,918,462,719,484,618,549,645,653v21,79,35,97,53,161c719,891,627,920,491,920v-81,,-135,-11,-135,-11c356,909,349,755,241,691,143,634,83,576,83,480,83,345,142,293,423,249,469,134,577,88,725,88v150,,221,19,221,19c946,107,1024,57,1141,57v118,,207,74,207,169c1348,316,1288,382,1288,382v30,22,30,22,30,22c1318,404,1422,317,1422,201,1422,74,1305,,1171,,1037,,955,61,955,61v,,-95,-30,-227,-27c570,39,443,107,394,208,90,253,,357,,486,,621,126,698,198,740v84,47,79,206,79,206c277,946,344,980,454,980v152,,348,-64,316,-199c750,699,741,701,724,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96" o:spid="_x0000_s1119" style="position:absolute;left:59626;top:88538;width:4705;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GDJMUA&#10;AADcAAAADwAAAGRycy9kb3ducmV2LnhtbESPQWsCMRSE7wX/Q3hCbzVbKbZujSLalopQWBWkt8fm&#10;dTe4eQlJquu/bwqFHoeZ+YaZLXrbiTOFaBwruB8VIIhrpw03Cg7717snEDEha+wck4IrRVjMBzcz&#10;LLW7cEXnXWpEhnAsUUGbki+ljHVLFuPIeeLsfblgMWUZGqkDXjLcdnJcFBNp0XBeaNHTqqX6tPu2&#10;CsIGX7Yb/jjayvDaV1Of3synUrfDfvkMIlGf/sN/7XetYPzwCL9n8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8YMkxQAAANwAAAAPAAAAAAAAAAAAAAAAAJgCAABkcnMv&#10;ZG93bnJldi54bWxQSwUGAAAAAAQABAD1AAAAigMAAAAA&#10;" path="m1206,550v2,23,2,39,-3,66c1198,644,1206,664,1223,688v39,52,95,132,114,159c1345,859,1347,862,1347,865v,3,-3,5,-19,8c1298,879,1260,885,1249,887v-9,2,-21,8,-21,19c1227,916,1226,952,1226,966v,15,6,23,6,30c1232,1005,1204,1020,1204,1020v-1,1,-2,1,-2,3c1202,1023,1202,1024,1202,1024v,1,,1,,2c1217,1043,1217,1043,1217,1043v2,2,4,7,-1,14c1204,1075,1203,1080,1203,1096v,15,11,33,18,44c1245,1175,1172,1209,1068,1209v-48,,-113,-8,-176,-37c871,1224,871,1224,871,1224v1,,1,,1,c622,1181,463,1065,297,1020,127,974,57,1099,163,1459v,,161,-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90,1002v-1,-8,-6,-20,-7,-22c1283,978,1281,968,1281,959v,-9,1,-30,1,-30c1306,925,1306,925,1306,925v53,-9,85,-7,97,-33c1406,885,1407,880,1407,872v-1,-13,-5,-27,-12,-39c1387,822,1302,703,1283,676v-18,-26,-28,-41,-26,-56c1262,588,1262,571,1260,545v-5,-47,-35,-92,-41,-99c1219,446,1114,440,918,462,719,484,619,549,646,653v20,79,34,97,52,161c719,891,627,920,491,920v-81,,-135,-11,-135,-11c356,909,349,755,241,691,143,634,83,576,83,480,83,345,143,293,423,249,470,134,577,88,725,88v151,,221,19,221,19c946,107,1024,57,1142,57v117,,206,74,206,169c1348,316,1288,382,1288,382v30,22,30,22,30,22c1318,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341,335241;387929,361566;283401,371715;277047,388207;51787,462741;325340,525539;470535,585483;181733,416752;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97" o:spid="_x0000_s1120" style="position:absolute;left:67729;top:88538;width:4699;height:5975;visibility:visible;mso-wrap-style:square;v-text-anchor:top" coordsize="1481,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4XVsEA&#10;AADcAAAADwAAAGRycy9kb3ducmV2LnhtbERPTWsCMRC9F/wPYYTeNKuUoqtRRNtSEYTVQvE2bKa7&#10;oZtJSFLd/vvmIPT4eN/LdW87caUQjWMFk3EBgrh22nCj4OP8OpqBiAlZY+eYFPxShPVq8LDEUrsb&#10;V3Q9pUbkEI4lKmhT8qWUsW7JYhw7T5y5LxcspgxDI3XAWw63nZwWxbO0aDg3tOhp21L9ffqxCsIe&#10;Xw57Pn7ayvDOV3Of3sxFqcdhv1mASNSnf/Hd/a4VTJ/y2nwmHw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F1bBAAAA3AAAAA8AAAAAAAAAAAAAAAAAmAIAAGRycy9kb3du&#10;cmV2LnhtbFBLBQYAAAAABAAEAPUAAACGAwAAAAA=&#10;" path="m1206,550v3,23,2,39,-3,66c1198,644,1206,664,1224,688v38,52,94,132,113,159c1345,859,1348,862,1348,865v,3,-3,5,-20,8c1298,879,1260,885,1249,887v-9,2,-20,8,-21,19c1227,916,1226,952,1226,966v,15,6,23,6,30c1232,1005,1204,1020,1204,1020v-1,1,-2,1,-2,3c1202,1023,1202,1024,1202,1024v,1,,1,1,2c1218,1043,1218,1043,1218,1043v1,2,4,7,-1,14c1204,1075,1203,1080,1203,1096v,15,11,33,18,44c1246,1175,1172,1209,1069,1209v-49,,-114,-8,-177,-37c872,1224,872,1224,872,1224v,,,,,c622,1181,463,1065,297,1020,127,974,57,1099,163,1459v,,161,-86,362,-86c726,1373,845,1429,1024,1657v180,227,278,227,457,227c1481,1846,1481,1846,1481,1846v-145,,-217,4,-387,-229c925,1385,768,1314,572,1314v-177,,-268,39,-345,66c140,1119,138,1043,274,1068v141,27,282,162,620,212c913,1235,913,1235,913,1235v,,63,23,161,23c1172,1258,1286,1211,1286,1159v,-39,-26,-53,-26,-68c1289,1063,1276,1038,1276,1038v4,-4,7,-8,9,-13c1289,1018,1290,1010,1290,1002v-1,-8,-6,-20,-6,-22c1283,978,1281,968,1281,959v,-9,1,-30,1,-30c1306,925,1306,925,1306,925v53,-9,85,-7,97,-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8" o:spid="_x0000_s1121" style="position:absolute;left:6985;top:9715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6XtMUA&#10;AADcAAAADwAAAGRycy9kb3ducmV2LnhtbESPQWvCQBSE7wX/w/KEXkrdGErVNBsRodCLQlWKx0f2&#10;mQ3Nvg3ZNab++q4geBxm5hsmXw62ET11vnasYDpJQBCXTtdcKTjsP1/nIHxA1tg4JgV/5GFZjJ5y&#10;zLS78Df1u1CJCGGfoQITQptJ6UtDFv3EtcTRO7nOYoiyq6Tu8BLhtpFpkrxLizXHBYMtrQ2Vv7uz&#10;VYB0Snu/3RxXs5+121ZX8zLvB6Wex8PqA0SgITzC9/aXVpC+LeB2Jh4B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7pe0xQAAANwAAAAPAAAAAAAAAAAAAAAAAJgCAABkcnMv&#10;ZG93bnJldi54bWxQSwUGAAAAAAQABAD1AAAAigM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2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1,144,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5,497v,,18,26,21,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99" o:spid="_x0000_s1122" style="position:absolute;left:15081;top:97155;width:4705;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7xm8EA&#10;AADcAAAADwAAAGRycy9kb3ducmV2LnhtbERPTYvCMBC9C/6HMIIX0VTFRapR6qIge3KreJ42Y1ts&#10;JqXJ2vrvN4eFPT7e93bfm1q8qHWVZQXzWQSCOLe64kLB7XqarkE4j6yxtkwK3uRgvxsOthhr2/E3&#10;vVJfiBDCLkYFpfdNLKXLSzLoZrYhDtzDtgZ9gG0hdYtdCDe1XETRhzRYcWgosaHPkvJn+mMUXOny&#10;PD4mmf5aZ0nW35Nl0R1YqfGoTzYgPPX+X/znPmsFi1WYH86EI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8ZvBAAAA3AAAAA8AAAAAAAAAAAAAAAAAmAIAAGRycy9kb3du&#10;cmV2LnhtbFBLBQYAAAAABAAEAPUAAACGAwAAAAA=&#10;" path="m1206,549v3,24,2,39,-3,67c1198,643,1207,663,1224,687v38,52,94,132,113,159c1345,858,1348,862,1348,865v,2,-3,4,-20,7c1298,878,1261,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2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1,144,633,83,575,83,479,83,345,143,292,423,248,470,133,578,87,726,87v150,,221,19,221,19c947,106,1024,56,1142,56v118,,207,75,207,169c1349,315,1288,381,1288,381v31,22,31,22,31,22c1319,403,1423,317,1423,200,1423,73,1306,,1172,,1037,,956,60,956,60v,,-95,-30,-227,-26c571,38,443,106,395,207,91,252,,356,,485,,620,126,697,199,739v83,47,78,206,78,206c277,945,344,979,455,979v152,,347,-64,315,-199c751,699,742,700,725,639,704,560,736,482,1185,497v,,18,26,21,52xe" fillcolor="#f7f6f6" stroked="f">
                <v:path arrowok="t" o:connecttype="custom" o:connectlocs="381953,195268;424498,268177;421640,276419;389890,286880;391160,315409;381635,323968;381953,324919;386398,334746;387985,361056;283210,371517;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00" o:spid="_x0000_s1123" style="position:absolute;left:23183;top:97155;width:4699;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UAMMA&#10;AADcAAAADwAAAGRycy9kb3ducmV2LnhtbESPQYvCMBSE7wv+h/CEvYimKi5SjVLFBfG0q+L5tXm2&#10;xealNNHWf2+EhT0OM/MNs1x3phIPalxpWcF4FIEgzqwuOVdwPn0P5yCcR9ZYWSYFT3KwXvU+lhhr&#10;2/IvPY4+FwHCLkYFhfd1LKXLCjLoRrYmDt7VNgZ9kE0udYNtgJtKTqLoSxosOSwUWNO2oOx2vBsF&#10;J/q57a6DVB/maZJ2l2SatxtW6rPfJQsQnjr/H/5r77WCyWwM7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JUAMMAAADcAAAADwAAAAAAAAAAAAAAAACYAgAAZHJzL2Rv&#10;d25yZXYueG1sUEsFBgAAAAAEAAQA9QAAAIgDAAAAAA==&#10;" path="m1207,549v2,24,1,39,-4,67c1198,643,1207,663,1224,687v38,52,94,132,114,159c1346,858,1348,862,1348,865v,2,-3,4,-20,7c1298,878,1261,884,1250,886v-9,2,-21,8,-21,19c1228,915,1227,951,1226,965v,15,7,23,7,30c1233,1004,1205,1019,1205,1019v-1,1,-2,2,-3,3c1202,1022,1202,1023,1202,1023v,1,1,2,1,2c1218,1042,1218,1042,1218,1042v2,2,4,7,-1,14c1205,1074,1204,1079,1204,1095v,15,10,33,18,44c1246,1174,1172,1208,1069,1208v-49,,-114,-8,-176,-36c872,1224,872,1224,872,1224v,-1,,-1,,-1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2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1,144,633,84,575,84,479,84,345,143,292,424,248,470,133,578,87,726,87v150,,221,19,221,19c947,106,1025,56,1142,56v118,,207,75,207,169c1349,315,1289,381,1289,381v30,22,30,22,30,22c1319,403,1423,317,1423,200,1423,73,1306,,1172,,1037,,956,60,956,60v,,-95,-30,-227,-26c571,38,443,106,395,207,91,252,,356,,485,,620,127,697,199,739v84,47,79,206,79,206c278,945,345,979,455,979v152,,348,-64,315,-199c751,699,742,700,725,639,704,560,736,482,1185,497v,,19,26,22,52xe" fillcolor="#f7f6f6" stroked="f">
                <v:path arrowok="t" o:connecttype="custom" o:connectlocs="381437,195268;424242,268177;421071,276419;389681,286880;390949,315409;381120,323968;381437,324919;385876,334746;387461,361056;283145,371517;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01" o:spid="_x0000_s1124" style="position:absolute;left:31280;top:9715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OTGMUA&#10;AADcAAAADwAAAGRycy9kb3ducmV2LnhtbESPQWvCQBSE70L/w/IKvYjZNFAboquIIPRSoVpKj4/s&#10;MxuafRuy65r6691CweMwM98wy/VoOxFp8K1jBc9ZDoK4drrlRsHncTcrQfiArLFzTAp+ycN69TBZ&#10;YqXdhT8oHkIjEoR9hQpMCH0lpa8NWfSZ64mTd3KDxZDk0Eg94CXBbSeLPJ9Liy2nBYM9bQ3VP4ez&#10;VYB0KqLfv39vXr+2bt9czbSMo1JPj+NmASLQGO7h//abVlC8FPB3Jh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5MYxQAAANwAAAAPAAAAAAAAAAAAAAAAAJgCAABkcnMv&#10;ZG93bnJldi54bWxQSwUGAAAAAAQABAD1AAAAigMAAAAA&#10;" path="m1206,549v2,24,1,39,-4,67c1197,643,1206,663,1223,687v39,52,94,132,114,159c1345,858,1347,862,1347,865v,2,-3,4,-19,7c1297,878,1260,884,1249,886v-9,2,-21,8,-21,19c1227,915,1226,951,1226,965v,15,6,23,6,30c1232,1004,1204,1019,1204,1019v-1,1,-2,2,-2,3c1201,1022,1201,1023,1201,1023v1,1,1,2,1,2c1217,1042,1217,1042,1217,1042v2,2,4,7,-1,14c1204,1074,1203,1079,1203,1095v,15,11,33,18,44c1245,1174,1172,1208,1068,1208v-48,,-114,-8,-176,-36c871,1224,871,1224,871,1224v,-1,,-1,,-1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2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1,143,633,83,575,83,479,83,345,142,292,423,248,469,133,577,87,725,87v150,,221,19,221,19c946,106,1024,56,1141,56v118,,207,75,207,169c1348,315,1288,381,1288,381v30,22,30,22,30,22c1318,403,1422,317,1422,200,1422,73,1305,,1171,,1037,,955,60,955,60v,,-95,-30,-227,-26c570,38,443,106,394,207,90,252,,356,,485,,620,126,697,198,739v84,47,79,206,79,206c277,945,344,979,454,979v152,,348,-64,316,-199c750,699,741,700,725,639,703,560,735,482,1184,497v,,19,26,22,52xe" fillcolor="#f7f6f6" stroked="f">
                <v:path arrowok="t" o:connecttype="custom" o:connectlocs="381893,195268;424784,268177;421925,276419;390153,286880;391424,315409;381893,323968;381893,324919;386341,334746;387929,361056;283401,371517;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02" o:spid="_x0000_s1125" style="position:absolute;left:39382;top:9715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82g8UA&#10;AADcAAAADwAAAGRycy9kb3ducmV2LnhtbESPQWvCQBSE7wX/w/KEXopuTKmVNBsRodCLQlWKx0f2&#10;mQ3Nvg3ZNab++q4geBxm5hsmXw62ET11vnasYDZNQBCXTtdcKTjsPycLED4ga2wck4I/8rAsRk85&#10;Ztpd+Jv6XahEhLDPUIEJoc2k9KUhi37qWuLonVxnMUTZVVJ3eIlw28g0SebSYs1xwWBLa0Pl7+5s&#10;FSCd0t5vN8fV+8/abaureVn0g1LP42H1ASLQEB7he/tLK0jfXuF2Jh4B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zaDxQAAANwAAAAPAAAAAAAAAAAAAAAAAJgCAABkcnMv&#10;ZG93bnJldi54bWxQSwUGAAAAAAQABAD1AAAAigMAAAAA&#10;" path="m1206,549v2,24,2,39,-3,67c1198,643,1206,663,1223,687v39,52,95,132,114,159c1345,858,1347,862,1347,865v,2,-3,4,-19,7c1298,878,1260,884,1249,886v-9,2,-21,8,-21,19c1227,915,1226,951,1226,965v,15,6,23,6,30c1232,1004,1204,1019,1204,1019v-1,1,-2,2,-2,3c1202,1022,1202,1023,1202,1023v,1,,2,,2c1217,1042,1217,1042,1217,1042v2,2,5,7,-1,14c1204,1074,1203,1079,1203,1095v,15,11,33,18,44c1245,1174,1172,1208,1068,1208v-48,,-113,-8,-176,-36c871,1224,871,1224,871,1224v1,-1,1,-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2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1,143,633,83,575,83,479,83,345,143,292,423,248,470,133,577,87,725,87v151,,221,19,221,19c946,106,1024,56,1142,56v117,,206,75,206,169c1348,315,1288,381,1288,381v30,22,30,22,30,22c1318,403,1422,317,1422,200,1422,73,1305,,1171,,1037,,956,60,956,60v,,-96,-30,-227,-26c571,38,443,106,395,207,91,252,,356,,485,,620,126,697,199,739v83,47,78,206,78,206c277,945,344,979,454,979v152,,348,-64,316,-199c751,699,741,700,725,639,703,560,735,482,1184,497v,,19,26,22,52xe" fillcolor="#f7f6f6" stroked="f">
                <v:path arrowok="t" o:connecttype="custom" o:connectlocs="381695,195268;424211,268177;421355,276419;389627,286880;390896,315409;381377,323968;381377,324919;385819,334746;387406,361056;283019,371517;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03" o:spid="_x0000_s1126" style="position:absolute;left:47478;top:97155;width:4699;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u98UA&#10;AADcAAAADwAAAGRycy9kb3ducmV2LnhtbESPQWvCQBSE7wX/w/KEXopuDK2VNBsRodCLQlWKx0f2&#10;mQ3Nvg3ZNab++q4geBxm5hsmXw62ET11vnasYDZNQBCXTtdcKTjsPycLED4ga2wck4I/8rAsRk85&#10;Ztpd+Jv6XahEhLDPUIEJoc2k9KUhi37qWuLonVxnMUTZVVJ3eIlw28g0SebSYs1xwWBLa0Pl7+5s&#10;FSCd0t5vN8fV+8/abaureVn0g1LP42H1ASLQEB7he/tLK0jfXuF2Jh4B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q73xQAAANwAAAAPAAAAAAAAAAAAAAAAAJgCAABkcnMv&#10;ZG93bnJldi54bWxQSwUGAAAAAAQABAD1AAAAigM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2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1,143,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4,497v,,19,26,22,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04" o:spid="_x0000_s1127" style="position:absolute;left:55575;top:97155;width:4705;height:5969;visibility:visible;mso-wrap-style:square;v-text-anchor:top" coordsize="1481,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LbMQA&#10;AADcAAAADwAAAGRycy9kb3ducmV2LnhtbESPQYvCMBSE7wv+h/AEL4umFlylGkUEwYvCuot4fDTP&#10;pti8lCbW6q83wsIeh5n5hlmsOluJlhpfOlYwHiUgiHOnSy4U/P5shzMQPiBrrByTggd5WC17HwvM&#10;tLvzN7XHUIgIYZ+hAhNCnUnpc0MW/cjVxNG7uMZiiLIppG7wHuG2kmmSfEmLJccFgzVtDOXX480q&#10;QLqkrT/sz+vpaeMOxdN8ztpOqUG/W89BBOrCf/ivvdMK0skE3m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6C2zEAAAA3AAAAA8AAAAAAAAAAAAAAAAAmAIAAGRycy9k&#10;b3ducmV2LnhtbFBLBQYAAAAABAAEAPUAAACJAwAAAAA=&#10;" path="m1206,549v3,24,2,39,-3,67c1198,643,1206,663,1224,687v38,52,94,132,113,159c1345,858,1348,862,1348,865v,2,-3,4,-20,7c1298,878,1260,884,1249,886v-8,2,-20,8,-21,19c1228,915,1226,951,1226,965v,15,6,23,6,30c1232,1004,1204,1019,1204,1019v-1,1,-1,2,-2,3c1202,1022,1202,1023,1202,1023v,1,,2,1,2c1218,1042,1218,1042,1218,1042v2,2,4,7,-1,14c1204,1074,1204,1079,1204,1095v,15,10,33,18,44c1246,1174,1172,1208,1069,1208v-49,,-114,-8,-177,-36c872,1224,872,1224,872,1224v,-1,,-1,,-1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2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1,144,633,83,575,83,479,83,345,143,292,423,248,470,133,578,87,726,87v150,,220,19,220,19c946,106,1024,56,1142,56v118,,207,75,207,169c1349,315,1288,381,1288,381v31,22,31,22,31,22c1319,403,1423,317,1423,200,1423,73,1306,,1171,,1037,,956,60,956,60v,,-95,-30,-227,-26c571,38,443,106,395,207,91,252,,356,,485,,620,126,697,199,739v83,47,78,206,78,206c277,945,344,979,454,979v153,,348,-64,316,-199c751,699,742,700,725,639,704,560,736,482,1185,497v,,18,26,21,52xe" fillcolor="#f7f6f6" stroked="f">
                <v:path arrowok="t" o:connecttype="custom" o:connectlocs="382210,195268;424784,268177;421925,276419;390153,286880;391424,315409;381893,323968;382210,324919;386658,334746;388247,361056;283401,371517;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105" o:spid="_x0000_s1128" style="position:absolute;left:63677;top:97155;width:4706;height:5969;visibility:visible;mso-wrap-style:square;v-text-anchor:top" coordsize="1482,1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MdMUA&#10;AADcAAAADwAAAGRycy9kb3ducmV2LnhtbESPQWvCQBSE7wX/w/IEL0U3plQkugmxWCg9tSqeX7LP&#10;JCT7NmS3Jv333UKhx2FmvmH22WQ6cafBNZYVrFcRCOLS6oYrBZfz63ILwnlkjZ1lUvBNDrJ09rDH&#10;RNuRP+l+8pUIEHYJKqi97xMpXVmTQbeyPXHwbnYw6IMcKqkHHAPcdDKOoo002HBYqLGnl5rK9vRl&#10;FJzpoz3eHgv9vi3yYrrmT9V4YKUW8ynfgfA0+f/wX/tNK4ifN/B7JhwB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8x0xQAAANwAAAAPAAAAAAAAAAAAAAAAAJgCAABkcnMv&#10;ZG93bnJldi54bWxQSwUGAAAAAAQABAD1AAAAigMAAAAA&#10;" path="m1206,549v3,24,2,39,-3,67c1198,643,1207,663,1224,687v38,52,94,132,114,159c1346,858,1348,862,1348,865v,2,-3,4,-20,7c1298,878,1261,884,1250,886v-9,2,-21,8,-22,19c1228,915,1226,951,1226,965v,15,6,23,6,30c1232,1004,1205,1019,1205,1019v-1,1,-2,2,-3,3c1202,1022,1202,1023,1202,1023v,1,,2,1,2c1218,1042,1218,1042,1218,1042v2,2,4,7,-1,14c1205,1074,1204,1079,1204,1095v,15,10,33,18,44c1246,1174,1172,1208,1069,1208v-49,,-114,-8,-176,-36c872,1224,872,1224,872,1224v,-1,,-1,,-1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2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1,144,633,83,575,83,479,83,345,143,292,423,248,470,133,578,87,726,87v150,,221,19,221,19c947,106,1024,56,1142,56v118,,207,75,207,169c1349,315,1289,381,1289,381v30,22,30,22,30,22c1319,403,1423,317,1423,200,1423,73,1306,,1172,,1037,,956,60,956,60v,,-95,-30,-227,-26c571,38,443,106,395,207,91,252,,356,,485,,620,127,697,199,739v83,47,79,206,79,206c278,945,345,979,455,979v152,,348,-64,315,-199c751,699,742,700,725,639,704,560,736,482,1185,497v,,18,26,21,52xe" fillcolor="#f7f6f6" stroked="f">
                <v:path arrowok="t" o:connecttype="custom" o:connectlocs="381953,195268;424815,268177;421640,276419;389890,286880;391160,315409;381635,323968;381953,324919;386398,334746;387985,361056;283528,371517;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v:shape id="Afbeelding 1" o:spid="_x0000_s1129" type="#_x0000_t75" style="position:absolute;width:75590;height:16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lvKvBAAAA2gAAAA8AAABkcnMvZG93bnJldi54bWxET01rwkAQvRf8D8sI3ppNC1qJrlIFSw5S&#10;qqY9D9kxWczOhuxG47/vCoWehsf7nOV6sI24UueNYwUvSQqCuHTacKWgOO2e5yB8QNbYOCYFd/Kw&#10;Xo2elphpd+MDXY+hEjGEfYYK6hDaTEpf1mTRJ64ljtzZdRZDhF0ldYe3GG4b+ZqmM2nRcGyosaVt&#10;TeXl2FsF+6/950de7HjWBLP5frvcp/2PUWoyHt4XIAIN4V/85851nA+PVx5Xr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YlvKvBAAAA2gAAAA8AAAAAAAAAAAAAAAAAnwIA&#10;AGRycy9kb3ducmV2LnhtbFBLBQYAAAAABAAEAPcAAACNAwAAAAA=&#10;">
                <v:imagedata r:id="rId2" o:title=""/>
                <v:path arrowok="t"/>
              </v:shape>
              <w10:wrap anchorx="page" anchory="page"/>
            </v:group>
          </w:pict>
        </mc:Fallback>
      </mc:AlternateContent>
    </w:r>
  </w:p>
  <w:p w14:paraId="65213753" w14:textId="77777777" w:rsidR="000738A3" w:rsidRDefault="000738A3">
    <w:pPr>
      <w:pStyle w:val="Koptekst"/>
      <w:rPr>
        <w:lang w:val="en-US"/>
      </w:rPr>
    </w:pPr>
  </w:p>
  <w:p w14:paraId="4654460A" w14:textId="77777777" w:rsidR="008366D9" w:rsidRPr="008366D9" w:rsidRDefault="008366D9" w:rsidP="008366D9">
    <w:pPr>
      <w:pStyle w:val="BodytextRHV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Bulletedlist1stlevelRHVO"/>
      <w:lvlText w:val="•"/>
      <w:lvlJc w:val="left"/>
      <w:pPr>
        <w:ind w:left="284" w:hanging="284"/>
      </w:pPr>
      <w:rPr>
        <w:rFonts w:ascii="Calibri" w:hAnsi="Calibri" w:hint="default"/>
      </w:rPr>
    </w:lvl>
    <w:lvl w:ilvl="1">
      <w:start w:val="1"/>
      <w:numFmt w:val="bullet"/>
      <w:pStyle w:val="Bulletedlist2ndlevelRHVO"/>
      <w:lvlText w:val="•"/>
      <w:lvlJc w:val="left"/>
      <w:pPr>
        <w:ind w:left="568" w:hanging="284"/>
      </w:pPr>
      <w:rPr>
        <w:rFonts w:ascii="Calibri" w:hAnsi="Calibri" w:hint="default"/>
      </w:rPr>
    </w:lvl>
    <w:lvl w:ilvl="2">
      <w:start w:val="1"/>
      <w:numFmt w:val="bullet"/>
      <w:pStyle w:val="Bullet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3" w15:restartNumberingAfterBreak="0">
    <w:nsid w:val="0F334295"/>
    <w:multiLevelType w:val="hybridMultilevel"/>
    <w:tmpl w:val="205E3F1E"/>
    <w:lvl w:ilvl="0" w:tplc="F9BA06DA">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4F52775"/>
    <w:multiLevelType w:val="multilevel"/>
    <w:tmpl w:val="9C968EB4"/>
    <w:numStyleLink w:val="AgendaitemlistRHVO"/>
  </w:abstractNum>
  <w:abstractNum w:abstractNumId="17" w15:restartNumberingAfterBreak="0">
    <w:nsid w:val="182879C7"/>
    <w:multiLevelType w:val="multilevel"/>
    <w:tmpl w:val="89367262"/>
    <w:numStyleLink w:val="NumberedlistRHVO"/>
  </w:abstractNum>
  <w:abstractNum w:abstractNumId="18" w15:restartNumberingAfterBreak="0">
    <w:nsid w:val="20A874B6"/>
    <w:multiLevelType w:val="hybridMultilevel"/>
    <w:tmpl w:val="9738B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98812C7"/>
    <w:multiLevelType w:val="multilevel"/>
    <w:tmpl w:val="E3304A8C"/>
    <w:numStyleLink w:val="StandardlistRHVO"/>
  </w:abstractNum>
  <w:abstractNum w:abstractNumId="21" w15:restartNumberingAfterBreak="0">
    <w:nsid w:val="2C3D62EC"/>
    <w:multiLevelType w:val="multilevel"/>
    <w:tmpl w:val="D06EAE7C"/>
    <w:numStyleLink w:val="DashedlistRHVO"/>
  </w:abstractNum>
  <w:abstractNum w:abstractNumId="22" w15:restartNumberingAfterBreak="0">
    <w:nsid w:val="2D665843"/>
    <w:multiLevelType w:val="multilevel"/>
    <w:tmpl w:val="79483856"/>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08943B9"/>
    <w:multiLevelType w:val="hybridMultilevel"/>
    <w:tmpl w:val="9F60CE2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25" w15:restartNumberingAfterBreak="0">
    <w:nsid w:val="319862AC"/>
    <w:multiLevelType w:val="multilevel"/>
    <w:tmpl w:val="E3304A8C"/>
    <w:styleLink w:val="StandardlistRHVO"/>
    <w:lvl w:ilvl="0">
      <w:start w:val="1"/>
      <w:numFmt w:val="bullet"/>
      <w:pStyle w:val="Standardlist1stlevelRHVO"/>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6"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7" w15:restartNumberingAfterBreak="0">
    <w:nsid w:val="39D60517"/>
    <w:multiLevelType w:val="hybridMultilevel"/>
    <w:tmpl w:val="DC2E8166"/>
    <w:lvl w:ilvl="0" w:tplc="ECB686A6">
      <w:numFmt w:val="bullet"/>
      <w:lvlText w:val="-"/>
      <w:lvlJc w:val="left"/>
      <w:pPr>
        <w:ind w:left="720" w:hanging="360"/>
      </w:pPr>
      <w:rPr>
        <w:rFonts w:ascii="Merriweather Light" w:eastAsia="Times New Roman" w:hAnsi="Merriweather Light" w:cs="Arial" w:hint="default"/>
      </w:rPr>
    </w:lvl>
    <w:lvl w:ilvl="1" w:tplc="8CA05398">
      <w:numFmt w:val="bullet"/>
      <w:lvlText w:val="–"/>
      <w:lvlJc w:val="left"/>
      <w:pPr>
        <w:ind w:left="1440" w:hanging="360"/>
      </w:pPr>
      <w:rPr>
        <w:rFonts w:ascii="Merriweather Light" w:eastAsia="Times New Roman" w:hAnsi="Merriweather Light"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B3E07C0"/>
    <w:multiLevelType w:val="hybridMultilevel"/>
    <w:tmpl w:val="275A1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EF61F8"/>
    <w:multiLevelType w:val="multilevel"/>
    <w:tmpl w:val="B7B66B92"/>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1" w15:restartNumberingAfterBreak="0">
    <w:nsid w:val="48BC2562"/>
    <w:multiLevelType w:val="hybridMultilevel"/>
    <w:tmpl w:val="903A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3D00878"/>
    <w:multiLevelType w:val="multilevel"/>
    <w:tmpl w:val="1D3AA488"/>
    <w:numStyleLink w:val="OpenbulletlistRHVO"/>
  </w:abstractNum>
  <w:abstractNum w:abstractNumId="34" w15:restartNumberingAfterBreak="0">
    <w:nsid w:val="59473E96"/>
    <w:multiLevelType w:val="hybridMultilevel"/>
    <w:tmpl w:val="87926676"/>
    <w:lvl w:ilvl="0" w:tplc="F9BA06DA">
      <w:numFmt w:val="bullet"/>
      <w:lvlText w:val="-"/>
      <w:lvlJc w:val="left"/>
      <w:pPr>
        <w:ind w:left="720" w:hanging="360"/>
      </w:pPr>
      <w:rPr>
        <w:rFonts w:ascii="Arial" w:eastAsia="Times New Roman" w:hAnsi="Arial" w:hint="default"/>
      </w:rPr>
    </w:lvl>
    <w:lvl w:ilvl="1" w:tplc="F9BA06DA">
      <w:numFmt w:val="bullet"/>
      <w:lvlText w:val="-"/>
      <w:lvlJc w:val="left"/>
      <w:pPr>
        <w:ind w:left="1440" w:hanging="360"/>
      </w:pPr>
      <w:rPr>
        <w:rFonts w:ascii="Arial" w:eastAsia="Times New Roman" w:hAnsi="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CB79AC"/>
    <w:multiLevelType w:val="hybridMultilevel"/>
    <w:tmpl w:val="91FC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7370EC"/>
    <w:multiLevelType w:val="multilevel"/>
    <w:tmpl w:val="9200769E"/>
    <w:numStyleLink w:val="LowercaseletterlistRHVO"/>
  </w:abstractNum>
  <w:abstractNum w:abstractNumId="37" w15:restartNumberingAfterBreak="0">
    <w:nsid w:val="71285FFF"/>
    <w:multiLevelType w:val="multilevel"/>
    <w:tmpl w:val="B7B66B92"/>
    <w:numStyleLink w:val="HeadingnumberingRHVO"/>
  </w:abstractNum>
  <w:abstractNum w:abstractNumId="38" w15:restartNumberingAfterBreak="0">
    <w:nsid w:val="7863374F"/>
    <w:multiLevelType w:val="hybridMultilevel"/>
    <w:tmpl w:val="37D67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D04648"/>
    <w:multiLevelType w:val="hybridMultilevel"/>
    <w:tmpl w:val="E000F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26"/>
  </w:num>
  <w:num w:numId="3">
    <w:abstractNumId w:val="30"/>
  </w:num>
  <w:num w:numId="4">
    <w:abstractNumId w:val="12"/>
  </w:num>
  <w:num w:numId="5">
    <w:abstractNumId w:val="32"/>
  </w:num>
  <w:num w:numId="6">
    <w:abstractNumId w:val="15"/>
  </w:num>
  <w:num w:numId="7">
    <w:abstractNumId w:val="14"/>
  </w:num>
  <w:num w:numId="8">
    <w:abstractNumId w:val="23"/>
  </w:num>
  <w:num w:numId="9">
    <w:abstractNumId w:val="29"/>
  </w:num>
  <w:num w:numId="10">
    <w:abstractNumId w:val="25"/>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6"/>
  </w:num>
  <w:num w:numId="23">
    <w:abstractNumId w:val="17"/>
  </w:num>
  <w:num w:numId="24">
    <w:abstractNumId w:val="19"/>
  </w:num>
  <w:num w:numId="25">
    <w:abstractNumId w:val="16"/>
  </w:num>
  <w:num w:numId="26">
    <w:abstractNumId w:val="37"/>
  </w:num>
  <w:num w:numId="27">
    <w:abstractNumId w:val="11"/>
  </w:num>
  <w:num w:numId="28">
    <w:abstractNumId w:val="33"/>
  </w:num>
  <w:num w:numId="29">
    <w:abstractNumId w:val="20"/>
  </w:num>
  <w:num w:numId="30">
    <w:abstractNumId w:val="21"/>
  </w:num>
  <w:num w:numId="31">
    <w:abstractNumId w:val="18"/>
  </w:num>
  <w:num w:numId="32">
    <w:abstractNumId w:val="31"/>
  </w:num>
  <w:num w:numId="33">
    <w:abstractNumId w:val="28"/>
  </w:num>
  <w:num w:numId="34">
    <w:abstractNumId w:val="39"/>
  </w:num>
  <w:num w:numId="35">
    <w:abstractNumId w:val="35"/>
  </w:num>
  <w:num w:numId="36">
    <w:abstractNumId w:val="34"/>
  </w:num>
  <w:num w:numId="37">
    <w:abstractNumId w:val="27"/>
  </w:num>
  <w:num w:numId="38">
    <w:abstractNumId w:val="13"/>
  </w:num>
  <w:num w:numId="39">
    <w:abstractNumId w:val="38"/>
  </w:num>
  <w:num w:numId="40">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1843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241"/>
    <w:rsid w:val="00004562"/>
    <w:rsid w:val="000053DE"/>
    <w:rsid w:val="00006237"/>
    <w:rsid w:val="0000663D"/>
    <w:rsid w:val="00006942"/>
    <w:rsid w:val="00010D95"/>
    <w:rsid w:val="00011BFA"/>
    <w:rsid w:val="00014224"/>
    <w:rsid w:val="0002562D"/>
    <w:rsid w:val="00025BB5"/>
    <w:rsid w:val="000351A8"/>
    <w:rsid w:val="00035232"/>
    <w:rsid w:val="00040328"/>
    <w:rsid w:val="000418EF"/>
    <w:rsid w:val="0005205D"/>
    <w:rsid w:val="00052FF4"/>
    <w:rsid w:val="00053E43"/>
    <w:rsid w:val="0005430B"/>
    <w:rsid w:val="00061135"/>
    <w:rsid w:val="000738A3"/>
    <w:rsid w:val="00074DAC"/>
    <w:rsid w:val="0008469C"/>
    <w:rsid w:val="00087449"/>
    <w:rsid w:val="00094C8F"/>
    <w:rsid w:val="0009698A"/>
    <w:rsid w:val="000977D8"/>
    <w:rsid w:val="000A1B78"/>
    <w:rsid w:val="000A3D1B"/>
    <w:rsid w:val="000A6DD5"/>
    <w:rsid w:val="000B5821"/>
    <w:rsid w:val="000C0969"/>
    <w:rsid w:val="000C1A1A"/>
    <w:rsid w:val="000C385E"/>
    <w:rsid w:val="000C48F8"/>
    <w:rsid w:val="000D1C92"/>
    <w:rsid w:val="000D6AB7"/>
    <w:rsid w:val="000E0D12"/>
    <w:rsid w:val="000E55A1"/>
    <w:rsid w:val="000E6E43"/>
    <w:rsid w:val="000E7179"/>
    <w:rsid w:val="000F213A"/>
    <w:rsid w:val="000F2D93"/>
    <w:rsid w:val="000F650E"/>
    <w:rsid w:val="00100B98"/>
    <w:rsid w:val="00101B67"/>
    <w:rsid w:val="00103501"/>
    <w:rsid w:val="00103BE0"/>
    <w:rsid w:val="00106601"/>
    <w:rsid w:val="00110A9F"/>
    <w:rsid w:val="00111AEB"/>
    <w:rsid w:val="00112646"/>
    <w:rsid w:val="00112B07"/>
    <w:rsid w:val="00115C9D"/>
    <w:rsid w:val="001170AE"/>
    <w:rsid w:val="00120B2B"/>
    <w:rsid w:val="00122DED"/>
    <w:rsid w:val="00125507"/>
    <w:rsid w:val="00125DF0"/>
    <w:rsid w:val="0012636A"/>
    <w:rsid w:val="00132265"/>
    <w:rsid w:val="00135A2A"/>
    <w:rsid w:val="00135E7B"/>
    <w:rsid w:val="00137CBB"/>
    <w:rsid w:val="00145B8E"/>
    <w:rsid w:val="0014640F"/>
    <w:rsid w:val="00150958"/>
    <w:rsid w:val="001579D8"/>
    <w:rsid w:val="00164AEB"/>
    <w:rsid w:val="0017032E"/>
    <w:rsid w:val="0018093D"/>
    <w:rsid w:val="00196D8A"/>
    <w:rsid w:val="001A2714"/>
    <w:rsid w:val="001B1B37"/>
    <w:rsid w:val="001B228E"/>
    <w:rsid w:val="001B4C7E"/>
    <w:rsid w:val="001B58A3"/>
    <w:rsid w:val="001C11BE"/>
    <w:rsid w:val="001C1849"/>
    <w:rsid w:val="001C63E7"/>
    <w:rsid w:val="001D15DD"/>
    <w:rsid w:val="001D2A06"/>
    <w:rsid w:val="001D4E36"/>
    <w:rsid w:val="001D5BD5"/>
    <w:rsid w:val="001E2293"/>
    <w:rsid w:val="001E34AC"/>
    <w:rsid w:val="001E3BCA"/>
    <w:rsid w:val="001E43B0"/>
    <w:rsid w:val="001F5B4F"/>
    <w:rsid w:val="001F5C28"/>
    <w:rsid w:val="001F6547"/>
    <w:rsid w:val="00203985"/>
    <w:rsid w:val="0020548B"/>
    <w:rsid w:val="0020607F"/>
    <w:rsid w:val="00206FF8"/>
    <w:rsid w:val="002074B2"/>
    <w:rsid w:val="00207D12"/>
    <w:rsid w:val="00213DD2"/>
    <w:rsid w:val="00216489"/>
    <w:rsid w:val="00220A9C"/>
    <w:rsid w:val="00230B64"/>
    <w:rsid w:val="00236DE9"/>
    <w:rsid w:val="00242226"/>
    <w:rsid w:val="002518D2"/>
    <w:rsid w:val="00256039"/>
    <w:rsid w:val="002572E6"/>
    <w:rsid w:val="00257AA9"/>
    <w:rsid w:val="00260633"/>
    <w:rsid w:val="002614A1"/>
    <w:rsid w:val="00262D4E"/>
    <w:rsid w:val="002646C8"/>
    <w:rsid w:val="00276BE0"/>
    <w:rsid w:val="00280FEF"/>
    <w:rsid w:val="00282B5D"/>
    <w:rsid w:val="00283592"/>
    <w:rsid w:val="00286914"/>
    <w:rsid w:val="0029360C"/>
    <w:rsid w:val="002948A1"/>
    <w:rsid w:val="00294CD2"/>
    <w:rsid w:val="00294EEE"/>
    <w:rsid w:val="002A2E44"/>
    <w:rsid w:val="002B08A4"/>
    <w:rsid w:val="002B0B49"/>
    <w:rsid w:val="002B2998"/>
    <w:rsid w:val="002B56B2"/>
    <w:rsid w:val="002B64EE"/>
    <w:rsid w:val="002C1A39"/>
    <w:rsid w:val="002C2D69"/>
    <w:rsid w:val="002C46FB"/>
    <w:rsid w:val="002D0E88"/>
    <w:rsid w:val="002D2616"/>
    <w:rsid w:val="002D2C77"/>
    <w:rsid w:val="002D52B2"/>
    <w:rsid w:val="002E2611"/>
    <w:rsid w:val="002E274E"/>
    <w:rsid w:val="002E42DE"/>
    <w:rsid w:val="002E5E01"/>
    <w:rsid w:val="002E732F"/>
    <w:rsid w:val="002F5545"/>
    <w:rsid w:val="002F7B77"/>
    <w:rsid w:val="003063C0"/>
    <w:rsid w:val="00310C04"/>
    <w:rsid w:val="003112A4"/>
    <w:rsid w:val="003124AA"/>
    <w:rsid w:val="00317DEA"/>
    <w:rsid w:val="00323121"/>
    <w:rsid w:val="003253BA"/>
    <w:rsid w:val="003323A0"/>
    <w:rsid w:val="00334D4B"/>
    <w:rsid w:val="00335B5E"/>
    <w:rsid w:val="00337DDE"/>
    <w:rsid w:val="003453ED"/>
    <w:rsid w:val="00346631"/>
    <w:rsid w:val="00353AC2"/>
    <w:rsid w:val="003571C7"/>
    <w:rsid w:val="00364E1D"/>
    <w:rsid w:val="00365254"/>
    <w:rsid w:val="00365327"/>
    <w:rsid w:val="003747D5"/>
    <w:rsid w:val="00374C23"/>
    <w:rsid w:val="00374D9A"/>
    <w:rsid w:val="00377612"/>
    <w:rsid w:val="00382603"/>
    <w:rsid w:val="0039126D"/>
    <w:rsid w:val="00391861"/>
    <w:rsid w:val="003964D4"/>
    <w:rsid w:val="0039656A"/>
    <w:rsid w:val="003968AB"/>
    <w:rsid w:val="00397B57"/>
    <w:rsid w:val="003A373D"/>
    <w:rsid w:val="003A56DF"/>
    <w:rsid w:val="003A5ED3"/>
    <w:rsid w:val="003A6677"/>
    <w:rsid w:val="003B14A0"/>
    <w:rsid w:val="003C2C28"/>
    <w:rsid w:val="003D09E4"/>
    <w:rsid w:val="003D414A"/>
    <w:rsid w:val="003D74C6"/>
    <w:rsid w:val="003E047C"/>
    <w:rsid w:val="003E30F2"/>
    <w:rsid w:val="003E3B7D"/>
    <w:rsid w:val="003E748B"/>
    <w:rsid w:val="003F2747"/>
    <w:rsid w:val="003F2EE4"/>
    <w:rsid w:val="004001AF"/>
    <w:rsid w:val="0040263C"/>
    <w:rsid w:val="00410471"/>
    <w:rsid w:val="0041187E"/>
    <w:rsid w:val="00413140"/>
    <w:rsid w:val="0041674F"/>
    <w:rsid w:val="0042594D"/>
    <w:rsid w:val="00435F1A"/>
    <w:rsid w:val="004371B5"/>
    <w:rsid w:val="004379A2"/>
    <w:rsid w:val="0044646C"/>
    <w:rsid w:val="00451FDB"/>
    <w:rsid w:val="00455AD9"/>
    <w:rsid w:val="004564A6"/>
    <w:rsid w:val="004656F6"/>
    <w:rsid w:val="004659D3"/>
    <w:rsid w:val="0046699F"/>
    <w:rsid w:val="00466D71"/>
    <w:rsid w:val="0047392D"/>
    <w:rsid w:val="00474B26"/>
    <w:rsid w:val="0047518D"/>
    <w:rsid w:val="004804E1"/>
    <w:rsid w:val="00483C5E"/>
    <w:rsid w:val="00484C8E"/>
    <w:rsid w:val="00486319"/>
    <w:rsid w:val="00487543"/>
    <w:rsid w:val="004875E2"/>
    <w:rsid w:val="00487E9D"/>
    <w:rsid w:val="00490BBD"/>
    <w:rsid w:val="004B47F0"/>
    <w:rsid w:val="004B56C5"/>
    <w:rsid w:val="004C1F2A"/>
    <w:rsid w:val="004C7CD1"/>
    <w:rsid w:val="004D2412"/>
    <w:rsid w:val="004F2E26"/>
    <w:rsid w:val="004F6A99"/>
    <w:rsid w:val="00500AEB"/>
    <w:rsid w:val="00501A64"/>
    <w:rsid w:val="00501F3D"/>
    <w:rsid w:val="00503969"/>
    <w:rsid w:val="00503BFD"/>
    <w:rsid w:val="005043E5"/>
    <w:rsid w:val="00507E6E"/>
    <w:rsid w:val="005105F2"/>
    <w:rsid w:val="00512194"/>
    <w:rsid w:val="00515E2F"/>
    <w:rsid w:val="00521726"/>
    <w:rsid w:val="005229C8"/>
    <w:rsid w:val="00526530"/>
    <w:rsid w:val="0053645C"/>
    <w:rsid w:val="00545244"/>
    <w:rsid w:val="0054653C"/>
    <w:rsid w:val="00553801"/>
    <w:rsid w:val="005615BE"/>
    <w:rsid w:val="00562E3D"/>
    <w:rsid w:val="00575FFC"/>
    <w:rsid w:val="005762B2"/>
    <w:rsid w:val="00584B12"/>
    <w:rsid w:val="005919F5"/>
    <w:rsid w:val="0059551A"/>
    <w:rsid w:val="00596220"/>
    <w:rsid w:val="005A2BEC"/>
    <w:rsid w:val="005A68F3"/>
    <w:rsid w:val="005A6922"/>
    <w:rsid w:val="005A7503"/>
    <w:rsid w:val="005B4FAF"/>
    <w:rsid w:val="005B6BD9"/>
    <w:rsid w:val="005C035C"/>
    <w:rsid w:val="005C5603"/>
    <w:rsid w:val="005C6668"/>
    <w:rsid w:val="005D4151"/>
    <w:rsid w:val="005D5E21"/>
    <w:rsid w:val="005D6F0A"/>
    <w:rsid w:val="005E30B9"/>
    <w:rsid w:val="005E5D44"/>
    <w:rsid w:val="005E6ED4"/>
    <w:rsid w:val="005F6189"/>
    <w:rsid w:val="005F61D1"/>
    <w:rsid w:val="006040DB"/>
    <w:rsid w:val="006045A8"/>
    <w:rsid w:val="0060713D"/>
    <w:rsid w:val="00612C22"/>
    <w:rsid w:val="00613DAF"/>
    <w:rsid w:val="006271BC"/>
    <w:rsid w:val="00633A89"/>
    <w:rsid w:val="0063532E"/>
    <w:rsid w:val="00640CB6"/>
    <w:rsid w:val="00655408"/>
    <w:rsid w:val="00664EE1"/>
    <w:rsid w:val="0067159F"/>
    <w:rsid w:val="006767B2"/>
    <w:rsid w:val="00685EED"/>
    <w:rsid w:val="00691531"/>
    <w:rsid w:val="00694689"/>
    <w:rsid w:val="006953A2"/>
    <w:rsid w:val="00695C36"/>
    <w:rsid w:val="006A015C"/>
    <w:rsid w:val="006A158C"/>
    <w:rsid w:val="006A1AC3"/>
    <w:rsid w:val="006A387A"/>
    <w:rsid w:val="006B2B58"/>
    <w:rsid w:val="006B6044"/>
    <w:rsid w:val="006C1648"/>
    <w:rsid w:val="006C6A9D"/>
    <w:rsid w:val="006D1154"/>
    <w:rsid w:val="006D2ECD"/>
    <w:rsid w:val="006D4320"/>
    <w:rsid w:val="006F098B"/>
    <w:rsid w:val="006F4260"/>
    <w:rsid w:val="00703951"/>
    <w:rsid w:val="00703BD3"/>
    <w:rsid w:val="007045E2"/>
    <w:rsid w:val="00705849"/>
    <w:rsid w:val="00706308"/>
    <w:rsid w:val="007063FC"/>
    <w:rsid w:val="00706D10"/>
    <w:rsid w:val="007104CB"/>
    <w:rsid w:val="007125A7"/>
    <w:rsid w:val="00712665"/>
    <w:rsid w:val="0071386B"/>
    <w:rsid w:val="00713998"/>
    <w:rsid w:val="00714BA9"/>
    <w:rsid w:val="00722143"/>
    <w:rsid w:val="007246A1"/>
    <w:rsid w:val="0072479C"/>
    <w:rsid w:val="0072539D"/>
    <w:rsid w:val="007358BA"/>
    <w:rsid w:val="007361EE"/>
    <w:rsid w:val="00736D3D"/>
    <w:rsid w:val="00750733"/>
    <w:rsid w:val="007525D1"/>
    <w:rsid w:val="00756C31"/>
    <w:rsid w:val="00763B35"/>
    <w:rsid w:val="00764AF2"/>
    <w:rsid w:val="00766E99"/>
    <w:rsid w:val="00770652"/>
    <w:rsid w:val="00775717"/>
    <w:rsid w:val="00776618"/>
    <w:rsid w:val="00785B8E"/>
    <w:rsid w:val="0078653F"/>
    <w:rsid w:val="00787B55"/>
    <w:rsid w:val="0079179F"/>
    <w:rsid w:val="00796A8D"/>
    <w:rsid w:val="007A37C8"/>
    <w:rsid w:val="007B2CDD"/>
    <w:rsid w:val="007B5373"/>
    <w:rsid w:val="007C0010"/>
    <w:rsid w:val="007C037C"/>
    <w:rsid w:val="007C18A5"/>
    <w:rsid w:val="007C2B89"/>
    <w:rsid w:val="007C309A"/>
    <w:rsid w:val="007D3A6A"/>
    <w:rsid w:val="007D4A7D"/>
    <w:rsid w:val="007D56C7"/>
    <w:rsid w:val="007D6578"/>
    <w:rsid w:val="007E7724"/>
    <w:rsid w:val="007F01DE"/>
    <w:rsid w:val="007F3241"/>
    <w:rsid w:val="007F48F0"/>
    <w:rsid w:val="007F653F"/>
    <w:rsid w:val="008064EE"/>
    <w:rsid w:val="00810031"/>
    <w:rsid w:val="00810585"/>
    <w:rsid w:val="00812162"/>
    <w:rsid w:val="0081621D"/>
    <w:rsid w:val="00816279"/>
    <w:rsid w:val="00826EA4"/>
    <w:rsid w:val="00832239"/>
    <w:rsid w:val="008366D9"/>
    <w:rsid w:val="00854B34"/>
    <w:rsid w:val="00856B05"/>
    <w:rsid w:val="0086137E"/>
    <w:rsid w:val="00861B83"/>
    <w:rsid w:val="008638E7"/>
    <w:rsid w:val="008736AE"/>
    <w:rsid w:val="008775D3"/>
    <w:rsid w:val="008805E1"/>
    <w:rsid w:val="0088415D"/>
    <w:rsid w:val="00886BB9"/>
    <w:rsid w:val="008870F0"/>
    <w:rsid w:val="00892686"/>
    <w:rsid w:val="00893934"/>
    <w:rsid w:val="008A2A57"/>
    <w:rsid w:val="008B3FC9"/>
    <w:rsid w:val="008B5CD1"/>
    <w:rsid w:val="008B7974"/>
    <w:rsid w:val="008C2F90"/>
    <w:rsid w:val="008C7FA8"/>
    <w:rsid w:val="008D23E7"/>
    <w:rsid w:val="008D351F"/>
    <w:rsid w:val="008D57BA"/>
    <w:rsid w:val="008D7BDD"/>
    <w:rsid w:val="008E3D81"/>
    <w:rsid w:val="008E4ED7"/>
    <w:rsid w:val="008F5935"/>
    <w:rsid w:val="0090724E"/>
    <w:rsid w:val="00910D57"/>
    <w:rsid w:val="0091123A"/>
    <w:rsid w:val="009171C5"/>
    <w:rsid w:val="009221AC"/>
    <w:rsid w:val="009225D7"/>
    <w:rsid w:val="00924911"/>
    <w:rsid w:val="00930E93"/>
    <w:rsid w:val="00934750"/>
    <w:rsid w:val="00934B06"/>
    <w:rsid w:val="00934E30"/>
    <w:rsid w:val="00935271"/>
    <w:rsid w:val="0093758E"/>
    <w:rsid w:val="009420B9"/>
    <w:rsid w:val="00943209"/>
    <w:rsid w:val="0094509D"/>
    <w:rsid w:val="00945318"/>
    <w:rsid w:val="009477DA"/>
    <w:rsid w:val="00950772"/>
    <w:rsid w:val="00950DB4"/>
    <w:rsid w:val="009534C6"/>
    <w:rsid w:val="009606EB"/>
    <w:rsid w:val="00961EB0"/>
    <w:rsid w:val="00963973"/>
    <w:rsid w:val="00971B3B"/>
    <w:rsid w:val="009734D4"/>
    <w:rsid w:val="00986C36"/>
    <w:rsid w:val="0099335E"/>
    <w:rsid w:val="00997245"/>
    <w:rsid w:val="009B4474"/>
    <w:rsid w:val="009B664D"/>
    <w:rsid w:val="009C1976"/>
    <w:rsid w:val="009D54C9"/>
    <w:rsid w:val="009D5AE2"/>
    <w:rsid w:val="009E0ED9"/>
    <w:rsid w:val="009E2367"/>
    <w:rsid w:val="00A01CD1"/>
    <w:rsid w:val="00A04258"/>
    <w:rsid w:val="00A07FEF"/>
    <w:rsid w:val="00A1497C"/>
    <w:rsid w:val="00A1541E"/>
    <w:rsid w:val="00A21956"/>
    <w:rsid w:val="00A42EEC"/>
    <w:rsid w:val="00A50406"/>
    <w:rsid w:val="00A50767"/>
    <w:rsid w:val="00A60A58"/>
    <w:rsid w:val="00A6328C"/>
    <w:rsid w:val="00A6357C"/>
    <w:rsid w:val="00A65B09"/>
    <w:rsid w:val="00A670BB"/>
    <w:rsid w:val="00A743F0"/>
    <w:rsid w:val="00A76E7C"/>
    <w:rsid w:val="00A829D3"/>
    <w:rsid w:val="00A84D23"/>
    <w:rsid w:val="00A875F7"/>
    <w:rsid w:val="00A9666A"/>
    <w:rsid w:val="00AB0D90"/>
    <w:rsid w:val="00AB1E21"/>
    <w:rsid w:val="00AB1E30"/>
    <w:rsid w:val="00AB2477"/>
    <w:rsid w:val="00AB506C"/>
    <w:rsid w:val="00AB56F0"/>
    <w:rsid w:val="00AB5A59"/>
    <w:rsid w:val="00AB5DBD"/>
    <w:rsid w:val="00AC273E"/>
    <w:rsid w:val="00AD16D0"/>
    <w:rsid w:val="00AD23FA"/>
    <w:rsid w:val="00AD24E6"/>
    <w:rsid w:val="00AD27CF"/>
    <w:rsid w:val="00AD31A0"/>
    <w:rsid w:val="00AD3FE6"/>
    <w:rsid w:val="00AD4DF7"/>
    <w:rsid w:val="00AD59A2"/>
    <w:rsid w:val="00AE0183"/>
    <w:rsid w:val="00AE2110"/>
    <w:rsid w:val="00AE2EB1"/>
    <w:rsid w:val="00AF048C"/>
    <w:rsid w:val="00AF3832"/>
    <w:rsid w:val="00AF60EE"/>
    <w:rsid w:val="00B01DA1"/>
    <w:rsid w:val="00B10EBF"/>
    <w:rsid w:val="00B11A76"/>
    <w:rsid w:val="00B13BAC"/>
    <w:rsid w:val="00B233E3"/>
    <w:rsid w:val="00B237FC"/>
    <w:rsid w:val="00B362EA"/>
    <w:rsid w:val="00B414E1"/>
    <w:rsid w:val="00B4166A"/>
    <w:rsid w:val="00B43490"/>
    <w:rsid w:val="00B45275"/>
    <w:rsid w:val="00B458A6"/>
    <w:rsid w:val="00B460C2"/>
    <w:rsid w:val="00B472FA"/>
    <w:rsid w:val="00B51E5E"/>
    <w:rsid w:val="00B61A21"/>
    <w:rsid w:val="00B67656"/>
    <w:rsid w:val="00B75ED8"/>
    <w:rsid w:val="00B77809"/>
    <w:rsid w:val="00B81366"/>
    <w:rsid w:val="00B82B7E"/>
    <w:rsid w:val="00B900E2"/>
    <w:rsid w:val="00B90654"/>
    <w:rsid w:val="00B9540B"/>
    <w:rsid w:val="00BA3794"/>
    <w:rsid w:val="00BA39BD"/>
    <w:rsid w:val="00BA3F4D"/>
    <w:rsid w:val="00BA79E3"/>
    <w:rsid w:val="00BB1FC1"/>
    <w:rsid w:val="00BB31CE"/>
    <w:rsid w:val="00BC0188"/>
    <w:rsid w:val="00BC6476"/>
    <w:rsid w:val="00BC6FB7"/>
    <w:rsid w:val="00BD11FF"/>
    <w:rsid w:val="00BD553C"/>
    <w:rsid w:val="00BD6508"/>
    <w:rsid w:val="00BE2A16"/>
    <w:rsid w:val="00BE64B3"/>
    <w:rsid w:val="00BE78CD"/>
    <w:rsid w:val="00BF0A79"/>
    <w:rsid w:val="00BF6A7B"/>
    <w:rsid w:val="00C02D88"/>
    <w:rsid w:val="00C04EA5"/>
    <w:rsid w:val="00C06D9A"/>
    <w:rsid w:val="00C079EF"/>
    <w:rsid w:val="00C11B2C"/>
    <w:rsid w:val="00C15FE8"/>
    <w:rsid w:val="00C201EB"/>
    <w:rsid w:val="00C31128"/>
    <w:rsid w:val="00C31BA0"/>
    <w:rsid w:val="00C33308"/>
    <w:rsid w:val="00C3710A"/>
    <w:rsid w:val="00C4003A"/>
    <w:rsid w:val="00C41422"/>
    <w:rsid w:val="00C51137"/>
    <w:rsid w:val="00C52110"/>
    <w:rsid w:val="00C656DA"/>
    <w:rsid w:val="00C71034"/>
    <w:rsid w:val="00C760DF"/>
    <w:rsid w:val="00C76332"/>
    <w:rsid w:val="00C830F5"/>
    <w:rsid w:val="00C862AD"/>
    <w:rsid w:val="00C92E08"/>
    <w:rsid w:val="00C93473"/>
    <w:rsid w:val="00C95B20"/>
    <w:rsid w:val="00CA06E5"/>
    <w:rsid w:val="00CA1FE3"/>
    <w:rsid w:val="00CA332D"/>
    <w:rsid w:val="00CA5198"/>
    <w:rsid w:val="00CB3533"/>
    <w:rsid w:val="00CB7600"/>
    <w:rsid w:val="00CB7D61"/>
    <w:rsid w:val="00CC6A4B"/>
    <w:rsid w:val="00CC6E0B"/>
    <w:rsid w:val="00CD4839"/>
    <w:rsid w:val="00CD7A5A"/>
    <w:rsid w:val="00CE2BA6"/>
    <w:rsid w:val="00CE59FB"/>
    <w:rsid w:val="00CE7927"/>
    <w:rsid w:val="00CF2B0C"/>
    <w:rsid w:val="00D023A0"/>
    <w:rsid w:val="00D07244"/>
    <w:rsid w:val="00D1271C"/>
    <w:rsid w:val="00D16E87"/>
    <w:rsid w:val="00D20B02"/>
    <w:rsid w:val="00D259D0"/>
    <w:rsid w:val="00D26DA5"/>
    <w:rsid w:val="00D27D0E"/>
    <w:rsid w:val="00D30339"/>
    <w:rsid w:val="00D31CE3"/>
    <w:rsid w:val="00D35DA7"/>
    <w:rsid w:val="00D37484"/>
    <w:rsid w:val="00D3766B"/>
    <w:rsid w:val="00D40F5C"/>
    <w:rsid w:val="00D46CEC"/>
    <w:rsid w:val="00D47AD0"/>
    <w:rsid w:val="00D55672"/>
    <w:rsid w:val="00D57A57"/>
    <w:rsid w:val="00D613A9"/>
    <w:rsid w:val="00D6223D"/>
    <w:rsid w:val="00D67BF3"/>
    <w:rsid w:val="00D7238E"/>
    <w:rsid w:val="00D73003"/>
    <w:rsid w:val="00D73C03"/>
    <w:rsid w:val="00D77401"/>
    <w:rsid w:val="00D86834"/>
    <w:rsid w:val="00D92EDA"/>
    <w:rsid w:val="00D9359B"/>
    <w:rsid w:val="00DA4815"/>
    <w:rsid w:val="00DA7A62"/>
    <w:rsid w:val="00DB0413"/>
    <w:rsid w:val="00DB0F15"/>
    <w:rsid w:val="00DB3292"/>
    <w:rsid w:val="00DB577B"/>
    <w:rsid w:val="00DC1D73"/>
    <w:rsid w:val="00DC1EF6"/>
    <w:rsid w:val="00DC2F99"/>
    <w:rsid w:val="00DC33AA"/>
    <w:rsid w:val="00DC489D"/>
    <w:rsid w:val="00DC4D17"/>
    <w:rsid w:val="00DD140B"/>
    <w:rsid w:val="00DD2123"/>
    <w:rsid w:val="00DD2A9E"/>
    <w:rsid w:val="00DD509E"/>
    <w:rsid w:val="00DE2331"/>
    <w:rsid w:val="00DE2FD1"/>
    <w:rsid w:val="00DE5157"/>
    <w:rsid w:val="00DE5391"/>
    <w:rsid w:val="00E05BA5"/>
    <w:rsid w:val="00E07762"/>
    <w:rsid w:val="00E12CAA"/>
    <w:rsid w:val="00E155D6"/>
    <w:rsid w:val="00E20017"/>
    <w:rsid w:val="00E21E77"/>
    <w:rsid w:val="00E23E6F"/>
    <w:rsid w:val="00E318F2"/>
    <w:rsid w:val="00E4401E"/>
    <w:rsid w:val="00E45F90"/>
    <w:rsid w:val="00E52291"/>
    <w:rsid w:val="00E527BE"/>
    <w:rsid w:val="00E541E8"/>
    <w:rsid w:val="00E56515"/>
    <w:rsid w:val="00E56EFE"/>
    <w:rsid w:val="00E61D02"/>
    <w:rsid w:val="00E62D48"/>
    <w:rsid w:val="00E62DE6"/>
    <w:rsid w:val="00E6431C"/>
    <w:rsid w:val="00E64BFF"/>
    <w:rsid w:val="00E65D32"/>
    <w:rsid w:val="00E678A0"/>
    <w:rsid w:val="00E700B6"/>
    <w:rsid w:val="00E7078D"/>
    <w:rsid w:val="00E7085E"/>
    <w:rsid w:val="00E7454D"/>
    <w:rsid w:val="00E92BB2"/>
    <w:rsid w:val="00E93FCF"/>
    <w:rsid w:val="00E954F2"/>
    <w:rsid w:val="00E96BF0"/>
    <w:rsid w:val="00EB487D"/>
    <w:rsid w:val="00EB7C66"/>
    <w:rsid w:val="00EC176B"/>
    <w:rsid w:val="00EC19DE"/>
    <w:rsid w:val="00EC72BE"/>
    <w:rsid w:val="00ED2474"/>
    <w:rsid w:val="00EE35E4"/>
    <w:rsid w:val="00EE3D02"/>
    <w:rsid w:val="00EF4BFE"/>
    <w:rsid w:val="00EF6FDC"/>
    <w:rsid w:val="00F005C9"/>
    <w:rsid w:val="00F1404D"/>
    <w:rsid w:val="00F16B2B"/>
    <w:rsid w:val="00F16EDB"/>
    <w:rsid w:val="00F208DC"/>
    <w:rsid w:val="00F22CB3"/>
    <w:rsid w:val="00F2587B"/>
    <w:rsid w:val="00F274BC"/>
    <w:rsid w:val="00F3069D"/>
    <w:rsid w:val="00F32DE1"/>
    <w:rsid w:val="00F33259"/>
    <w:rsid w:val="00F359EA"/>
    <w:rsid w:val="00F44FB8"/>
    <w:rsid w:val="00F519B9"/>
    <w:rsid w:val="00F55E8B"/>
    <w:rsid w:val="00F564F9"/>
    <w:rsid w:val="00F716D6"/>
    <w:rsid w:val="00F7766C"/>
    <w:rsid w:val="00F82076"/>
    <w:rsid w:val="00F85B7B"/>
    <w:rsid w:val="00FA7FC3"/>
    <w:rsid w:val="00FB1032"/>
    <w:rsid w:val="00FB22AF"/>
    <w:rsid w:val="00FB7F9C"/>
    <w:rsid w:val="00FC07EB"/>
    <w:rsid w:val="00FC25E1"/>
    <w:rsid w:val="00FC3FA5"/>
    <w:rsid w:val="00FC7404"/>
    <w:rsid w:val="00FD2C0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colormru v:ext="edit" colors="#ddd"/>
    </o:shapedefaults>
    <o:shapelayout v:ext="edit">
      <o:idmap v:ext="edit" data="1"/>
    </o:shapelayout>
  </w:shapeDefaults>
  <w:decimalSymbol w:val=","/>
  <w:listSeparator w:val=";"/>
  <w14:docId w14:val="3C484C7C"/>
  <w15:docId w15:val="{0A55BB38-2E64-4568-87E7-44087A77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next w:val="BodytextRHVO"/>
    <w:rsid w:val="00810031"/>
    <w:pPr>
      <w:spacing w:line="255" w:lineRule="atLeast"/>
    </w:pPr>
    <w:rPr>
      <w:rFonts w:ascii="Merriweather" w:hAnsi="Merriweather"/>
      <w:color w:val="000000" w:themeColor="text1"/>
      <w:sz w:val="18"/>
      <w:szCs w:val="18"/>
    </w:rPr>
  </w:style>
  <w:style w:type="paragraph" w:styleId="Kop1">
    <w:name w:val="heading 1"/>
    <w:aliases w:val="Heading 1 RHVO"/>
    <w:basedOn w:val="ZsysbasisRHVO"/>
    <w:next w:val="BodytextRHVO"/>
    <w:qFormat/>
    <w:rsid w:val="00260633"/>
    <w:pPr>
      <w:keepNext/>
      <w:keepLines/>
      <w:numPr>
        <w:numId w:val="26"/>
      </w:numPr>
      <w:spacing w:before="190" w:line="320" w:lineRule="atLeast"/>
      <w:outlineLvl w:val="0"/>
    </w:pPr>
    <w:rPr>
      <w:rFonts w:ascii="Merriweather Bold" w:hAnsi="Merriweather Bold"/>
      <w:bCs/>
      <w:color w:val="007096"/>
      <w:sz w:val="24"/>
      <w:szCs w:val="32"/>
    </w:rPr>
  </w:style>
  <w:style w:type="paragraph" w:styleId="Kop2">
    <w:name w:val="heading 2"/>
    <w:aliases w:val="Heading 2 RHVO"/>
    <w:basedOn w:val="ZsysbasisRHVO"/>
    <w:next w:val="BodytextRHVO"/>
    <w:qFormat/>
    <w:rsid w:val="00260633"/>
    <w:pPr>
      <w:keepNext/>
      <w:keepLines/>
      <w:numPr>
        <w:ilvl w:val="1"/>
        <w:numId w:val="26"/>
      </w:numPr>
      <w:outlineLvl w:val="1"/>
    </w:pPr>
    <w:rPr>
      <w:rFonts w:ascii="Merriweather Bold" w:hAnsi="Merriweather Bold"/>
      <w:bCs/>
      <w:iCs/>
      <w:szCs w:val="28"/>
    </w:rPr>
  </w:style>
  <w:style w:type="paragraph" w:styleId="Kop3">
    <w:name w:val="heading 3"/>
    <w:aliases w:val="Heading 3 RHVO"/>
    <w:basedOn w:val="ZsysbasisRHVO"/>
    <w:next w:val="BodytextRHVO"/>
    <w:qFormat/>
    <w:rsid w:val="00A9666A"/>
    <w:pPr>
      <w:keepNext/>
      <w:keepLines/>
      <w:numPr>
        <w:ilvl w:val="2"/>
        <w:numId w:val="26"/>
      </w:numPr>
      <w:outlineLvl w:val="2"/>
    </w:pPr>
    <w:rPr>
      <w:i/>
      <w:iCs/>
    </w:rPr>
  </w:style>
  <w:style w:type="paragraph" w:styleId="Kop4">
    <w:name w:val="heading 4"/>
    <w:aliases w:val="Heading 4 RHVO"/>
    <w:basedOn w:val="ZsysbasisRHVO"/>
    <w:next w:val="BodytextRHVO"/>
    <w:rsid w:val="00A01CD1"/>
    <w:pPr>
      <w:keepNext/>
      <w:keepLines/>
      <w:numPr>
        <w:ilvl w:val="3"/>
        <w:numId w:val="26"/>
      </w:numPr>
      <w:outlineLvl w:val="3"/>
    </w:pPr>
    <w:rPr>
      <w:bCs/>
      <w:szCs w:val="24"/>
    </w:rPr>
  </w:style>
  <w:style w:type="paragraph" w:styleId="Kop5">
    <w:name w:val="heading 5"/>
    <w:aliases w:val="Heading 5 RHVO"/>
    <w:basedOn w:val="ZsysbasisRHVO"/>
    <w:next w:val="BodytextRHVO"/>
    <w:rsid w:val="00A01CD1"/>
    <w:pPr>
      <w:keepNext/>
      <w:keepLines/>
      <w:numPr>
        <w:ilvl w:val="4"/>
        <w:numId w:val="26"/>
      </w:numPr>
      <w:outlineLvl w:val="4"/>
    </w:pPr>
    <w:rPr>
      <w:bCs/>
      <w:iCs/>
      <w:szCs w:val="22"/>
    </w:rPr>
  </w:style>
  <w:style w:type="paragraph" w:styleId="Kop6">
    <w:name w:val="heading 6"/>
    <w:aliases w:val="Heading 6 RHVO"/>
    <w:basedOn w:val="ZsysbasisRHVO"/>
    <w:next w:val="BodytextRHVO"/>
    <w:rsid w:val="00A9666A"/>
    <w:pPr>
      <w:keepNext/>
      <w:keepLines/>
      <w:numPr>
        <w:ilvl w:val="5"/>
        <w:numId w:val="26"/>
      </w:numPr>
      <w:outlineLvl w:val="5"/>
    </w:pPr>
  </w:style>
  <w:style w:type="paragraph" w:styleId="Kop7">
    <w:name w:val="heading 7"/>
    <w:aliases w:val="Heading 7 RHVO"/>
    <w:basedOn w:val="ZsysbasisRHVO"/>
    <w:next w:val="BodytextRHVO"/>
    <w:rsid w:val="00A9666A"/>
    <w:pPr>
      <w:keepNext/>
      <w:keepLines/>
      <w:numPr>
        <w:ilvl w:val="6"/>
        <w:numId w:val="26"/>
      </w:numPr>
      <w:outlineLvl w:val="6"/>
    </w:pPr>
    <w:rPr>
      <w:bCs/>
      <w:szCs w:val="20"/>
    </w:rPr>
  </w:style>
  <w:style w:type="paragraph" w:styleId="Kop8">
    <w:name w:val="heading 8"/>
    <w:aliases w:val="Heading 8 RHVO"/>
    <w:basedOn w:val="ZsysbasisRHVO"/>
    <w:next w:val="BodytextRHVO"/>
    <w:rsid w:val="00A9666A"/>
    <w:pPr>
      <w:keepNext/>
      <w:keepLines/>
      <w:numPr>
        <w:ilvl w:val="7"/>
        <w:numId w:val="26"/>
      </w:numPr>
      <w:outlineLvl w:val="7"/>
    </w:pPr>
    <w:rPr>
      <w:iCs/>
      <w:szCs w:val="20"/>
    </w:rPr>
  </w:style>
  <w:style w:type="paragraph" w:styleId="Kop9">
    <w:name w:val="heading 9"/>
    <w:aliases w:val="Heading 9 RHVO"/>
    <w:basedOn w:val="ZsysbasisRHVO"/>
    <w:next w:val="BodytextRHVO"/>
    <w:rsid w:val="00A9666A"/>
    <w:pPr>
      <w:keepNext/>
      <w:keepLines/>
      <w:numPr>
        <w:ilvl w:val="8"/>
        <w:numId w:val="26"/>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122DED"/>
  </w:style>
  <w:style w:type="paragraph" w:customStyle="1" w:styleId="ZsysbasisRHVO">
    <w:name w:val="Zsysbasis RHVO"/>
    <w:next w:val="BodytextRHVO"/>
    <w:link w:val="ZsysbasisRHVOChar"/>
    <w:semiHidden/>
    <w:rsid w:val="00260633"/>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BodytextRHVO"/>
    <w:qFormat/>
    <w:rsid w:val="00260633"/>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link w:val="KoptekstChar"/>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link w:val="FootertextRHVOChar"/>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rsid w:val="00260633"/>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260633"/>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260633"/>
    <w:pPr>
      <w:keepNext/>
      <w:keepLines/>
      <w:spacing w:before="190" w:line="320" w:lineRule="atLeast"/>
    </w:pPr>
    <w:rPr>
      <w:rFonts w:ascii="Merriweather Bold" w:hAnsi="Merriweather Bold"/>
      <w:color w:val="007096"/>
      <w:sz w:val="24"/>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260633"/>
    <w:rPr>
      <w:rFonts w:ascii="Merriweather Light" w:hAnsi="Merriweather Light"/>
      <w:color w:val="000000" w:themeColor="text1"/>
      <w:sz w:val="18"/>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pPr>
      <w:numPr>
        <w:numId w:val="29"/>
      </w:numPr>
    </w:pPr>
  </w:style>
  <w:style w:type="paragraph" w:customStyle="1" w:styleId="Standardlist2ndlevelRHVO">
    <w:name w:val="Standard list 2nd level RHVO"/>
    <w:basedOn w:val="ZsysbasisRHVO"/>
    <w:rsid w:val="00E4401E"/>
    <w:pPr>
      <w:numPr>
        <w:ilvl w:val="1"/>
        <w:numId w:val="29"/>
      </w:numPr>
    </w:pPr>
  </w:style>
  <w:style w:type="paragraph" w:customStyle="1" w:styleId="Standardlist3rdlevelRHVO">
    <w:name w:val="Standard list 3rd level RHVO"/>
    <w:basedOn w:val="ZsysbasisRHVO"/>
    <w:rsid w:val="00E4401E"/>
    <w:pPr>
      <w:numPr>
        <w:ilvl w:val="2"/>
        <w:numId w:val="29"/>
      </w:numPr>
    </w:pPr>
  </w:style>
  <w:style w:type="paragraph" w:customStyle="1" w:styleId="Bulletedlist1stlevelRHVO">
    <w:name w:val="Bulleted list 1st level RHVO"/>
    <w:basedOn w:val="ZsysbasisRHVO"/>
    <w:qFormat/>
    <w:rsid w:val="00892686"/>
    <w:pPr>
      <w:numPr>
        <w:numId w:val="27"/>
      </w:numPr>
    </w:pPr>
  </w:style>
  <w:style w:type="paragraph" w:customStyle="1" w:styleId="Bulletedlist2ndlevelRHVO">
    <w:name w:val="Bulleted list 2nd level RHVO"/>
    <w:basedOn w:val="ZsysbasisRHVO"/>
    <w:qFormat/>
    <w:rsid w:val="00892686"/>
    <w:pPr>
      <w:numPr>
        <w:ilvl w:val="1"/>
        <w:numId w:val="27"/>
      </w:numPr>
    </w:pPr>
  </w:style>
  <w:style w:type="paragraph" w:customStyle="1" w:styleId="Bulletedlist3rdlevelRHVO">
    <w:name w:val="Bulleted list 3rd level RHVO"/>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30"/>
      </w:numPr>
    </w:pPr>
  </w:style>
  <w:style w:type="paragraph" w:customStyle="1" w:styleId="Dashedlist2ndlevelRHVO">
    <w:name w:val="Dashed list 2nd level RHVO"/>
    <w:basedOn w:val="ZsysbasisRHVO"/>
    <w:qFormat/>
    <w:rsid w:val="00655408"/>
    <w:pPr>
      <w:numPr>
        <w:ilvl w:val="1"/>
        <w:numId w:val="30"/>
      </w:numPr>
    </w:pPr>
  </w:style>
  <w:style w:type="paragraph" w:customStyle="1" w:styleId="Dashedlist3rdlevelRHVO">
    <w:name w:val="Dashed list 3rd level RHVO"/>
    <w:basedOn w:val="ZsysbasisRHVO"/>
    <w:qFormat/>
    <w:rsid w:val="00655408"/>
    <w:pPr>
      <w:numPr>
        <w:ilvl w:val="2"/>
        <w:numId w:val="30"/>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qFormat/>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B01DA1"/>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link w:val="ZsysbasisdocumentgegevensRHVOChar"/>
    <w:semiHidden/>
    <w:rsid w:val="00D259D0"/>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260633"/>
    <w:rPr>
      <w:rFonts w:ascii="Merriweather Bold" w:hAnsi="Merriweather Bold"/>
    </w:r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1D5BD5"/>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260633"/>
    <w:pPr>
      <w:keepLines/>
      <w:spacing w:line="510" w:lineRule="atLeas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260633"/>
    <w:pPr>
      <w:keepNext/>
      <w:keepLines/>
      <w:numPr>
        <w:numId w:val="11"/>
      </w:numPr>
      <w:spacing w:line="360" w:lineRule="atLeast"/>
      <w:outlineLvl w:val="0"/>
    </w:pPr>
    <w:rPr>
      <w:rFonts w:ascii="Merriweather Bold" w:hAnsi="Merriweather Bold"/>
      <w:color w:val="007096"/>
      <w:spacing w:val="-6"/>
      <w:sz w:val="21"/>
      <w14:numForm w14:val="default"/>
    </w:rPr>
  </w:style>
  <w:style w:type="paragraph" w:customStyle="1" w:styleId="Appendixheading2RHVO">
    <w:name w:val="Appendix heading 2 RHVO"/>
    <w:basedOn w:val="ZsysbasisRHVO"/>
    <w:next w:val="BodytextRHVO"/>
    <w:qFormat/>
    <w:rsid w:val="00260633"/>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706D10"/>
    <w:pPr>
      <w:ind w:left="709" w:right="567" w:hanging="709"/>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InsurersmallRHVO">
    <w:name w:val="Insurer small RHVO"/>
    <w:basedOn w:val="ZsysbasisRHVO"/>
    <w:rsid w:val="00B13BAC"/>
    <w:pPr>
      <w:spacing w:line="202" w:lineRule="atLeast"/>
    </w:pPr>
    <w:rPr>
      <w:sz w:val="15"/>
    </w:rPr>
  </w:style>
  <w:style w:type="paragraph" w:customStyle="1" w:styleId="SubjectRHVO">
    <w:name w:val="Subject RHVO"/>
    <w:basedOn w:val="ZsysbasisRHVO"/>
    <w:next w:val="TitleRHVO"/>
    <w:rsid w:val="00260633"/>
    <w:pPr>
      <w:spacing w:line="260" w:lineRule="exact"/>
    </w:pPr>
    <w:rPr>
      <w:rFonts w:ascii="Merriweather Bold" w:hAnsi="Merriweather Bold"/>
      <w:caps/>
      <w:color w:val="007096"/>
      <w:spacing w:val="-6"/>
      <w:sz w:val="24"/>
    </w:rPr>
  </w:style>
  <w:style w:type="paragraph" w:customStyle="1" w:styleId="DocumenttitleRHVO">
    <w:name w:val="Document title RHVO"/>
    <w:basedOn w:val="ZsysbasisdocumentgegevensRHVO"/>
    <w:next w:val="FootertextRHVO"/>
    <w:link w:val="DocumenttitleRHVOChar"/>
    <w:rsid w:val="00DE5391"/>
    <w:rPr>
      <w:sz w:val="12"/>
    </w:rPr>
  </w:style>
  <w:style w:type="character" w:customStyle="1" w:styleId="ZsysbasisdocumentgegevensRHVOChar">
    <w:name w:val="Zsysbasisdocumentgegevens RHVO Char"/>
    <w:basedOn w:val="ZsysbasisRHVOChar"/>
    <w:link w:val="ZsysbasisdocumentgegevensRHVO"/>
    <w:semiHidden/>
    <w:rsid w:val="00DE5391"/>
    <w:rPr>
      <w:rFonts w:ascii="Merriweather Sans" w:hAnsi="Merriweather Sans" w:cs="Arial"/>
      <w:noProof/>
      <w:color w:val="000000" w:themeColor="text1"/>
      <w:sz w:val="13"/>
      <w:szCs w:val="18"/>
      <w14:numForm w14:val="oldStyle"/>
    </w:rPr>
  </w:style>
  <w:style w:type="character" w:customStyle="1" w:styleId="FootertextRHVOChar">
    <w:name w:val="Footer text RHVO Char"/>
    <w:basedOn w:val="ZsysbasisdocumentgegevensRHVOChar"/>
    <w:link w:val="FootertextRHVO"/>
    <w:rsid w:val="00DE5391"/>
    <w:rPr>
      <w:rFonts w:ascii="Merriweather Sans" w:hAnsi="Merriweather Sans" w:cs="Arial"/>
      <w:noProof/>
      <w:color w:val="000000" w:themeColor="text1"/>
      <w:sz w:val="13"/>
      <w:szCs w:val="18"/>
      <w14:numForm w14:val="oldStyle"/>
    </w:rPr>
  </w:style>
  <w:style w:type="character" w:customStyle="1" w:styleId="DocumenttitleRHVOChar">
    <w:name w:val="Document title RHVO Char"/>
    <w:basedOn w:val="FootertextRHVOChar"/>
    <w:link w:val="DocumenttitleRHVO"/>
    <w:rsid w:val="00DE5391"/>
    <w:rPr>
      <w:rFonts w:ascii="Merriweather Sans" w:hAnsi="Merriweather Sans" w:cs="Arial"/>
      <w:noProof/>
      <w:color w:val="000000" w:themeColor="text1"/>
      <w:sz w:val="12"/>
      <w:szCs w:val="18"/>
      <w14:numForm w14:val="oldStyle"/>
    </w:rPr>
  </w:style>
  <w:style w:type="character" w:customStyle="1" w:styleId="KoptekstChar">
    <w:name w:val="Koptekst Char"/>
    <w:link w:val="Koptekst"/>
    <w:rsid w:val="003112A4"/>
    <w:rPr>
      <w:rFonts w:ascii="Merriweather Light" w:hAnsi="Merriweather Light"/>
      <w:color w:val="000000" w:themeColor="text1"/>
      <w:sz w:val="18"/>
      <w:szCs w:val="18"/>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643777">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Datum/>
  <Onze_20_referentie/>
  <Uw_20_referentie/>
  <Titel_20_Document/>
</ju>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8" ma:contentTypeDescription="Een nieuw document maken." ma:contentTypeScope="" ma:versionID="e46aeaa044e67027386e5f5ad3de5412">
  <xsd:schema xmlns:xsd="http://www.w3.org/2001/XMLSchema" xmlns:xs="http://www.w3.org/2001/XMLSchema" xmlns:p="http://schemas.microsoft.com/office/2006/metadata/properties" xmlns:ns2="a5a73ef6-fcd1-4347-882b-ef973761e2b8" targetNamespace="http://schemas.microsoft.com/office/2006/metadata/properties" ma:root="true" ma:fieldsID="a675e2a4528f37445fd79fba485d3692"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BEF0C-2180-48F9-9493-AA87785ED0F3}">
  <ds:schemaRefs>
    <ds:schemaRef ds:uri="http://www.joulesunlimited.com/ccmappings"/>
  </ds:schemaRefs>
</ds:datastoreItem>
</file>

<file path=customXml/itemProps2.xml><?xml version="1.0" encoding="utf-8"?>
<ds:datastoreItem xmlns:ds="http://schemas.openxmlformats.org/officeDocument/2006/customXml" ds:itemID="{9F168FF4-D9DC-432C-A9B0-45FD9A234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15EBF7-E456-417F-B7D6-5D4DBF21B71C}">
  <ds:schemaRefs>
    <ds:schemaRef ds:uri="http://schemas.microsoft.com/sharepoint/v3/contenttype/forms"/>
  </ds:schemaRefs>
</ds:datastoreItem>
</file>

<file path=customXml/itemProps4.xml><?xml version="1.0" encoding="utf-8"?>
<ds:datastoreItem xmlns:ds="http://schemas.openxmlformats.org/officeDocument/2006/customXml" ds:itemID="{5024DB2C-0FB2-4FB1-B52F-00F6C111A4D5}">
  <ds:schemaRefs>
    <ds:schemaRef ds:uri="http://schemas.openxmlformats.org/officeDocument/2006/bibliography"/>
  </ds:schemaRefs>
</ds:datastoreItem>
</file>

<file path=customXml/itemProps5.xml><?xml version="1.0" encoding="utf-8"?>
<ds:datastoreItem xmlns:ds="http://schemas.openxmlformats.org/officeDocument/2006/customXml" ds:itemID="{8CAEFD99-5E98-4760-AD51-7FF95F9DAF6C}">
  <ds:schemaRefs>
    <ds:schemaRef ds:uri="http://purl.org/dc/elements/1.1/"/>
    <ds:schemaRef ds:uri="http://schemas.microsoft.com/office/2006/metadata/properties"/>
    <ds:schemaRef ds:uri="http://purl.org/dc/terms/"/>
    <ds:schemaRef ds:uri="http://schemas.openxmlformats.org/package/2006/metadata/core-properties"/>
    <ds:schemaRef ds:uri="a5a73ef6-fcd1-4347-882b-ef973761e2b8"/>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1304</Words>
  <Characters>7928</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Brief</vt:lpstr>
    </vt:vector>
  </TitlesOfParts>
  <Company>Raetsheren van Orden bv</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de Groot</dc:creator>
  <dc:description>template version 10 - 11 april 2017_x000d_
lay-out: Total Public_x000d_
templates: www.JoulesUnlimited.com</dc:description>
  <cp:lastModifiedBy>Tessa Feller</cp:lastModifiedBy>
  <cp:revision>7</cp:revision>
  <cp:lastPrinted>2021-09-07T14:29:00Z</cp:lastPrinted>
  <dcterms:created xsi:type="dcterms:W3CDTF">2021-08-18T12:16:00Z</dcterms:created>
  <dcterms:modified xsi:type="dcterms:W3CDTF">2021-09-13T13:05:00Z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Polis RhvO.dotx</vt:lpwstr>
  </property>
  <property fmtid="{D5CDD505-2E9C-101B-9397-08002B2CF9AE}" pid="3" name="ContentTypeId">
    <vt:lpwstr>0x0101008315042F4AB8114BB8E023FEF3B96687</vt:lpwstr>
  </property>
</Properties>
</file>