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DC159" w14:textId="3A4264C3" w:rsidR="00836FD3" w:rsidRPr="00104355" w:rsidRDefault="00AC1091" w:rsidP="003B7B13">
      <w:pPr>
        <w:pStyle w:val="Geenafstand"/>
        <w:spacing w:line="276" w:lineRule="auto"/>
        <w:rPr>
          <w:b/>
        </w:rPr>
      </w:pPr>
      <w:r w:rsidRPr="00B569EC">
        <w:rPr>
          <w:noProof/>
          <w:lang w:eastAsia="nl-NL"/>
        </w:rPr>
        <w:drawing>
          <wp:anchor distT="0" distB="0" distL="114300" distR="114300" simplePos="0" relativeHeight="251659264" behindDoc="0" locked="0" layoutInCell="1" allowOverlap="1" wp14:anchorId="2042038B" wp14:editId="3B76E736">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47DA" w14:textId="39061AE4" w:rsidR="00104355" w:rsidRPr="00836FD3" w:rsidRDefault="00104355" w:rsidP="003B7B13">
      <w:pPr>
        <w:pStyle w:val="Geenafstand"/>
        <w:spacing w:line="276" w:lineRule="auto"/>
      </w:pPr>
    </w:p>
    <w:p w14:paraId="56844BD6" w14:textId="4D246FA2"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2C5E422F"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371DDF10" w14:textId="1D49741A" w:rsidR="00104355" w:rsidRDefault="00AC1091" w:rsidP="003B7B13">
      <w:pPr>
        <w:pStyle w:val="INKStandaard"/>
        <w:rPr>
          <w:rFonts w:ascii="RijksoverheidSansHeading" w:eastAsiaTheme="majorEastAsia" w:hAnsi="RijksoverheidSansHeading" w:cstheme="majorBidi"/>
          <w:b/>
          <w:bCs/>
          <w:color w:val="01689B"/>
          <w:spacing w:val="0"/>
          <w:sz w:val="48"/>
          <w:szCs w:val="48"/>
        </w:rPr>
      </w:pPr>
      <w:r w:rsidRPr="00B569EC">
        <w:rPr>
          <w:rFonts w:ascii="Verdana" w:hAnsi="Verdana"/>
          <w:noProof/>
          <w:lang w:eastAsia="nl-NL"/>
        </w:rPr>
        <mc:AlternateContent>
          <mc:Choice Requires="wps">
            <w:drawing>
              <wp:anchor distT="0" distB="0" distL="182880" distR="182880" simplePos="0" relativeHeight="251661312" behindDoc="0" locked="0" layoutInCell="1" allowOverlap="1" wp14:anchorId="25F7D294" wp14:editId="2F563608">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CBF8C" w14:textId="77777777" w:rsidR="00AC1091" w:rsidRDefault="00AC1091" w:rsidP="00AC1091">
                            <w:pPr>
                              <w:pStyle w:val="Geenafstand"/>
                              <w:spacing w:before="80" w:after="40"/>
                              <w:rPr>
                                <w:b/>
                                <w:caps/>
                                <w:color w:val="4BACC6" w:themeColor="accent5"/>
                                <w:sz w:val="60"/>
                                <w:szCs w:val="60"/>
                              </w:rPr>
                            </w:pPr>
                            <w:r>
                              <w:rPr>
                                <w:b/>
                                <w:caps/>
                                <w:color w:val="4BACC6" w:themeColor="accent5"/>
                                <w:sz w:val="60"/>
                                <w:szCs w:val="60"/>
                              </w:rPr>
                              <w:t xml:space="preserve">Openbare MARKTCONSULTATIE </w:t>
                            </w:r>
                          </w:p>
                          <w:p w14:paraId="22DD2F02" w14:textId="77777777" w:rsidR="00AC1091" w:rsidRPr="0000736A" w:rsidRDefault="00AC1091" w:rsidP="00AC1091">
                            <w:pPr>
                              <w:pStyle w:val="Geenafstand"/>
                              <w:spacing w:before="80" w:after="40"/>
                              <w:rPr>
                                <w:caps/>
                                <w:color w:val="4BACC6" w:themeColor="accent5"/>
                                <w:sz w:val="40"/>
                                <w:szCs w:val="40"/>
                              </w:rPr>
                            </w:pPr>
                            <w:r>
                              <w:rPr>
                                <w:caps/>
                                <w:color w:val="4BACC6" w:themeColor="accent5"/>
                                <w:sz w:val="40"/>
                                <w:szCs w:val="40"/>
                              </w:rPr>
                              <w:t>Verwerking van (vertrouwelijke) informatiedragers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25F7D294"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6131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" filled="f" stroked="f" strokeweight=".5pt">
                <v:textbox style="mso-fit-shape-to-text:t" inset="0,0,0,0">
                  <w:txbxContent>
                    <w:p w14:paraId="2DCCBF8C" w14:textId="77777777" w:rsidR="00AC1091" w:rsidRDefault="00AC1091" w:rsidP="00AC1091">
                      <w:pPr>
                        <w:pStyle w:val="Geenafstand"/>
                        <w:spacing w:before="80" w:after="40"/>
                        <w:rPr>
                          <w:b/>
                          <w:caps/>
                          <w:color w:val="4BACC6" w:themeColor="accent5"/>
                          <w:sz w:val="60"/>
                          <w:szCs w:val="60"/>
                        </w:rPr>
                      </w:pPr>
                      <w:r>
                        <w:rPr>
                          <w:b/>
                          <w:caps/>
                          <w:color w:val="4BACC6" w:themeColor="accent5"/>
                          <w:sz w:val="60"/>
                          <w:szCs w:val="60"/>
                        </w:rPr>
                        <w:t xml:space="preserve">Openbare MARKTCONSULTATIE </w:t>
                      </w:r>
                    </w:p>
                    <w:p w14:paraId="22DD2F02" w14:textId="77777777" w:rsidR="00AC1091" w:rsidRPr="0000736A" w:rsidRDefault="00AC1091" w:rsidP="00AC1091">
                      <w:pPr>
                        <w:pStyle w:val="Geenafstand"/>
                        <w:spacing w:before="80" w:after="40"/>
                        <w:rPr>
                          <w:caps/>
                          <w:color w:val="4BACC6" w:themeColor="accent5"/>
                          <w:sz w:val="40"/>
                          <w:szCs w:val="40"/>
                        </w:rPr>
                      </w:pPr>
                      <w:r>
                        <w:rPr>
                          <w:caps/>
                          <w:color w:val="4BACC6" w:themeColor="accent5"/>
                          <w:sz w:val="40"/>
                          <w:szCs w:val="40"/>
                        </w:rPr>
                        <w:t>Verwerking van (vertrouwelijke) informatiedragers</w:t>
                      </w:r>
                    </w:p>
                  </w:txbxContent>
                </v:textbox>
                <w10:wrap type="square" anchorx="margin" anchory="page"/>
              </v:shape>
            </w:pict>
          </mc:Fallback>
        </mc:AlternateContent>
      </w:r>
    </w:p>
    <w:p w14:paraId="1003486D"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79600693"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bookmarkStart w:id="0" w:name="_GoBack"/>
      <w:bookmarkEnd w:id="0"/>
    </w:p>
    <w:p w14:paraId="518FB186" w14:textId="77777777" w:rsidR="00104355" w:rsidRDefault="00104355" w:rsidP="003B7B13">
      <w:pPr>
        <w:pStyle w:val="INKStandaard"/>
        <w:rPr>
          <w:rFonts w:ascii="RijksoverheidSansHeading" w:eastAsiaTheme="majorEastAsia" w:hAnsi="RijksoverheidSansHeading" w:cstheme="majorBidi"/>
          <w:b/>
          <w:bCs/>
          <w:color w:val="01689B"/>
          <w:spacing w:val="0"/>
          <w:sz w:val="40"/>
          <w:szCs w:val="28"/>
        </w:rPr>
      </w:pPr>
    </w:p>
    <w:p w14:paraId="7DBD1A35" w14:textId="77777777" w:rsidR="00AC1091" w:rsidRDefault="00AC1091" w:rsidP="003B7B13">
      <w:pPr>
        <w:pStyle w:val="Geenafstand"/>
        <w:spacing w:before="80" w:after="40" w:line="276" w:lineRule="auto"/>
        <w:ind w:firstLine="708"/>
        <w:rPr>
          <w:caps/>
          <w:color w:val="4BACC6" w:themeColor="accent5"/>
          <w:sz w:val="40"/>
          <w:szCs w:val="40"/>
        </w:rPr>
      </w:pPr>
    </w:p>
    <w:p w14:paraId="5AA3634E" w14:textId="77777777" w:rsidR="00AC1091" w:rsidRDefault="00AC1091" w:rsidP="003B7B13">
      <w:pPr>
        <w:pStyle w:val="Geenafstand"/>
        <w:spacing w:before="80" w:after="40" w:line="276" w:lineRule="auto"/>
        <w:ind w:firstLine="708"/>
        <w:rPr>
          <w:caps/>
          <w:color w:val="4BACC6" w:themeColor="accent5"/>
          <w:sz w:val="40"/>
          <w:szCs w:val="40"/>
        </w:rPr>
      </w:pPr>
    </w:p>
    <w:p w14:paraId="49259182" w14:textId="77777777" w:rsidR="00AC1091" w:rsidRDefault="00AC1091" w:rsidP="003B7B13">
      <w:pPr>
        <w:pStyle w:val="Geenafstand"/>
        <w:spacing w:before="80" w:after="40" w:line="276" w:lineRule="auto"/>
        <w:ind w:firstLine="708"/>
        <w:rPr>
          <w:caps/>
          <w:color w:val="4BACC6" w:themeColor="accent5"/>
          <w:sz w:val="40"/>
          <w:szCs w:val="40"/>
        </w:rPr>
      </w:pPr>
    </w:p>
    <w:p w14:paraId="024CB374" w14:textId="0771A151" w:rsidR="00AC1091" w:rsidRPr="0000736A" w:rsidRDefault="00AC1091" w:rsidP="003B7B13">
      <w:pPr>
        <w:pStyle w:val="Geenafstand"/>
        <w:spacing w:before="80" w:after="40" w:line="276" w:lineRule="auto"/>
        <w:ind w:firstLine="708"/>
        <w:rPr>
          <w:caps/>
          <w:color w:val="4BACC6" w:themeColor="accent5"/>
          <w:sz w:val="40"/>
          <w:szCs w:val="40"/>
        </w:rPr>
      </w:pPr>
      <w:r>
        <w:rPr>
          <w:caps/>
          <w:color w:val="4BACC6" w:themeColor="accent5"/>
          <w:sz w:val="40"/>
          <w:szCs w:val="40"/>
        </w:rPr>
        <w:t>Invulbare bijlage</w:t>
      </w:r>
    </w:p>
    <w:p w14:paraId="109A4D5B" w14:textId="77777777" w:rsidR="00104355" w:rsidRDefault="00104355" w:rsidP="003B7B13">
      <w:pPr>
        <w:pStyle w:val="INKStandaard"/>
        <w:rPr>
          <w:rFonts w:ascii="RijksoverheidSansHeading" w:eastAsiaTheme="majorEastAsia" w:hAnsi="RijksoverheidSansHeading" w:cstheme="majorBidi"/>
          <w:b/>
          <w:bCs/>
          <w:color w:val="01689B"/>
          <w:spacing w:val="0"/>
          <w:sz w:val="40"/>
          <w:szCs w:val="28"/>
        </w:rPr>
      </w:pPr>
    </w:p>
    <w:p w14:paraId="0A965036" w14:textId="77777777" w:rsidR="00104355" w:rsidRDefault="00104355" w:rsidP="003B7B13">
      <w:pPr>
        <w:pStyle w:val="Headingrijksstijl"/>
        <w:spacing w:line="276" w:lineRule="auto"/>
        <w:rPr>
          <w:sz w:val="48"/>
          <w:szCs w:val="48"/>
        </w:rPr>
      </w:pPr>
    </w:p>
    <w:p w14:paraId="438FEB47" w14:textId="77777777" w:rsidR="00104355" w:rsidRDefault="00104355" w:rsidP="003B7B13">
      <w:pPr>
        <w:pStyle w:val="Headingrijksstijl"/>
        <w:spacing w:line="276" w:lineRule="auto"/>
        <w:rPr>
          <w:sz w:val="48"/>
          <w:szCs w:val="48"/>
        </w:rPr>
      </w:pPr>
    </w:p>
    <w:p w14:paraId="10D9A31B" w14:textId="77777777" w:rsidR="00104355" w:rsidRDefault="00104355" w:rsidP="003B7B13">
      <w:pPr>
        <w:pStyle w:val="INKStandaard"/>
        <w:rPr>
          <w:rFonts w:cs="Arial"/>
        </w:rPr>
      </w:pPr>
    </w:p>
    <w:p w14:paraId="0852EEDF" w14:textId="77777777" w:rsidR="00104355" w:rsidRPr="00E12A7A" w:rsidRDefault="00104355" w:rsidP="003B7B13">
      <w:pPr>
        <w:spacing w:after="200"/>
        <w:rPr>
          <w:rFonts w:cs="Arial"/>
          <w:sz w:val="20"/>
          <w:szCs w:val="20"/>
        </w:rPr>
      </w:pPr>
      <w:r>
        <w:rPr>
          <w:rFonts w:cs="Arial"/>
          <w:sz w:val="20"/>
          <w:szCs w:val="20"/>
        </w:rPr>
        <w:br w:type="page"/>
      </w:r>
    </w:p>
    <w:p w14:paraId="70A2A3FF" w14:textId="77777777" w:rsidR="00104355" w:rsidRPr="007247CE" w:rsidRDefault="00104355" w:rsidP="003B7B13">
      <w:pPr>
        <w:pStyle w:val="GenummerdHoofdstuk"/>
        <w:numPr>
          <w:ilvl w:val="0"/>
          <w:numId w:val="0"/>
        </w:numPr>
        <w:spacing w:after="0" w:line="276" w:lineRule="auto"/>
        <w:ind w:left="1134" w:hanging="1134"/>
        <w:rPr>
          <w:b/>
          <w:sz w:val="28"/>
          <w:szCs w:val="28"/>
        </w:rPr>
      </w:pPr>
      <w:bookmarkStart w:id="1" w:name="_Toc31717980"/>
      <w:r>
        <w:rPr>
          <w:b/>
          <w:sz w:val="28"/>
          <w:szCs w:val="28"/>
        </w:rPr>
        <w:lastRenderedPageBreak/>
        <w:t xml:space="preserve">Beantwoording </w:t>
      </w:r>
      <w:r w:rsidRPr="007247CE">
        <w:rPr>
          <w:b/>
          <w:sz w:val="28"/>
          <w:szCs w:val="28"/>
        </w:rPr>
        <w:t>marktconsultatie</w:t>
      </w:r>
      <w:bookmarkEnd w:id="1"/>
      <w:r w:rsidRPr="001C25D2">
        <w:t xml:space="preserve"> </w:t>
      </w:r>
      <w:r w:rsidRPr="00E12A7A">
        <w:rPr>
          <w:b/>
          <w:sz w:val="28"/>
          <w:szCs w:val="28"/>
        </w:rPr>
        <w:t>V</w:t>
      </w:r>
      <w:r>
        <w:rPr>
          <w:b/>
          <w:sz w:val="28"/>
          <w:szCs w:val="28"/>
        </w:rPr>
        <w:t>erwerking van (vertrouwelijke) informatiedragers</w:t>
      </w:r>
    </w:p>
    <w:p w14:paraId="2A7A5650" w14:textId="77777777" w:rsidR="00104355" w:rsidRPr="008E1F8B" w:rsidRDefault="00104355" w:rsidP="003B7B13">
      <w:pPr>
        <w:rPr>
          <w:rFonts w:cs="Arial"/>
          <w:sz w:val="20"/>
          <w:szCs w:val="20"/>
        </w:rPr>
      </w:pPr>
    </w:p>
    <w:p w14:paraId="324E0B76" w14:textId="193A639C" w:rsidR="00104355" w:rsidRPr="00962DD7" w:rsidRDefault="00104355" w:rsidP="003B7B13">
      <w:pPr>
        <w:rPr>
          <w:rFonts w:cs="Arial"/>
          <w:i/>
          <w:sz w:val="20"/>
          <w:szCs w:val="20"/>
        </w:rPr>
      </w:pPr>
      <w:r w:rsidRPr="00962DD7">
        <w:rPr>
          <w:rFonts w:cs="Arial"/>
          <w:i/>
          <w:sz w:val="20"/>
          <w:szCs w:val="20"/>
        </w:rPr>
        <w:t xml:space="preserve">In deze bijlage treft u een invulbaar format voor de marktconsultatie </w:t>
      </w:r>
      <w:r>
        <w:rPr>
          <w:rFonts w:cs="Arial"/>
          <w:i/>
          <w:sz w:val="20"/>
          <w:szCs w:val="20"/>
        </w:rPr>
        <w:t>Verwerking van (vertrouwelijke) informatiedragers. Deze bijlage hoort bij het document ‘marktconsultatie verwerking van (vertrouwelijke) informatiedragers</w:t>
      </w:r>
      <w:r w:rsidR="000A7AF2">
        <w:rPr>
          <w:rFonts w:cs="Arial"/>
          <w:i/>
          <w:sz w:val="20"/>
          <w:szCs w:val="20"/>
        </w:rPr>
        <w:t>’</w:t>
      </w:r>
      <w:r>
        <w:rPr>
          <w:rFonts w:cs="Arial"/>
          <w:i/>
          <w:sz w:val="20"/>
          <w:szCs w:val="20"/>
        </w:rPr>
        <w:t xml:space="preserve"> waarin de scope en behoefte betreft deze dienstverlening wordt omsch</w:t>
      </w:r>
      <w:r w:rsidR="0030795E">
        <w:rPr>
          <w:rFonts w:cs="Arial"/>
          <w:i/>
          <w:sz w:val="20"/>
          <w:szCs w:val="20"/>
        </w:rPr>
        <w:t>reven.</w:t>
      </w:r>
    </w:p>
    <w:p w14:paraId="771A83E2" w14:textId="77777777" w:rsidR="00104355" w:rsidRPr="00962DD7" w:rsidRDefault="00104355" w:rsidP="003B7B13">
      <w:pPr>
        <w:rPr>
          <w:rFonts w:cs="Arial"/>
          <w:i/>
          <w:sz w:val="20"/>
          <w:szCs w:val="20"/>
        </w:rPr>
      </w:pPr>
    </w:p>
    <w:p w14:paraId="4F426305" w14:textId="28D801B0" w:rsidR="00104355" w:rsidRPr="00962DD7" w:rsidRDefault="00104355" w:rsidP="003B7B13">
      <w:pPr>
        <w:rPr>
          <w:rFonts w:cs="Arial"/>
          <w:i/>
          <w:sz w:val="20"/>
          <w:szCs w:val="20"/>
        </w:rPr>
      </w:pPr>
      <w:r>
        <w:rPr>
          <w:rFonts w:cs="Arial"/>
          <w:i/>
          <w:sz w:val="20"/>
          <w:szCs w:val="20"/>
        </w:rPr>
        <w:t>D</w:t>
      </w:r>
      <w:r w:rsidRPr="00962DD7">
        <w:rPr>
          <w:rFonts w:cs="Arial"/>
          <w:i/>
          <w:sz w:val="20"/>
          <w:szCs w:val="20"/>
        </w:rPr>
        <w:t xml:space="preserve">e beantwoordingruimte kan </w:t>
      </w:r>
      <w:r>
        <w:rPr>
          <w:rFonts w:cs="Arial"/>
          <w:i/>
          <w:sz w:val="20"/>
          <w:szCs w:val="20"/>
        </w:rPr>
        <w:t>na</w:t>
      </w:r>
      <w:r w:rsidRPr="00962DD7">
        <w:rPr>
          <w:rFonts w:cs="Arial"/>
          <w:i/>
          <w:sz w:val="20"/>
          <w:szCs w:val="20"/>
        </w:rPr>
        <w:t>ar we</w:t>
      </w:r>
      <w:r w:rsidR="0030795E">
        <w:rPr>
          <w:rFonts w:cs="Arial"/>
          <w:i/>
          <w:sz w:val="20"/>
          <w:szCs w:val="20"/>
        </w:rPr>
        <w:t>ns worden verruimd of ingekort.</w:t>
      </w:r>
    </w:p>
    <w:p w14:paraId="40DDA2A3" w14:textId="77777777" w:rsidR="00104355" w:rsidRPr="00962DD7" w:rsidRDefault="00104355" w:rsidP="003B7B13">
      <w:pPr>
        <w:rPr>
          <w:rFonts w:cs="Arial"/>
          <w:i/>
          <w:sz w:val="20"/>
          <w:szCs w:val="20"/>
        </w:rPr>
      </w:pPr>
    </w:p>
    <w:p w14:paraId="11B52FAB" w14:textId="12F15095" w:rsidR="00104355" w:rsidRPr="00962DD7" w:rsidRDefault="00104355" w:rsidP="003B7B13">
      <w:pPr>
        <w:rPr>
          <w:rFonts w:cs="Arial"/>
          <w:i/>
          <w:sz w:val="20"/>
          <w:szCs w:val="20"/>
        </w:rPr>
      </w:pPr>
      <w:r w:rsidRPr="00962DD7">
        <w:rPr>
          <w:rFonts w:cs="Arial"/>
          <w:i/>
          <w:sz w:val="20"/>
          <w:szCs w:val="20"/>
        </w:rPr>
        <w:t>De ingevulde vragenlijst kan als bijlage bij de berichtenmodule va</w:t>
      </w:r>
      <w:r w:rsidR="0030795E">
        <w:rPr>
          <w:rFonts w:cs="Arial"/>
          <w:i/>
          <w:sz w:val="20"/>
          <w:szCs w:val="20"/>
        </w:rPr>
        <w:t>n TenderNed worden toegestuurd.</w:t>
      </w:r>
    </w:p>
    <w:p w14:paraId="6EF26E89" w14:textId="77777777" w:rsidR="00104355" w:rsidRPr="00962DD7" w:rsidRDefault="00104355" w:rsidP="003B7B13">
      <w:pPr>
        <w:rPr>
          <w:rFonts w:cs="Arial"/>
          <w:i/>
          <w:sz w:val="20"/>
          <w:szCs w:val="20"/>
        </w:rPr>
      </w:pPr>
    </w:p>
    <w:p w14:paraId="65877F8B" w14:textId="77777777" w:rsidR="00104355" w:rsidRPr="001C25D2" w:rsidRDefault="00104355" w:rsidP="003B7B13">
      <w:pPr>
        <w:rPr>
          <w:rFonts w:cs="Arial"/>
          <w:i/>
          <w:sz w:val="20"/>
          <w:szCs w:val="20"/>
        </w:rPr>
      </w:pPr>
      <w:r w:rsidRPr="00962DD7">
        <w:rPr>
          <w:rFonts w:cs="Arial"/>
          <w:i/>
          <w:sz w:val="20"/>
          <w:szCs w:val="20"/>
        </w:rPr>
        <w:t>Bij voorbaat dank voor uw bijdrage.</w:t>
      </w:r>
    </w:p>
    <w:p w14:paraId="1A34E86A" w14:textId="77777777" w:rsidR="00104355" w:rsidRPr="008E1F8B" w:rsidRDefault="00104355" w:rsidP="003B7B13">
      <w:pPr>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8E1F8B" w14:paraId="267300CF"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7AC4FA14" w14:textId="1EC9D0AE" w:rsidR="00104355" w:rsidRPr="005071D3" w:rsidRDefault="00104355" w:rsidP="005071D3">
            <w:pPr>
              <w:pStyle w:val="INKStandaard"/>
              <w:numPr>
                <w:ilvl w:val="0"/>
                <w:numId w:val="19"/>
              </w:numPr>
              <w:rPr>
                <w:b/>
              </w:rPr>
            </w:pPr>
            <w:r w:rsidRPr="005071D3">
              <w:rPr>
                <w:b/>
              </w:rPr>
              <w:t xml:space="preserve">Vragen over uw organisatie </w:t>
            </w:r>
          </w:p>
          <w:p w14:paraId="71BACDB8" w14:textId="77777777" w:rsidR="00104355" w:rsidRPr="008E1F8B" w:rsidRDefault="00104355" w:rsidP="005071D3">
            <w:pPr>
              <w:pStyle w:val="INKStandaard"/>
            </w:pPr>
          </w:p>
        </w:tc>
      </w:tr>
      <w:tr w:rsidR="00104355" w:rsidRPr="005071D3" w14:paraId="7549434F" w14:textId="77777777" w:rsidTr="004D090F">
        <w:trPr>
          <w:trHeight w:val="255"/>
        </w:trPr>
        <w:tc>
          <w:tcPr>
            <w:tcW w:w="704" w:type="dxa"/>
            <w:noWrap/>
            <w:tcMar>
              <w:top w:w="17" w:type="dxa"/>
              <w:left w:w="17" w:type="dxa"/>
              <w:bottom w:w="0" w:type="dxa"/>
              <w:right w:w="17" w:type="dxa"/>
            </w:tcMar>
          </w:tcPr>
          <w:p w14:paraId="24F2CD82" w14:textId="77777777" w:rsidR="00104355" w:rsidRPr="005071D3" w:rsidRDefault="00104355" w:rsidP="005071D3">
            <w:pPr>
              <w:pStyle w:val="INKStandaard"/>
            </w:pPr>
            <w:r w:rsidRPr="005071D3">
              <w:t>1.</w:t>
            </w:r>
          </w:p>
        </w:tc>
        <w:tc>
          <w:tcPr>
            <w:tcW w:w="7796" w:type="dxa"/>
          </w:tcPr>
          <w:p w14:paraId="11C2B292" w14:textId="06F76E85" w:rsidR="00104355" w:rsidRPr="005071D3" w:rsidRDefault="00104355" w:rsidP="005071D3">
            <w:pPr>
              <w:pStyle w:val="INKStandaard"/>
            </w:pPr>
            <w:r w:rsidRPr="005071D3">
              <w:t>Welke dienstverlening verricht uw organisatie en hoe verhoudt zich dit tot de gevraagde (omvang van de) dienstverlening? Denk hierbij ook aan het onderscheid dat wordt gemaakt tussen vertrouwelijk papier,</w:t>
            </w:r>
            <w:r w:rsidR="00F65CBF" w:rsidRPr="005071D3">
              <w:t xml:space="preserve"> niet vertrouwelijk papier/karton,</w:t>
            </w:r>
            <w:r w:rsidRPr="005071D3">
              <w:t xml:space="preserve"> datadragers</w:t>
            </w:r>
            <w:r w:rsidR="00FA0733" w:rsidRPr="005071D3">
              <w:t xml:space="preserve"> en</w:t>
            </w:r>
            <w:r w:rsidRPr="005071D3">
              <w:t xml:space="preserve"> </w:t>
            </w:r>
            <w:r w:rsidR="00FA0733" w:rsidRPr="005071D3">
              <w:t>verhuur van shredders op verschillende</w:t>
            </w:r>
            <w:r w:rsidR="00F65CBF" w:rsidRPr="005071D3">
              <w:t xml:space="preserve"> locaties en veiligheids</w:t>
            </w:r>
            <w:r w:rsidR="00FA0733" w:rsidRPr="005071D3">
              <w:t>niveaus.</w:t>
            </w:r>
          </w:p>
        </w:tc>
      </w:tr>
      <w:tr w:rsidR="00104355" w:rsidRPr="005071D3" w14:paraId="1FCB1BC3" w14:textId="77777777" w:rsidTr="004D090F">
        <w:trPr>
          <w:trHeight w:val="255"/>
        </w:trPr>
        <w:tc>
          <w:tcPr>
            <w:tcW w:w="8500" w:type="dxa"/>
            <w:gridSpan w:val="2"/>
            <w:noWrap/>
            <w:tcMar>
              <w:top w:w="17" w:type="dxa"/>
              <w:left w:w="17" w:type="dxa"/>
              <w:bottom w:w="0" w:type="dxa"/>
              <w:right w:w="17" w:type="dxa"/>
            </w:tcMar>
          </w:tcPr>
          <w:p w14:paraId="16A8175A" w14:textId="77777777" w:rsidR="00104355" w:rsidRPr="005071D3" w:rsidRDefault="00104355" w:rsidP="005071D3">
            <w:pPr>
              <w:pStyle w:val="INKStandaard"/>
            </w:pPr>
            <w:r w:rsidRPr="005071D3">
              <w:t>&lt;Antwoord marktpartij&gt;</w:t>
            </w:r>
          </w:p>
          <w:p w14:paraId="508A1FDC" w14:textId="77777777" w:rsidR="00104355" w:rsidRPr="005071D3" w:rsidRDefault="00104355" w:rsidP="005071D3">
            <w:pPr>
              <w:pStyle w:val="INKStandaard"/>
            </w:pPr>
          </w:p>
          <w:p w14:paraId="5DF51FA0" w14:textId="77777777" w:rsidR="007D4784" w:rsidRPr="005071D3" w:rsidRDefault="007D4784" w:rsidP="005071D3">
            <w:pPr>
              <w:pStyle w:val="INKStandaard"/>
            </w:pPr>
          </w:p>
        </w:tc>
      </w:tr>
      <w:tr w:rsidR="00104355" w:rsidRPr="005071D3" w14:paraId="73BEB366" w14:textId="77777777" w:rsidTr="004D090F">
        <w:trPr>
          <w:trHeight w:val="255"/>
        </w:trPr>
        <w:tc>
          <w:tcPr>
            <w:tcW w:w="704" w:type="dxa"/>
            <w:noWrap/>
            <w:tcMar>
              <w:top w:w="17" w:type="dxa"/>
              <w:left w:w="17" w:type="dxa"/>
              <w:bottom w:w="0" w:type="dxa"/>
              <w:right w:w="17" w:type="dxa"/>
            </w:tcMar>
          </w:tcPr>
          <w:p w14:paraId="4DF4CB20" w14:textId="77777777" w:rsidR="00104355" w:rsidRPr="005071D3" w:rsidRDefault="00104355" w:rsidP="005071D3">
            <w:pPr>
              <w:pStyle w:val="INKStandaard"/>
            </w:pPr>
            <w:r w:rsidRPr="005071D3">
              <w:t>2.</w:t>
            </w:r>
          </w:p>
        </w:tc>
        <w:tc>
          <w:tcPr>
            <w:tcW w:w="7796" w:type="dxa"/>
          </w:tcPr>
          <w:p w14:paraId="432168CF" w14:textId="7EA901DE" w:rsidR="00104355" w:rsidRPr="005071D3" w:rsidRDefault="00F65CBF" w:rsidP="005071D3">
            <w:pPr>
              <w:pStyle w:val="INKStandaard"/>
            </w:pPr>
            <w:r w:rsidRPr="005071D3">
              <w:t>In hoeverre voert u op dit moment de omschreven dienstverlening uit en hoe ziet uw klantenportfolio er uit? Bij klantenportfolio kunt u denken aan aantal klanten, grote van de organisatie(s), aangeboden dienstverlening, vestigingsland van uw klanten, profit en non-profit, et cetera.</w:t>
            </w:r>
          </w:p>
        </w:tc>
      </w:tr>
      <w:tr w:rsidR="00104355" w:rsidRPr="005071D3" w14:paraId="7FA87947" w14:textId="77777777" w:rsidTr="004D090F">
        <w:trPr>
          <w:trHeight w:val="255"/>
        </w:trPr>
        <w:tc>
          <w:tcPr>
            <w:tcW w:w="8500" w:type="dxa"/>
            <w:gridSpan w:val="2"/>
            <w:noWrap/>
            <w:tcMar>
              <w:top w:w="17" w:type="dxa"/>
              <w:left w:w="17" w:type="dxa"/>
              <w:bottom w:w="0" w:type="dxa"/>
              <w:right w:w="17" w:type="dxa"/>
            </w:tcMar>
          </w:tcPr>
          <w:p w14:paraId="75F546F7" w14:textId="77777777" w:rsidR="00104355" w:rsidRPr="005071D3" w:rsidRDefault="00104355" w:rsidP="005071D3">
            <w:pPr>
              <w:pStyle w:val="INKStandaard"/>
            </w:pPr>
            <w:r w:rsidRPr="005071D3">
              <w:t>&lt;Antwoord marktpartij&gt;</w:t>
            </w:r>
          </w:p>
          <w:p w14:paraId="5E63CD82" w14:textId="77777777" w:rsidR="00104355" w:rsidRPr="005071D3" w:rsidRDefault="00104355" w:rsidP="005071D3">
            <w:pPr>
              <w:pStyle w:val="INKStandaard"/>
            </w:pPr>
          </w:p>
          <w:p w14:paraId="35CFCAEB" w14:textId="77777777" w:rsidR="00104355" w:rsidRPr="005071D3" w:rsidRDefault="00104355" w:rsidP="005071D3">
            <w:pPr>
              <w:pStyle w:val="INKStandaard"/>
            </w:pPr>
          </w:p>
        </w:tc>
      </w:tr>
      <w:tr w:rsidR="00104355" w:rsidRPr="005071D3" w14:paraId="7723EC05" w14:textId="77777777" w:rsidTr="004D090F">
        <w:trPr>
          <w:trHeight w:val="255"/>
        </w:trPr>
        <w:tc>
          <w:tcPr>
            <w:tcW w:w="704" w:type="dxa"/>
            <w:noWrap/>
            <w:tcMar>
              <w:top w:w="17" w:type="dxa"/>
              <w:left w:w="17" w:type="dxa"/>
              <w:bottom w:w="0" w:type="dxa"/>
              <w:right w:w="17" w:type="dxa"/>
            </w:tcMar>
          </w:tcPr>
          <w:p w14:paraId="7D4185CF" w14:textId="77777777" w:rsidR="00104355" w:rsidRPr="005071D3" w:rsidRDefault="00104355" w:rsidP="005071D3">
            <w:pPr>
              <w:pStyle w:val="INKStandaard"/>
            </w:pPr>
            <w:r w:rsidRPr="005071D3">
              <w:t>3.</w:t>
            </w:r>
          </w:p>
        </w:tc>
        <w:tc>
          <w:tcPr>
            <w:tcW w:w="7796" w:type="dxa"/>
          </w:tcPr>
          <w:p w14:paraId="55B7617D" w14:textId="482BD116" w:rsidR="00104355" w:rsidRPr="005071D3" w:rsidRDefault="007D4784" w:rsidP="005071D3">
            <w:pPr>
              <w:pStyle w:val="INKStandaard"/>
            </w:pPr>
            <w:r w:rsidRPr="005071D3">
              <w:t>In het geval u inschrijft wat voor soort investeringen zou u mogelijk moeten doen om te voldoen aan de gevraagde dienstverlening?</w:t>
            </w:r>
          </w:p>
        </w:tc>
      </w:tr>
      <w:tr w:rsidR="00104355" w:rsidRPr="005071D3" w14:paraId="158A745F" w14:textId="77777777" w:rsidTr="004D090F">
        <w:trPr>
          <w:trHeight w:val="255"/>
        </w:trPr>
        <w:tc>
          <w:tcPr>
            <w:tcW w:w="8500" w:type="dxa"/>
            <w:gridSpan w:val="2"/>
            <w:noWrap/>
            <w:tcMar>
              <w:top w:w="17" w:type="dxa"/>
              <w:left w:w="17" w:type="dxa"/>
              <w:bottom w:w="0" w:type="dxa"/>
              <w:right w:w="17" w:type="dxa"/>
            </w:tcMar>
          </w:tcPr>
          <w:p w14:paraId="3822866F" w14:textId="77777777" w:rsidR="00104355" w:rsidRPr="005071D3" w:rsidRDefault="00104355" w:rsidP="005071D3">
            <w:pPr>
              <w:pStyle w:val="INKStandaard"/>
            </w:pPr>
            <w:r w:rsidRPr="005071D3">
              <w:t>&lt;Antwoord marktpartij&gt;</w:t>
            </w:r>
          </w:p>
          <w:p w14:paraId="7AD8EFA9" w14:textId="77777777" w:rsidR="00104355" w:rsidRPr="005071D3" w:rsidRDefault="00104355" w:rsidP="005071D3">
            <w:pPr>
              <w:pStyle w:val="INKStandaard"/>
            </w:pPr>
          </w:p>
          <w:p w14:paraId="6F6F2279" w14:textId="77777777" w:rsidR="00104355" w:rsidRPr="005071D3" w:rsidRDefault="00104355" w:rsidP="005071D3">
            <w:pPr>
              <w:pStyle w:val="INKStandaard"/>
            </w:pPr>
          </w:p>
        </w:tc>
      </w:tr>
      <w:tr w:rsidR="00104355" w:rsidRPr="005071D3" w14:paraId="4BF2855A" w14:textId="77777777" w:rsidTr="004D090F">
        <w:trPr>
          <w:trHeight w:val="255"/>
        </w:trPr>
        <w:tc>
          <w:tcPr>
            <w:tcW w:w="704" w:type="dxa"/>
            <w:noWrap/>
            <w:tcMar>
              <w:top w:w="17" w:type="dxa"/>
              <w:left w:w="17" w:type="dxa"/>
              <w:bottom w:w="0" w:type="dxa"/>
              <w:right w:w="17" w:type="dxa"/>
            </w:tcMar>
          </w:tcPr>
          <w:p w14:paraId="7B9F1016" w14:textId="77777777" w:rsidR="00104355" w:rsidRPr="005071D3" w:rsidRDefault="00104355" w:rsidP="005071D3">
            <w:pPr>
              <w:pStyle w:val="INKStandaard"/>
            </w:pPr>
            <w:r w:rsidRPr="005071D3">
              <w:t>4.</w:t>
            </w:r>
          </w:p>
        </w:tc>
        <w:tc>
          <w:tcPr>
            <w:tcW w:w="7796" w:type="dxa"/>
          </w:tcPr>
          <w:p w14:paraId="2039294F" w14:textId="687D1F45" w:rsidR="00104355" w:rsidRPr="005071D3" w:rsidRDefault="007D4784" w:rsidP="005071D3">
            <w:pPr>
              <w:pStyle w:val="INKStandaard"/>
            </w:pPr>
            <w:r w:rsidRPr="005071D3">
              <w:t>Welke ontwikkelingen hebben binnen uw organisatie plaatsgevonden op het gebied van automatisering en digitalisering die relevant zijn voor deze aanbesteding?</w:t>
            </w:r>
          </w:p>
        </w:tc>
      </w:tr>
      <w:tr w:rsidR="00104355" w:rsidRPr="005071D3" w14:paraId="7F33A15B" w14:textId="77777777" w:rsidTr="004D090F">
        <w:trPr>
          <w:trHeight w:val="255"/>
        </w:trPr>
        <w:tc>
          <w:tcPr>
            <w:tcW w:w="8500" w:type="dxa"/>
            <w:gridSpan w:val="2"/>
            <w:noWrap/>
            <w:tcMar>
              <w:top w:w="17" w:type="dxa"/>
              <w:left w:w="17" w:type="dxa"/>
              <w:bottom w:w="0" w:type="dxa"/>
              <w:right w:w="17" w:type="dxa"/>
            </w:tcMar>
          </w:tcPr>
          <w:p w14:paraId="31F2BCBD" w14:textId="77777777" w:rsidR="00104355" w:rsidRPr="005071D3" w:rsidRDefault="00104355" w:rsidP="005071D3">
            <w:pPr>
              <w:pStyle w:val="INKStandaard"/>
            </w:pPr>
            <w:r w:rsidRPr="005071D3">
              <w:t>&lt;Antwoord marktpartij&gt;</w:t>
            </w:r>
          </w:p>
          <w:p w14:paraId="47184B7F" w14:textId="77777777" w:rsidR="00104355" w:rsidRPr="005071D3" w:rsidRDefault="00104355" w:rsidP="005071D3">
            <w:pPr>
              <w:pStyle w:val="INKStandaard"/>
            </w:pPr>
          </w:p>
          <w:p w14:paraId="6A4549F8" w14:textId="77777777" w:rsidR="00104355" w:rsidRPr="005071D3" w:rsidRDefault="00104355" w:rsidP="005071D3">
            <w:pPr>
              <w:pStyle w:val="INKStandaard"/>
            </w:pPr>
          </w:p>
        </w:tc>
      </w:tr>
      <w:tr w:rsidR="00104355" w:rsidRPr="005071D3" w14:paraId="5954C272" w14:textId="77777777" w:rsidTr="004D090F">
        <w:trPr>
          <w:trHeight w:val="255"/>
        </w:trPr>
        <w:tc>
          <w:tcPr>
            <w:tcW w:w="704" w:type="dxa"/>
            <w:noWrap/>
            <w:tcMar>
              <w:top w:w="17" w:type="dxa"/>
              <w:left w:w="17" w:type="dxa"/>
              <w:bottom w:w="0" w:type="dxa"/>
              <w:right w:w="17" w:type="dxa"/>
            </w:tcMar>
          </w:tcPr>
          <w:p w14:paraId="7AC22055" w14:textId="77777777" w:rsidR="00104355" w:rsidRPr="005071D3" w:rsidRDefault="00104355" w:rsidP="005071D3">
            <w:pPr>
              <w:pStyle w:val="INKStandaard"/>
            </w:pPr>
            <w:r w:rsidRPr="005071D3">
              <w:t>5.</w:t>
            </w:r>
          </w:p>
        </w:tc>
        <w:tc>
          <w:tcPr>
            <w:tcW w:w="7796" w:type="dxa"/>
          </w:tcPr>
          <w:p w14:paraId="045F5BE3" w14:textId="1B601E13" w:rsidR="00104355" w:rsidRPr="005071D3" w:rsidRDefault="007D4784" w:rsidP="005071D3">
            <w:pPr>
              <w:pStyle w:val="INKStandaard"/>
            </w:pPr>
            <w:r w:rsidRPr="005071D3">
              <w:t xml:space="preserve">Werkt uw organisatie met onderaannemers? Voor welke onderdelen van de dienstverlening worden deze (mogelijkerwijs) ingezet?  </w:t>
            </w:r>
          </w:p>
        </w:tc>
      </w:tr>
      <w:tr w:rsidR="00104355" w:rsidRPr="005071D3" w14:paraId="55163C83" w14:textId="77777777" w:rsidTr="004D090F">
        <w:trPr>
          <w:trHeight w:val="255"/>
        </w:trPr>
        <w:tc>
          <w:tcPr>
            <w:tcW w:w="8500" w:type="dxa"/>
            <w:gridSpan w:val="2"/>
            <w:noWrap/>
            <w:tcMar>
              <w:top w:w="17" w:type="dxa"/>
              <w:left w:w="17" w:type="dxa"/>
              <w:bottom w:w="0" w:type="dxa"/>
              <w:right w:w="17" w:type="dxa"/>
            </w:tcMar>
          </w:tcPr>
          <w:p w14:paraId="3CED2CDA" w14:textId="77777777" w:rsidR="00F65CBF" w:rsidRPr="005071D3" w:rsidRDefault="00104355" w:rsidP="005071D3">
            <w:pPr>
              <w:pStyle w:val="INKStandaard"/>
            </w:pPr>
            <w:r w:rsidRPr="005071D3">
              <w:t>&lt;Antwoord marktpartij&gt;</w:t>
            </w:r>
            <w:r w:rsidR="00F65CBF" w:rsidRPr="005071D3">
              <w:br/>
              <w:t xml:space="preserve">A) </w:t>
            </w:r>
          </w:p>
          <w:p w14:paraId="4F019A24" w14:textId="71DE793D" w:rsidR="00104355" w:rsidRPr="005071D3" w:rsidRDefault="00F65CBF" w:rsidP="005071D3">
            <w:pPr>
              <w:pStyle w:val="INKStandaard"/>
            </w:pPr>
            <w:r w:rsidRPr="005071D3">
              <w:br/>
              <w:t>B)</w:t>
            </w:r>
          </w:p>
          <w:p w14:paraId="43C76FBB" w14:textId="77777777" w:rsidR="00104355" w:rsidRPr="005071D3" w:rsidRDefault="00104355" w:rsidP="005071D3">
            <w:pPr>
              <w:pStyle w:val="INKStandaard"/>
            </w:pPr>
          </w:p>
        </w:tc>
      </w:tr>
      <w:tr w:rsidR="007D4784" w:rsidRPr="005071D3" w14:paraId="31210BE2" w14:textId="77777777" w:rsidTr="000B1DA9">
        <w:trPr>
          <w:trHeight w:val="255"/>
        </w:trPr>
        <w:tc>
          <w:tcPr>
            <w:tcW w:w="704" w:type="dxa"/>
            <w:noWrap/>
            <w:tcMar>
              <w:top w:w="17" w:type="dxa"/>
              <w:left w:w="17" w:type="dxa"/>
              <w:bottom w:w="0" w:type="dxa"/>
              <w:right w:w="17" w:type="dxa"/>
            </w:tcMar>
          </w:tcPr>
          <w:p w14:paraId="38AAD2B5" w14:textId="77777777" w:rsidR="007D4784" w:rsidRPr="005071D3" w:rsidRDefault="007D4784" w:rsidP="005071D3">
            <w:pPr>
              <w:pStyle w:val="INKStandaard"/>
            </w:pPr>
            <w:r w:rsidRPr="005071D3">
              <w:t>4.</w:t>
            </w:r>
          </w:p>
        </w:tc>
        <w:tc>
          <w:tcPr>
            <w:tcW w:w="7796" w:type="dxa"/>
          </w:tcPr>
          <w:p w14:paraId="0C6245EB" w14:textId="77777777" w:rsidR="007D4784" w:rsidRPr="005071D3" w:rsidRDefault="007D4784" w:rsidP="005071D3">
            <w:pPr>
              <w:pStyle w:val="INKStandaard"/>
            </w:pPr>
            <w:r w:rsidRPr="005071D3">
              <w:t>Welke A) risico’s en B) kansen ziet u voor de aanbestedende dienst binnen deze aanbesteding?</w:t>
            </w:r>
          </w:p>
        </w:tc>
      </w:tr>
      <w:tr w:rsidR="007D4784" w:rsidRPr="005071D3" w14:paraId="7BF75ABF" w14:textId="77777777" w:rsidTr="000B1DA9">
        <w:trPr>
          <w:trHeight w:val="255"/>
        </w:trPr>
        <w:tc>
          <w:tcPr>
            <w:tcW w:w="8500" w:type="dxa"/>
            <w:gridSpan w:val="2"/>
            <w:noWrap/>
            <w:tcMar>
              <w:top w:w="17" w:type="dxa"/>
              <w:left w:w="17" w:type="dxa"/>
              <w:bottom w:w="0" w:type="dxa"/>
              <w:right w:w="17" w:type="dxa"/>
            </w:tcMar>
          </w:tcPr>
          <w:p w14:paraId="5BD1A9D4" w14:textId="77777777" w:rsidR="007D4784" w:rsidRPr="005071D3" w:rsidRDefault="007D4784" w:rsidP="005071D3">
            <w:pPr>
              <w:pStyle w:val="INKStandaard"/>
            </w:pPr>
            <w:r w:rsidRPr="005071D3">
              <w:t>&lt;Antwoord marktpartij&gt;</w:t>
            </w:r>
          </w:p>
          <w:p w14:paraId="5DD266E0" w14:textId="77777777" w:rsidR="007D4784" w:rsidRPr="005071D3" w:rsidRDefault="007D4784" w:rsidP="005071D3">
            <w:pPr>
              <w:pStyle w:val="INKStandaard"/>
            </w:pPr>
          </w:p>
          <w:p w14:paraId="6BC1917D" w14:textId="77777777" w:rsidR="007D4784" w:rsidRPr="005071D3" w:rsidRDefault="007D4784" w:rsidP="005071D3">
            <w:pPr>
              <w:pStyle w:val="INKStandaard"/>
            </w:pPr>
          </w:p>
        </w:tc>
      </w:tr>
    </w:tbl>
    <w:p w14:paraId="511C56CA" w14:textId="77777777" w:rsidR="00104355" w:rsidRPr="005071D3" w:rsidRDefault="00104355"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5071D3" w14:paraId="7CB45825"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2539A3D4" w14:textId="0C1F0C5E" w:rsidR="00104355" w:rsidRPr="005071D3" w:rsidRDefault="00104355" w:rsidP="005071D3">
            <w:pPr>
              <w:pStyle w:val="INKStandaard"/>
              <w:numPr>
                <w:ilvl w:val="0"/>
                <w:numId w:val="19"/>
              </w:numPr>
              <w:rPr>
                <w:b/>
              </w:rPr>
            </w:pPr>
            <w:r w:rsidRPr="005071D3">
              <w:rPr>
                <w:b/>
              </w:rPr>
              <w:t xml:space="preserve">Mogelijkheden dienstverlening </w:t>
            </w:r>
          </w:p>
          <w:p w14:paraId="2F4ECA51" w14:textId="77777777" w:rsidR="00104355" w:rsidRPr="005071D3" w:rsidRDefault="00104355" w:rsidP="005071D3">
            <w:pPr>
              <w:pStyle w:val="INKStandaard"/>
            </w:pPr>
          </w:p>
        </w:tc>
      </w:tr>
      <w:tr w:rsidR="00104355" w:rsidRPr="005071D3" w14:paraId="2BDD548A" w14:textId="77777777" w:rsidTr="004D090F">
        <w:trPr>
          <w:trHeight w:val="255"/>
        </w:trPr>
        <w:tc>
          <w:tcPr>
            <w:tcW w:w="704" w:type="dxa"/>
            <w:noWrap/>
            <w:tcMar>
              <w:top w:w="17" w:type="dxa"/>
              <w:left w:w="17" w:type="dxa"/>
              <w:bottom w:w="0" w:type="dxa"/>
              <w:right w:w="17" w:type="dxa"/>
            </w:tcMar>
          </w:tcPr>
          <w:p w14:paraId="2DA671AA" w14:textId="77777777" w:rsidR="00104355" w:rsidRPr="005071D3" w:rsidRDefault="00104355" w:rsidP="005071D3">
            <w:pPr>
              <w:pStyle w:val="INKStandaard"/>
            </w:pPr>
            <w:r w:rsidRPr="005071D3">
              <w:t>1.</w:t>
            </w:r>
          </w:p>
        </w:tc>
        <w:tc>
          <w:tcPr>
            <w:tcW w:w="7796" w:type="dxa"/>
          </w:tcPr>
          <w:p w14:paraId="17842D54" w14:textId="77777777" w:rsidR="007D4784" w:rsidRPr="005071D3" w:rsidRDefault="007D4784" w:rsidP="005071D3">
            <w:pPr>
              <w:pStyle w:val="INKStandaard"/>
            </w:pPr>
            <w:r w:rsidRPr="005071D3">
              <w:t>Op dit moment zien wij de volgende processtappen voor ons:</w:t>
            </w:r>
          </w:p>
          <w:p w14:paraId="4B43CC9B" w14:textId="77777777" w:rsidR="008F6D2C" w:rsidRDefault="007D4784" w:rsidP="005071D3">
            <w:pPr>
              <w:pStyle w:val="INKStandaard"/>
              <w:numPr>
                <w:ilvl w:val="0"/>
                <w:numId w:val="20"/>
              </w:numPr>
            </w:pPr>
            <w:r w:rsidRPr="005071D3">
              <w:t>Verzamelen van grondstoffen</w:t>
            </w:r>
          </w:p>
          <w:p w14:paraId="3A56E01A" w14:textId="77777777" w:rsidR="008F6D2C" w:rsidRDefault="007D4784" w:rsidP="005071D3">
            <w:pPr>
              <w:pStyle w:val="INKStandaard"/>
              <w:numPr>
                <w:ilvl w:val="0"/>
                <w:numId w:val="20"/>
              </w:numPr>
            </w:pPr>
            <w:r w:rsidRPr="005071D3">
              <w:t>Ophalen en vervoeren van grondstoffen</w:t>
            </w:r>
          </w:p>
          <w:p w14:paraId="26A620BC" w14:textId="77777777" w:rsidR="008F6D2C" w:rsidRDefault="007D4784" w:rsidP="005071D3">
            <w:pPr>
              <w:pStyle w:val="INKStandaard"/>
              <w:numPr>
                <w:ilvl w:val="0"/>
                <w:numId w:val="20"/>
              </w:numPr>
            </w:pPr>
            <w:r w:rsidRPr="005071D3">
              <w:t>Afvoeren van grondstoffen</w:t>
            </w:r>
          </w:p>
          <w:p w14:paraId="4602AE0C" w14:textId="4E429ABF" w:rsidR="007D4784" w:rsidRPr="005071D3" w:rsidRDefault="007D4784" w:rsidP="005071D3">
            <w:pPr>
              <w:pStyle w:val="INKStandaard"/>
              <w:numPr>
                <w:ilvl w:val="0"/>
                <w:numId w:val="20"/>
              </w:numPr>
            </w:pPr>
            <w:r w:rsidRPr="005071D3">
              <w:t>Verwerking/vernietiging van grondstoffen</w:t>
            </w:r>
          </w:p>
          <w:p w14:paraId="39D9BB41" w14:textId="6C37720B" w:rsidR="005071D3" w:rsidRPr="005071D3" w:rsidRDefault="007D4784" w:rsidP="005071D3">
            <w:pPr>
              <w:pStyle w:val="INKStandaard"/>
            </w:pPr>
            <w:r w:rsidRPr="005071D3">
              <w:t xml:space="preserve">A) Kunt u zich vinden in deze processtappen of heeft u hier wellicht een andere visie op waarin </w:t>
            </w:r>
            <w:r w:rsidRPr="005071D3">
              <w:t xml:space="preserve">mogelijke </w:t>
            </w:r>
            <w:r w:rsidRPr="005071D3">
              <w:t xml:space="preserve">meer van de totale keten wordt meegenomen?  </w:t>
            </w:r>
            <w:r w:rsidRPr="005071D3">
              <w:br/>
              <w:t>B) Hoe ziet binnen uw organisatie de interne bedrijfsvoering van deze processtappen eruit?</w:t>
            </w:r>
            <w:r w:rsidR="005071D3" w:rsidRPr="005071D3">
              <w:t xml:space="preserve"> Ga hierbij</w:t>
            </w:r>
            <w:r w:rsidR="008F6D2C">
              <w:t xml:space="preserve"> ook</w:t>
            </w:r>
            <w:r w:rsidR="005071D3" w:rsidRPr="005071D3">
              <w:t xml:space="preserve"> in op: </w:t>
            </w:r>
            <w:r w:rsidR="005071D3" w:rsidRPr="005071D3">
              <w:br/>
              <w:t>- Mogelijkheden rondom vertrouwelijk papier, en niet vertrouwelijk papier en datadragers.</w:t>
            </w:r>
          </w:p>
          <w:p w14:paraId="7DD0F586" w14:textId="77777777" w:rsidR="005071D3" w:rsidRPr="005071D3" w:rsidRDefault="005071D3" w:rsidP="005071D3">
            <w:pPr>
              <w:pStyle w:val="INKStandaard"/>
            </w:pPr>
            <w:r w:rsidRPr="005071D3">
              <w:t>- Samenwerking (bijvoorbeeld in het kader van duurzaamheid/circulariteit).</w:t>
            </w:r>
          </w:p>
          <w:p w14:paraId="36E01F13" w14:textId="77777777" w:rsidR="005071D3" w:rsidRPr="005071D3" w:rsidRDefault="005071D3" w:rsidP="005071D3">
            <w:pPr>
              <w:pStyle w:val="INKStandaard"/>
            </w:pPr>
            <w:r w:rsidRPr="005071D3">
              <w:t xml:space="preserve">- Verwachtingen opdrachtgever en opdrachtnemer. </w:t>
            </w:r>
          </w:p>
          <w:p w14:paraId="656341B9" w14:textId="718BDFD1" w:rsidR="00104355" w:rsidRPr="005071D3" w:rsidRDefault="007D4784" w:rsidP="005071D3">
            <w:pPr>
              <w:pStyle w:val="INKStandaard"/>
            </w:pPr>
            <w:r w:rsidRPr="005071D3">
              <w:t xml:space="preserve">Indien u een andere categorie indeling gebruikt kunt u deze vraag ook beantwoorden aan de hand van die categorieën. </w:t>
            </w:r>
          </w:p>
        </w:tc>
      </w:tr>
      <w:tr w:rsidR="00104355" w:rsidRPr="005071D3" w14:paraId="31B71146" w14:textId="77777777" w:rsidTr="004D090F">
        <w:trPr>
          <w:trHeight w:val="255"/>
        </w:trPr>
        <w:tc>
          <w:tcPr>
            <w:tcW w:w="8500" w:type="dxa"/>
            <w:gridSpan w:val="2"/>
            <w:noWrap/>
            <w:tcMar>
              <w:top w:w="17" w:type="dxa"/>
              <w:left w:w="17" w:type="dxa"/>
              <w:bottom w:w="0" w:type="dxa"/>
              <w:right w:w="17" w:type="dxa"/>
            </w:tcMar>
          </w:tcPr>
          <w:p w14:paraId="6500EF0C" w14:textId="2B060232" w:rsidR="00104355" w:rsidRDefault="00104355" w:rsidP="005071D3">
            <w:pPr>
              <w:pStyle w:val="INKStandaard"/>
            </w:pPr>
            <w:r w:rsidRPr="005071D3">
              <w:t>&lt;Antwoord marktpartij&gt;</w:t>
            </w:r>
          </w:p>
          <w:p w14:paraId="63EB311E" w14:textId="77777777" w:rsidR="005071D3" w:rsidRDefault="005071D3" w:rsidP="005071D3">
            <w:pPr>
              <w:pStyle w:val="INKStandaard"/>
            </w:pPr>
            <w:r>
              <w:t>A)</w:t>
            </w:r>
          </w:p>
          <w:p w14:paraId="208EEF17" w14:textId="77777777" w:rsidR="005071D3" w:rsidRDefault="005071D3" w:rsidP="005071D3">
            <w:pPr>
              <w:pStyle w:val="INKStandaard"/>
            </w:pPr>
          </w:p>
          <w:p w14:paraId="2676FE4E" w14:textId="77777777" w:rsidR="005071D3" w:rsidRDefault="005071D3" w:rsidP="005071D3">
            <w:pPr>
              <w:pStyle w:val="INKStandaard"/>
            </w:pPr>
          </w:p>
          <w:p w14:paraId="3E06AB9C" w14:textId="20F25F22" w:rsidR="005071D3" w:rsidRPr="005071D3" w:rsidRDefault="005071D3" w:rsidP="005071D3">
            <w:pPr>
              <w:pStyle w:val="INKStandaard"/>
            </w:pPr>
            <w:r>
              <w:t>B)</w:t>
            </w:r>
          </w:p>
          <w:p w14:paraId="4B98C8ED" w14:textId="77777777" w:rsidR="00CA28D8" w:rsidRPr="005071D3" w:rsidRDefault="00CA28D8" w:rsidP="005071D3">
            <w:pPr>
              <w:pStyle w:val="INKStandaard"/>
            </w:pPr>
          </w:p>
          <w:p w14:paraId="6F191E94" w14:textId="77777777" w:rsidR="00104355" w:rsidRPr="005071D3" w:rsidRDefault="00104355" w:rsidP="005071D3">
            <w:pPr>
              <w:pStyle w:val="INKStandaard"/>
            </w:pPr>
          </w:p>
        </w:tc>
      </w:tr>
      <w:tr w:rsidR="00104355" w:rsidRPr="005071D3" w14:paraId="634D8208" w14:textId="77777777" w:rsidTr="004D090F">
        <w:trPr>
          <w:trHeight w:val="255"/>
        </w:trPr>
        <w:tc>
          <w:tcPr>
            <w:tcW w:w="704" w:type="dxa"/>
            <w:noWrap/>
            <w:tcMar>
              <w:top w:w="17" w:type="dxa"/>
              <w:left w:w="17" w:type="dxa"/>
              <w:bottom w:w="0" w:type="dxa"/>
              <w:right w:w="17" w:type="dxa"/>
            </w:tcMar>
          </w:tcPr>
          <w:p w14:paraId="571E677F" w14:textId="77777777" w:rsidR="00104355" w:rsidRPr="005071D3" w:rsidRDefault="00104355" w:rsidP="005071D3">
            <w:pPr>
              <w:pStyle w:val="INKStandaard"/>
            </w:pPr>
            <w:r w:rsidRPr="005071D3">
              <w:t>2.</w:t>
            </w:r>
          </w:p>
        </w:tc>
        <w:tc>
          <w:tcPr>
            <w:tcW w:w="7796" w:type="dxa"/>
          </w:tcPr>
          <w:p w14:paraId="077A2E52" w14:textId="12C41E98" w:rsidR="000A7AF2" w:rsidRPr="005071D3" w:rsidRDefault="000A7AF2" w:rsidP="005071D3">
            <w:pPr>
              <w:pStyle w:val="INKStandaard"/>
            </w:pPr>
            <w:r w:rsidRPr="005071D3">
              <w:t xml:space="preserve">A) </w:t>
            </w:r>
            <w:r w:rsidR="00104355" w:rsidRPr="005071D3">
              <w:t xml:space="preserve">Hoe zorgt uw organisatie ervoor </w:t>
            </w:r>
            <w:r w:rsidR="00F65CBF" w:rsidRPr="005071D3">
              <w:t xml:space="preserve">dat de </w:t>
            </w:r>
            <w:r w:rsidR="00A5073F" w:rsidRPr="005071D3">
              <w:t>vertrouwelijkheid over</w:t>
            </w:r>
            <w:r w:rsidR="00104355" w:rsidRPr="005071D3">
              <w:t xml:space="preserve"> het gehele proces, vana</w:t>
            </w:r>
            <w:r w:rsidR="008630C2" w:rsidRPr="005071D3">
              <w:t xml:space="preserve">f het moment van </w:t>
            </w:r>
            <w:r w:rsidR="0062448A" w:rsidRPr="005071D3">
              <w:t xml:space="preserve">verzamelen </w:t>
            </w:r>
            <w:r w:rsidR="00104355" w:rsidRPr="005071D3">
              <w:t xml:space="preserve">tot en met </w:t>
            </w:r>
            <w:r w:rsidR="0062448A" w:rsidRPr="005071D3">
              <w:t>ophalen, afvoeren en het</w:t>
            </w:r>
            <w:r w:rsidR="00F65CBF" w:rsidRPr="005071D3">
              <w:t xml:space="preserve"> verwerken/vernietigen </w:t>
            </w:r>
            <w:r w:rsidR="008630C2" w:rsidRPr="005071D3">
              <w:t>van vertrouwelijk papier</w:t>
            </w:r>
            <w:r w:rsidR="00104355" w:rsidRPr="005071D3">
              <w:t xml:space="preserve">, </w:t>
            </w:r>
            <w:r w:rsidR="00A5073F" w:rsidRPr="005071D3">
              <w:t xml:space="preserve">wordt geborgd? </w:t>
            </w:r>
          </w:p>
          <w:p w14:paraId="44754E66" w14:textId="5FB499F0" w:rsidR="000A7AF2" w:rsidRPr="005071D3" w:rsidRDefault="000A7AF2" w:rsidP="005071D3">
            <w:pPr>
              <w:pStyle w:val="INKStandaard"/>
            </w:pPr>
            <w:r w:rsidRPr="005071D3">
              <w:t xml:space="preserve">B) </w:t>
            </w:r>
            <w:r w:rsidR="00290A57" w:rsidRPr="005071D3">
              <w:t>En op welke manier</w:t>
            </w:r>
            <w:r w:rsidRPr="005071D3">
              <w:t xml:space="preserve"> kunt </w:t>
            </w:r>
            <w:r w:rsidR="0062448A" w:rsidRPr="005071D3">
              <w:t xml:space="preserve">u aantonen dat deze stappen </w:t>
            </w:r>
            <w:r w:rsidRPr="005071D3">
              <w:t>op een vertrouwelijke manier en op het juiste vernietigingsniveau gebeurt?</w:t>
            </w:r>
            <w:r w:rsidR="00290A57" w:rsidRPr="005071D3">
              <w:t xml:space="preserve"> </w:t>
            </w:r>
          </w:p>
        </w:tc>
      </w:tr>
      <w:tr w:rsidR="00104355" w:rsidRPr="005071D3" w14:paraId="0DFEC7AD" w14:textId="77777777" w:rsidTr="004D090F">
        <w:trPr>
          <w:trHeight w:val="255"/>
        </w:trPr>
        <w:tc>
          <w:tcPr>
            <w:tcW w:w="8500" w:type="dxa"/>
            <w:gridSpan w:val="2"/>
            <w:noWrap/>
            <w:tcMar>
              <w:top w:w="17" w:type="dxa"/>
              <w:left w:w="17" w:type="dxa"/>
              <w:bottom w:w="0" w:type="dxa"/>
              <w:right w:w="17" w:type="dxa"/>
            </w:tcMar>
          </w:tcPr>
          <w:p w14:paraId="2F826B16" w14:textId="77777777" w:rsidR="00104355" w:rsidRPr="005071D3" w:rsidRDefault="00104355" w:rsidP="005071D3">
            <w:pPr>
              <w:pStyle w:val="INKStandaard"/>
            </w:pPr>
            <w:r w:rsidRPr="005071D3">
              <w:t>&lt;Antwoord marktpartij&gt;</w:t>
            </w:r>
          </w:p>
          <w:p w14:paraId="2E9028CC" w14:textId="77777777" w:rsidR="00F65CBF" w:rsidRPr="005071D3" w:rsidRDefault="000A7AF2" w:rsidP="005071D3">
            <w:pPr>
              <w:pStyle w:val="INKStandaard"/>
            </w:pPr>
            <w:r w:rsidRPr="005071D3">
              <w:t>A)</w:t>
            </w:r>
          </w:p>
          <w:p w14:paraId="1E16470B" w14:textId="77777777" w:rsidR="005071D3" w:rsidRPr="005071D3" w:rsidRDefault="005071D3" w:rsidP="005071D3">
            <w:pPr>
              <w:pStyle w:val="INKStandaard"/>
            </w:pPr>
          </w:p>
          <w:p w14:paraId="39530056" w14:textId="6B79DBAB" w:rsidR="00104355" w:rsidRPr="005071D3" w:rsidRDefault="000A7AF2" w:rsidP="005071D3">
            <w:pPr>
              <w:pStyle w:val="INKStandaard"/>
            </w:pPr>
            <w:r w:rsidRPr="005071D3">
              <w:br/>
              <w:t>B)</w:t>
            </w:r>
          </w:p>
          <w:p w14:paraId="3F61142C" w14:textId="77777777" w:rsidR="00104355" w:rsidRPr="005071D3" w:rsidRDefault="00104355" w:rsidP="005071D3">
            <w:pPr>
              <w:pStyle w:val="INKStandaard"/>
            </w:pPr>
          </w:p>
          <w:p w14:paraId="4040B8D0" w14:textId="77777777" w:rsidR="00CA28D8" w:rsidRPr="005071D3" w:rsidRDefault="00CA28D8" w:rsidP="005071D3">
            <w:pPr>
              <w:pStyle w:val="INKStandaard"/>
            </w:pPr>
          </w:p>
        </w:tc>
      </w:tr>
      <w:tr w:rsidR="00104355" w:rsidRPr="005071D3" w14:paraId="4C922BD0" w14:textId="77777777" w:rsidTr="004D090F">
        <w:trPr>
          <w:trHeight w:val="255"/>
        </w:trPr>
        <w:tc>
          <w:tcPr>
            <w:tcW w:w="704" w:type="dxa"/>
            <w:noWrap/>
            <w:tcMar>
              <w:top w:w="17" w:type="dxa"/>
              <w:left w:w="17" w:type="dxa"/>
              <w:bottom w:w="0" w:type="dxa"/>
              <w:right w:w="17" w:type="dxa"/>
            </w:tcMar>
          </w:tcPr>
          <w:p w14:paraId="023EEF99" w14:textId="77777777" w:rsidR="00104355" w:rsidRPr="005071D3" w:rsidRDefault="00104355" w:rsidP="005071D3">
            <w:pPr>
              <w:pStyle w:val="INKStandaard"/>
            </w:pPr>
            <w:r w:rsidRPr="005071D3">
              <w:t>3.</w:t>
            </w:r>
          </w:p>
        </w:tc>
        <w:tc>
          <w:tcPr>
            <w:tcW w:w="7796" w:type="dxa"/>
          </w:tcPr>
          <w:p w14:paraId="7D55FDEC" w14:textId="550B2F2A" w:rsidR="00F65CBF" w:rsidRPr="005071D3" w:rsidRDefault="00F65CBF" w:rsidP="005071D3">
            <w:pPr>
              <w:pStyle w:val="INKStandaard"/>
            </w:pPr>
            <w:r w:rsidRPr="005071D3">
              <w:t xml:space="preserve">A) Hoe zorgt uw organisatie ervoor dat de </w:t>
            </w:r>
            <w:r w:rsidRPr="005071D3">
              <w:t>ver</w:t>
            </w:r>
            <w:r w:rsidRPr="005071D3">
              <w:t xml:space="preserve">trouwelijkheid over het gehele proces, vanaf het moment van ophalen </w:t>
            </w:r>
            <w:r w:rsidRPr="005071D3">
              <w:t>tot en met het afvoeren, verwerken/vernietigen van datadragers, zoals USBs en CDroms wo</w:t>
            </w:r>
            <w:r w:rsidRPr="005071D3">
              <w:t>rdt geborgd?</w:t>
            </w:r>
          </w:p>
          <w:p w14:paraId="437A7974" w14:textId="53EF1841" w:rsidR="00104355" w:rsidRPr="005071D3" w:rsidRDefault="00F65CBF" w:rsidP="005071D3">
            <w:pPr>
              <w:pStyle w:val="INKStandaard"/>
            </w:pPr>
            <w:r w:rsidRPr="005071D3">
              <w:t>B) En op welke manier kunt u aantonen dat</w:t>
            </w:r>
            <w:r w:rsidR="0062448A" w:rsidRPr="005071D3">
              <w:t xml:space="preserve"> deze stappen o</w:t>
            </w:r>
            <w:r w:rsidRPr="005071D3">
              <w:t>p een vertrouwelijke manier en op het juiste vernietigingsniveau gebeurt?</w:t>
            </w:r>
          </w:p>
        </w:tc>
      </w:tr>
      <w:tr w:rsidR="00104355" w:rsidRPr="005071D3" w14:paraId="4E347AB8" w14:textId="77777777" w:rsidTr="004D090F">
        <w:trPr>
          <w:trHeight w:val="255"/>
        </w:trPr>
        <w:tc>
          <w:tcPr>
            <w:tcW w:w="8500" w:type="dxa"/>
            <w:gridSpan w:val="2"/>
            <w:noWrap/>
            <w:tcMar>
              <w:top w:w="17" w:type="dxa"/>
              <w:left w:w="17" w:type="dxa"/>
              <w:bottom w:w="0" w:type="dxa"/>
              <w:right w:w="17" w:type="dxa"/>
            </w:tcMar>
          </w:tcPr>
          <w:p w14:paraId="1EA79EC9" w14:textId="77777777" w:rsidR="00104355" w:rsidRPr="005071D3" w:rsidRDefault="00104355" w:rsidP="005071D3">
            <w:pPr>
              <w:pStyle w:val="INKStandaard"/>
            </w:pPr>
            <w:r w:rsidRPr="005071D3">
              <w:t>&lt;Antwoord marktpartij&gt;</w:t>
            </w:r>
          </w:p>
          <w:p w14:paraId="14A9DF7F" w14:textId="77777777" w:rsidR="00F65CBF" w:rsidRPr="005071D3" w:rsidRDefault="00F65CBF" w:rsidP="005071D3">
            <w:pPr>
              <w:pStyle w:val="INKStandaard"/>
            </w:pPr>
            <w:r w:rsidRPr="005071D3">
              <w:t>A)</w:t>
            </w:r>
          </w:p>
          <w:p w14:paraId="0D385E91" w14:textId="77777777" w:rsidR="005071D3" w:rsidRDefault="005071D3" w:rsidP="005071D3">
            <w:pPr>
              <w:pStyle w:val="INKStandaard"/>
            </w:pPr>
          </w:p>
          <w:p w14:paraId="332BD25E" w14:textId="77777777" w:rsidR="005071D3" w:rsidRDefault="005071D3" w:rsidP="005071D3">
            <w:pPr>
              <w:pStyle w:val="INKStandaard"/>
            </w:pPr>
          </w:p>
          <w:p w14:paraId="1F833ECB" w14:textId="46909187" w:rsidR="00104355" w:rsidRPr="005071D3" w:rsidRDefault="00F65CBF" w:rsidP="005071D3">
            <w:pPr>
              <w:pStyle w:val="INKStandaard"/>
            </w:pPr>
            <w:r w:rsidRPr="005071D3">
              <w:t>B)</w:t>
            </w:r>
          </w:p>
          <w:p w14:paraId="0A573261" w14:textId="77777777" w:rsidR="00104355" w:rsidRPr="005071D3" w:rsidRDefault="00104355" w:rsidP="005071D3">
            <w:pPr>
              <w:pStyle w:val="INKStandaard"/>
            </w:pPr>
          </w:p>
        </w:tc>
      </w:tr>
      <w:tr w:rsidR="00104355" w:rsidRPr="005071D3" w14:paraId="7ADEDB4F" w14:textId="77777777" w:rsidTr="004D090F">
        <w:trPr>
          <w:trHeight w:val="255"/>
        </w:trPr>
        <w:tc>
          <w:tcPr>
            <w:tcW w:w="704" w:type="dxa"/>
            <w:noWrap/>
            <w:tcMar>
              <w:top w:w="17" w:type="dxa"/>
              <w:left w:w="17" w:type="dxa"/>
              <w:bottom w:w="0" w:type="dxa"/>
              <w:right w:w="17" w:type="dxa"/>
            </w:tcMar>
          </w:tcPr>
          <w:p w14:paraId="4E54C99F" w14:textId="77777777" w:rsidR="00104355" w:rsidRPr="005071D3" w:rsidRDefault="00104355" w:rsidP="005071D3">
            <w:pPr>
              <w:pStyle w:val="INKStandaard"/>
            </w:pPr>
            <w:r w:rsidRPr="005071D3">
              <w:t>4.</w:t>
            </w:r>
          </w:p>
        </w:tc>
        <w:tc>
          <w:tcPr>
            <w:tcW w:w="7796" w:type="dxa"/>
          </w:tcPr>
          <w:p w14:paraId="25C7BE5E" w14:textId="5BACE688" w:rsidR="00104355" w:rsidRPr="005071D3" w:rsidRDefault="00F65CBF" w:rsidP="005071D3">
            <w:pPr>
              <w:pStyle w:val="INKStandaard"/>
            </w:pPr>
            <w:r w:rsidRPr="005071D3">
              <w:t>Biedt uw organisatie archiefopruimingen aan? Zo ja, hoe gaat dit in zijn werk en wat zijn hierbij mogelijke verschillen ten opzichte van eerder genoemde dienstverlening?</w:t>
            </w:r>
          </w:p>
        </w:tc>
      </w:tr>
      <w:tr w:rsidR="00104355" w:rsidRPr="005071D3" w14:paraId="5CE9E53D" w14:textId="77777777" w:rsidTr="004D090F">
        <w:trPr>
          <w:trHeight w:val="255"/>
        </w:trPr>
        <w:tc>
          <w:tcPr>
            <w:tcW w:w="8500" w:type="dxa"/>
            <w:gridSpan w:val="2"/>
            <w:noWrap/>
            <w:tcMar>
              <w:top w:w="17" w:type="dxa"/>
              <w:left w:w="17" w:type="dxa"/>
              <w:bottom w:w="0" w:type="dxa"/>
              <w:right w:w="17" w:type="dxa"/>
            </w:tcMar>
          </w:tcPr>
          <w:p w14:paraId="52906A9F" w14:textId="77777777" w:rsidR="00104355" w:rsidRPr="005071D3" w:rsidRDefault="00104355" w:rsidP="005071D3">
            <w:pPr>
              <w:pStyle w:val="INKStandaard"/>
            </w:pPr>
            <w:r w:rsidRPr="005071D3">
              <w:t>&lt;Antwoord marktpartij&gt;</w:t>
            </w:r>
          </w:p>
          <w:p w14:paraId="21C51204" w14:textId="77777777" w:rsidR="00104355" w:rsidRPr="005071D3" w:rsidRDefault="00104355" w:rsidP="005071D3">
            <w:pPr>
              <w:pStyle w:val="INKStandaard"/>
            </w:pPr>
          </w:p>
          <w:p w14:paraId="2050F594" w14:textId="77777777" w:rsidR="00104355" w:rsidRPr="005071D3" w:rsidRDefault="00104355" w:rsidP="005071D3">
            <w:pPr>
              <w:pStyle w:val="INKStandaard"/>
            </w:pPr>
          </w:p>
        </w:tc>
      </w:tr>
      <w:tr w:rsidR="0030795E" w:rsidRPr="005071D3" w14:paraId="53493C47" w14:textId="77777777" w:rsidTr="0082510F">
        <w:trPr>
          <w:trHeight w:val="255"/>
        </w:trPr>
        <w:tc>
          <w:tcPr>
            <w:tcW w:w="704" w:type="dxa"/>
            <w:noWrap/>
            <w:tcMar>
              <w:top w:w="17" w:type="dxa"/>
              <w:left w:w="17" w:type="dxa"/>
              <w:bottom w:w="0" w:type="dxa"/>
              <w:right w:w="17" w:type="dxa"/>
            </w:tcMar>
          </w:tcPr>
          <w:p w14:paraId="67F8FE00" w14:textId="39818557" w:rsidR="0030795E" w:rsidRPr="005071D3" w:rsidRDefault="003132CC" w:rsidP="005071D3">
            <w:pPr>
              <w:pStyle w:val="INKStandaard"/>
            </w:pPr>
            <w:r w:rsidRPr="005071D3">
              <w:lastRenderedPageBreak/>
              <w:t>5.</w:t>
            </w:r>
          </w:p>
        </w:tc>
        <w:tc>
          <w:tcPr>
            <w:tcW w:w="7796" w:type="dxa"/>
          </w:tcPr>
          <w:p w14:paraId="56353BF0" w14:textId="7538044D" w:rsidR="0030795E" w:rsidRPr="005071D3" w:rsidRDefault="00F65CBF" w:rsidP="005071D3">
            <w:pPr>
              <w:pStyle w:val="INKStandaard"/>
            </w:pPr>
            <w:r w:rsidRPr="005071D3">
              <w:t>Welke productenportfolio biedt u nog meer aan en zou een kans kunnen zijn voor de Rijksoverheid qua additionele dienstverlening?</w:t>
            </w:r>
          </w:p>
        </w:tc>
      </w:tr>
      <w:tr w:rsidR="0030795E" w:rsidRPr="005071D3" w14:paraId="4324D0E6" w14:textId="77777777" w:rsidTr="0082510F">
        <w:trPr>
          <w:trHeight w:val="255"/>
        </w:trPr>
        <w:tc>
          <w:tcPr>
            <w:tcW w:w="8500" w:type="dxa"/>
            <w:gridSpan w:val="2"/>
            <w:noWrap/>
            <w:tcMar>
              <w:top w:w="17" w:type="dxa"/>
              <w:left w:w="17" w:type="dxa"/>
              <w:bottom w:w="0" w:type="dxa"/>
              <w:right w:w="17" w:type="dxa"/>
            </w:tcMar>
          </w:tcPr>
          <w:p w14:paraId="77295FCF" w14:textId="77777777" w:rsidR="00CA28D8" w:rsidRPr="005071D3" w:rsidRDefault="00CA28D8" w:rsidP="005071D3">
            <w:pPr>
              <w:pStyle w:val="INKStandaard"/>
            </w:pPr>
            <w:r w:rsidRPr="005071D3">
              <w:t>&lt;Antwoord marktpartij&gt;</w:t>
            </w:r>
          </w:p>
          <w:p w14:paraId="2D154ED7" w14:textId="77777777" w:rsidR="0030795E" w:rsidRPr="005071D3" w:rsidRDefault="0030795E" w:rsidP="005071D3">
            <w:pPr>
              <w:pStyle w:val="INKStandaard"/>
            </w:pPr>
          </w:p>
          <w:p w14:paraId="1F957135" w14:textId="77777777" w:rsidR="0030795E" w:rsidRPr="005071D3" w:rsidRDefault="0030795E" w:rsidP="005071D3">
            <w:pPr>
              <w:pStyle w:val="INKStandaard"/>
            </w:pPr>
          </w:p>
        </w:tc>
      </w:tr>
      <w:tr w:rsidR="0030795E" w:rsidRPr="005071D3" w14:paraId="6F2EAD7F" w14:textId="77777777" w:rsidTr="0082510F">
        <w:trPr>
          <w:trHeight w:val="255"/>
        </w:trPr>
        <w:tc>
          <w:tcPr>
            <w:tcW w:w="704" w:type="dxa"/>
            <w:noWrap/>
            <w:tcMar>
              <w:top w:w="17" w:type="dxa"/>
              <w:left w:w="17" w:type="dxa"/>
              <w:bottom w:w="0" w:type="dxa"/>
              <w:right w:w="17" w:type="dxa"/>
            </w:tcMar>
          </w:tcPr>
          <w:p w14:paraId="494FFDE8" w14:textId="38E52995" w:rsidR="0030795E" w:rsidRPr="005071D3" w:rsidRDefault="003132CC" w:rsidP="005071D3">
            <w:pPr>
              <w:pStyle w:val="INKStandaard"/>
            </w:pPr>
            <w:r w:rsidRPr="005071D3">
              <w:t>6.</w:t>
            </w:r>
          </w:p>
        </w:tc>
        <w:tc>
          <w:tcPr>
            <w:tcW w:w="7796" w:type="dxa"/>
          </w:tcPr>
          <w:p w14:paraId="1CCC92F6" w14:textId="39E80D7E" w:rsidR="003132CC" w:rsidRPr="005071D3" w:rsidRDefault="00F65CBF" w:rsidP="005071D3">
            <w:pPr>
              <w:pStyle w:val="INKStandaard"/>
            </w:pPr>
            <w:r w:rsidRPr="005071D3">
              <w:t>Vanwege COVID-19 is thuiswerken binnen de Rijksoverheid de norm geworden. Door het thuiswerken kan er op privé adressen van Rijksambtenaren vertrouwelijke informatie vrijkomen. Welke ervaring heeft u, of mogelijkheden ziet u, wanneer het gaat om het verzamelen, ophalen, afvoeren en verwerken</w:t>
            </w:r>
            <w:r w:rsidR="0062448A" w:rsidRPr="005071D3">
              <w:t>/vernietigen</w:t>
            </w:r>
            <w:r w:rsidRPr="005071D3">
              <w:t xml:space="preserve"> van vertrouwelijk papier, </w:t>
            </w:r>
            <w:r w:rsidR="0062448A" w:rsidRPr="005071D3">
              <w:t xml:space="preserve">niet vertrouwelijk </w:t>
            </w:r>
            <w:r w:rsidRPr="005071D3">
              <w:t xml:space="preserve">papier/karton en datadragers op privé adressen?  </w:t>
            </w:r>
          </w:p>
        </w:tc>
      </w:tr>
      <w:tr w:rsidR="0030795E" w:rsidRPr="005071D3" w14:paraId="2FD1D541" w14:textId="77777777" w:rsidTr="0082510F">
        <w:trPr>
          <w:trHeight w:val="255"/>
        </w:trPr>
        <w:tc>
          <w:tcPr>
            <w:tcW w:w="8500" w:type="dxa"/>
            <w:gridSpan w:val="2"/>
            <w:noWrap/>
            <w:tcMar>
              <w:top w:w="17" w:type="dxa"/>
              <w:left w:w="17" w:type="dxa"/>
              <w:bottom w:w="0" w:type="dxa"/>
              <w:right w:w="17" w:type="dxa"/>
            </w:tcMar>
          </w:tcPr>
          <w:p w14:paraId="094D8FC0" w14:textId="77777777" w:rsidR="00CA28D8" w:rsidRPr="005071D3" w:rsidRDefault="00CA28D8" w:rsidP="005071D3">
            <w:pPr>
              <w:pStyle w:val="INKStandaard"/>
            </w:pPr>
            <w:r w:rsidRPr="005071D3">
              <w:t>&lt;Antwoord marktpartij&gt;</w:t>
            </w:r>
          </w:p>
          <w:p w14:paraId="0D6865B0" w14:textId="77777777" w:rsidR="0030795E" w:rsidRPr="005071D3" w:rsidRDefault="0030795E" w:rsidP="005071D3">
            <w:pPr>
              <w:pStyle w:val="INKStandaard"/>
            </w:pPr>
          </w:p>
          <w:p w14:paraId="3883B55F" w14:textId="77777777" w:rsidR="0030795E" w:rsidRPr="005071D3" w:rsidRDefault="0030795E" w:rsidP="005071D3">
            <w:pPr>
              <w:pStyle w:val="INKStandaard"/>
            </w:pPr>
          </w:p>
        </w:tc>
      </w:tr>
      <w:tr w:rsidR="000A7AF2" w:rsidRPr="005071D3" w14:paraId="68CDB636" w14:textId="77777777" w:rsidTr="000B1DA9">
        <w:trPr>
          <w:trHeight w:val="255"/>
        </w:trPr>
        <w:tc>
          <w:tcPr>
            <w:tcW w:w="704" w:type="dxa"/>
            <w:noWrap/>
            <w:tcMar>
              <w:top w:w="17" w:type="dxa"/>
              <w:left w:w="17" w:type="dxa"/>
              <w:bottom w:w="0" w:type="dxa"/>
              <w:right w:w="17" w:type="dxa"/>
            </w:tcMar>
          </w:tcPr>
          <w:p w14:paraId="52FDDFE3" w14:textId="33323053" w:rsidR="000A7AF2" w:rsidRPr="005071D3" w:rsidRDefault="005071D3" w:rsidP="005071D3">
            <w:pPr>
              <w:pStyle w:val="INKStandaard"/>
            </w:pPr>
            <w:r>
              <w:t>7.</w:t>
            </w:r>
          </w:p>
        </w:tc>
        <w:tc>
          <w:tcPr>
            <w:tcW w:w="7796" w:type="dxa"/>
          </w:tcPr>
          <w:p w14:paraId="7082E665" w14:textId="61ACB6A7" w:rsidR="000A7AF2" w:rsidRPr="005071D3" w:rsidRDefault="00F65CBF" w:rsidP="005071D3">
            <w:pPr>
              <w:pStyle w:val="INKStandaard"/>
            </w:pPr>
            <w:r w:rsidRPr="005071D3">
              <w:t xml:space="preserve">Welke inzamelmiddelen biedt u aan voor vertrouwelijk papier, </w:t>
            </w:r>
            <w:r w:rsidR="0062448A" w:rsidRPr="005071D3">
              <w:t xml:space="preserve">niet vertrouwelijk </w:t>
            </w:r>
            <w:r w:rsidRPr="005071D3">
              <w:t>papier en karton en datadragers?</w:t>
            </w:r>
          </w:p>
        </w:tc>
      </w:tr>
      <w:tr w:rsidR="000A7AF2" w:rsidRPr="005071D3" w14:paraId="5368D130" w14:textId="77777777" w:rsidTr="000B1DA9">
        <w:trPr>
          <w:trHeight w:val="255"/>
        </w:trPr>
        <w:tc>
          <w:tcPr>
            <w:tcW w:w="8500" w:type="dxa"/>
            <w:gridSpan w:val="2"/>
            <w:noWrap/>
            <w:tcMar>
              <w:top w:w="17" w:type="dxa"/>
              <w:left w:w="17" w:type="dxa"/>
              <w:bottom w:w="0" w:type="dxa"/>
              <w:right w:w="17" w:type="dxa"/>
            </w:tcMar>
          </w:tcPr>
          <w:p w14:paraId="36D429D5" w14:textId="77777777" w:rsidR="000A7AF2" w:rsidRPr="005071D3" w:rsidRDefault="000A7AF2" w:rsidP="005071D3">
            <w:pPr>
              <w:pStyle w:val="INKStandaard"/>
            </w:pPr>
            <w:r w:rsidRPr="005071D3">
              <w:t>&lt;Antwoord marktpartij&gt;</w:t>
            </w:r>
          </w:p>
          <w:p w14:paraId="04559FA8" w14:textId="77777777" w:rsidR="000A7AF2" w:rsidRPr="005071D3" w:rsidRDefault="000A7AF2" w:rsidP="005071D3">
            <w:pPr>
              <w:pStyle w:val="INKStandaard"/>
            </w:pPr>
          </w:p>
          <w:p w14:paraId="1E2A2F64" w14:textId="77777777" w:rsidR="000A7AF2" w:rsidRPr="005071D3" w:rsidRDefault="000A7AF2" w:rsidP="005071D3">
            <w:pPr>
              <w:pStyle w:val="INKStandaard"/>
            </w:pPr>
          </w:p>
        </w:tc>
      </w:tr>
      <w:tr w:rsidR="000A7AF2" w:rsidRPr="005071D3" w14:paraId="007020A2" w14:textId="77777777" w:rsidTr="000B1DA9">
        <w:trPr>
          <w:trHeight w:val="255"/>
        </w:trPr>
        <w:tc>
          <w:tcPr>
            <w:tcW w:w="704" w:type="dxa"/>
            <w:noWrap/>
            <w:tcMar>
              <w:top w:w="17" w:type="dxa"/>
              <w:left w:w="17" w:type="dxa"/>
              <w:bottom w:w="0" w:type="dxa"/>
              <w:right w:w="17" w:type="dxa"/>
            </w:tcMar>
          </w:tcPr>
          <w:p w14:paraId="772E11AD" w14:textId="2774A144" w:rsidR="000A7AF2" w:rsidRPr="005071D3" w:rsidRDefault="005071D3" w:rsidP="005071D3">
            <w:pPr>
              <w:pStyle w:val="INKStandaard"/>
            </w:pPr>
            <w:r>
              <w:t>8.</w:t>
            </w:r>
          </w:p>
        </w:tc>
        <w:tc>
          <w:tcPr>
            <w:tcW w:w="7796" w:type="dxa"/>
          </w:tcPr>
          <w:p w14:paraId="3D6901A0" w14:textId="4C8A7574" w:rsidR="000A7AF2" w:rsidRPr="005071D3" w:rsidRDefault="00F65CBF" w:rsidP="005071D3">
            <w:pPr>
              <w:pStyle w:val="INKStandaard"/>
            </w:pPr>
            <w:r w:rsidRPr="005071D3">
              <w:t>Welke certificaten acht u relevant voor de uitvoering van de dienstverlening en over welke certificaten beschikt u? Denk hierbij onder andere aan ISO-certificering, NEN-normen, CA+ certificering en andere certificaten over bijvoorbeeld duurzaamheid.</w:t>
            </w:r>
          </w:p>
        </w:tc>
      </w:tr>
      <w:tr w:rsidR="000A7AF2" w:rsidRPr="005071D3" w14:paraId="1AD43118" w14:textId="77777777" w:rsidTr="000B1DA9">
        <w:trPr>
          <w:trHeight w:val="255"/>
        </w:trPr>
        <w:tc>
          <w:tcPr>
            <w:tcW w:w="8500" w:type="dxa"/>
            <w:gridSpan w:val="2"/>
            <w:noWrap/>
            <w:tcMar>
              <w:top w:w="17" w:type="dxa"/>
              <w:left w:w="17" w:type="dxa"/>
              <w:bottom w:w="0" w:type="dxa"/>
              <w:right w:w="17" w:type="dxa"/>
            </w:tcMar>
          </w:tcPr>
          <w:p w14:paraId="68A0A198" w14:textId="77777777" w:rsidR="000A7AF2" w:rsidRPr="005071D3" w:rsidRDefault="000A7AF2" w:rsidP="005071D3">
            <w:pPr>
              <w:pStyle w:val="INKStandaard"/>
            </w:pPr>
            <w:r w:rsidRPr="005071D3">
              <w:t>&lt;Antwoord marktpartij&gt;</w:t>
            </w:r>
          </w:p>
          <w:p w14:paraId="6913DD35" w14:textId="77777777" w:rsidR="000A7AF2" w:rsidRPr="005071D3" w:rsidRDefault="000A7AF2" w:rsidP="005071D3">
            <w:pPr>
              <w:pStyle w:val="INKStandaard"/>
            </w:pPr>
          </w:p>
          <w:p w14:paraId="3A1A379C" w14:textId="77777777" w:rsidR="000A7AF2" w:rsidRPr="005071D3" w:rsidRDefault="000A7AF2" w:rsidP="005071D3">
            <w:pPr>
              <w:pStyle w:val="INKStandaard"/>
            </w:pPr>
          </w:p>
        </w:tc>
      </w:tr>
      <w:tr w:rsidR="000A7AF2" w:rsidRPr="005071D3" w14:paraId="22832333" w14:textId="77777777" w:rsidTr="000B1DA9">
        <w:trPr>
          <w:trHeight w:val="255"/>
        </w:trPr>
        <w:tc>
          <w:tcPr>
            <w:tcW w:w="704" w:type="dxa"/>
            <w:noWrap/>
            <w:tcMar>
              <w:top w:w="17" w:type="dxa"/>
              <w:left w:w="17" w:type="dxa"/>
              <w:bottom w:w="0" w:type="dxa"/>
              <w:right w:w="17" w:type="dxa"/>
            </w:tcMar>
          </w:tcPr>
          <w:p w14:paraId="596C1BE4" w14:textId="405B81A0" w:rsidR="000A7AF2" w:rsidRPr="005071D3" w:rsidRDefault="005071D3" w:rsidP="005071D3">
            <w:pPr>
              <w:pStyle w:val="INKStandaard"/>
            </w:pPr>
            <w:r>
              <w:t>9.</w:t>
            </w:r>
          </w:p>
        </w:tc>
        <w:tc>
          <w:tcPr>
            <w:tcW w:w="7796" w:type="dxa"/>
          </w:tcPr>
          <w:p w14:paraId="2376E02F" w14:textId="165A7909" w:rsidR="000A7AF2" w:rsidRPr="005071D3" w:rsidRDefault="00F65CBF" w:rsidP="005071D3">
            <w:pPr>
              <w:pStyle w:val="INKStandaard"/>
            </w:pPr>
            <w:r w:rsidRPr="005071D3">
              <w:t xml:space="preserve">Wat kan uw organisatie aanbieden binnen de DIN 66399 voor vertrouwelijk papier, </w:t>
            </w:r>
            <w:r w:rsidR="0062448A" w:rsidRPr="005071D3">
              <w:t xml:space="preserve">niet vertrouwelijk </w:t>
            </w:r>
            <w:r w:rsidRPr="005071D3">
              <w:t>papier/karton en datadragers? Kunt u vernietiging van vertrouwelijk papier aanbieden op DIN 66399 niveau P5, P6 en P7?</w:t>
            </w:r>
          </w:p>
        </w:tc>
      </w:tr>
      <w:tr w:rsidR="000A7AF2" w:rsidRPr="005071D3" w14:paraId="3509735A" w14:textId="77777777" w:rsidTr="000B1DA9">
        <w:trPr>
          <w:trHeight w:val="255"/>
        </w:trPr>
        <w:tc>
          <w:tcPr>
            <w:tcW w:w="8500" w:type="dxa"/>
            <w:gridSpan w:val="2"/>
            <w:noWrap/>
            <w:tcMar>
              <w:top w:w="17" w:type="dxa"/>
              <w:left w:w="17" w:type="dxa"/>
              <w:bottom w:w="0" w:type="dxa"/>
              <w:right w:w="17" w:type="dxa"/>
            </w:tcMar>
          </w:tcPr>
          <w:p w14:paraId="1BEA10E1" w14:textId="77777777" w:rsidR="000A7AF2" w:rsidRPr="005071D3" w:rsidRDefault="000A7AF2" w:rsidP="005071D3">
            <w:pPr>
              <w:pStyle w:val="INKStandaard"/>
            </w:pPr>
            <w:r w:rsidRPr="005071D3">
              <w:t>&lt;Antwoord marktpartij&gt;</w:t>
            </w:r>
          </w:p>
          <w:p w14:paraId="7D9647CC" w14:textId="77777777" w:rsidR="000A7AF2" w:rsidRPr="005071D3" w:rsidRDefault="000A7AF2" w:rsidP="005071D3">
            <w:pPr>
              <w:pStyle w:val="INKStandaard"/>
            </w:pPr>
          </w:p>
          <w:p w14:paraId="7A47F185" w14:textId="77777777" w:rsidR="000A7AF2" w:rsidRPr="005071D3" w:rsidRDefault="000A7AF2" w:rsidP="005071D3">
            <w:pPr>
              <w:pStyle w:val="INKStandaard"/>
            </w:pPr>
          </w:p>
        </w:tc>
      </w:tr>
      <w:tr w:rsidR="000A7AF2" w:rsidRPr="005071D3" w14:paraId="23052E01" w14:textId="77777777" w:rsidTr="000B1DA9">
        <w:trPr>
          <w:trHeight w:val="255"/>
        </w:trPr>
        <w:tc>
          <w:tcPr>
            <w:tcW w:w="704" w:type="dxa"/>
            <w:noWrap/>
            <w:tcMar>
              <w:top w:w="17" w:type="dxa"/>
              <w:left w:w="17" w:type="dxa"/>
              <w:bottom w:w="0" w:type="dxa"/>
              <w:right w:w="17" w:type="dxa"/>
            </w:tcMar>
          </w:tcPr>
          <w:p w14:paraId="57E66235" w14:textId="11889B63" w:rsidR="000A7AF2" w:rsidRPr="005071D3" w:rsidRDefault="005071D3" w:rsidP="005071D3">
            <w:pPr>
              <w:pStyle w:val="INKStandaard"/>
            </w:pPr>
            <w:r>
              <w:t>10.</w:t>
            </w:r>
          </w:p>
        </w:tc>
        <w:tc>
          <w:tcPr>
            <w:tcW w:w="7796" w:type="dxa"/>
          </w:tcPr>
          <w:p w14:paraId="4116CEB8" w14:textId="34F2E11E" w:rsidR="000A7AF2" w:rsidRPr="005071D3" w:rsidRDefault="00F65CBF" w:rsidP="005071D3">
            <w:pPr>
              <w:pStyle w:val="INKStandaard"/>
            </w:pPr>
            <w:r w:rsidRPr="005071D3">
              <w:t xml:space="preserve">Hoe verloopt het bestel en facturatieproces binnen uw organisatie? Denk hierbij bijvoorbeeld aan hoe een order bij u binnenkomt en betaald wordt via een mogelijk digitale bestelomgeving of telefonisch.  </w:t>
            </w:r>
          </w:p>
        </w:tc>
      </w:tr>
      <w:tr w:rsidR="000A7AF2" w:rsidRPr="005071D3" w14:paraId="4A8C37FC" w14:textId="77777777" w:rsidTr="000B1DA9">
        <w:trPr>
          <w:trHeight w:val="255"/>
        </w:trPr>
        <w:tc>
          <w:tcPr>
            <w:tcW w:w="8500" w:type="dxa"/>
            <w:gridSpan w:val="2"/>
            <w:noWrap/>
            <w:tcMar>
              <w:top w:w="17" w:type="dxa"/>
              <w:left w:w="17" w:type="dxa"/>
              <w:bottom w:w="0" w:type="dxa"/>
              <w:right w:w="17" w:type="dxa"/>
            </w:tcMar>
          </w:tcPr>
          <w:p w14:paraId="18C2A8F1" w14:textId="77777777" w:rsidR="000A7AF2" w:rsidRPr="005071D3" w:rsidRDefault="000A7AF2" w:rsidP="005071D3">
            <w:pPr>
              <w:pStyle w:val="INKStandaard"/>
            </w:pPr>
            <w:r w:rsidRPr="005071D3">
              <w:t>&lt;Antwoord marktpartij&gt;</w:t>
            </w:r>
          </w:p>
          <w:p w14:paraId="40BDEAA6" w14:textId="77777777" w:rsidR="000A7AF2" w:rsidRDefault="000A7AF2" w:rsidP="005071D3">
            <w:pPr>
              <w:pStyle w:val="INKStandaard"/>
            </w:pPr>
          </w:p>
          <w:p w14:paraId="441090B5" w14:textId="77777777" w:rsidR="005071D3" w:rsidRPr="005071D3" w:rsidRDefault="005071D3" w:rsidP="005071D3">
            <w:pPr>
              <w:pStyle w:val="INKStandaard"/>
            </w:pPr>
          </w:p>
        </w:tc>
      </w:tr>
      <w:tr w:rsidR="000A7AF2" w:rsidRPr="005071D3" w14:paraId="17D2E673" w14:textId="77777777" w:rsidTr="000B1DA9">
        <w:trPr>
          <w:trHeight w:val="255"/>
        </w:trPr>
        <w:tc>
          <w:tcPr>
            <w:tcW w:w="704" w:type="dxa"/>
            <w:noWrap/>
            <w:tcMar>
              <w:top w:w="17" w:type="dxa"/>
              <w:left w:w="17" w:type="dxa"/>
              <w:bottom w:w="0" w:type="dxa"/>
              <w:right w:w="17" w:type="dxa"/>
            </w:tcMar>
          </w:tcPr>
          <w:p w14:paraId="004C9C49" w14:textId="50DFB94C" w:rsidR="000A7AF2" w:rsidRPr="005071D3" w:rsidRDefault="005071D3" w:rsidP="005071D3">
            <w:pPr>
              <w:pStyle w:val="INKStandaard"/>
            </w:pPr>
            <w:r>
              <w:t>11.</w:t>
            </w:r>
          </w:p>
        </w:tc>
        <w:tc>
          <w:tcPr>
            <w:tcW w:w="7796" w:type="dxa"/>
          </w:tcPr>
          <w:p w14:paraId="25A3CBEC" w14:textId="727C89AD" w:rsidR="000A7AF2" w:rsidRPr="005071D3" w:rsidRDefault="00F65CBF" w:rsidP="005071D3">
            <w:pPr>
              <w:pStyle w:val="INKStandaard"/>
            </w:pPr>
            <w:r w:rsidRPr="005071D3">
              <w:t>Welke relevante innovaties hebben de afgelopen periode plaatsgevonden binnen de sector en/of welke innovaties ziet u in de nabije toekomst?</w:t>
            </w:r>
          </w:p>
        </w:tc>
      </w:tr>
      <w:tr w:rsidR="000A7AF2" w:rsidRPr="005071D3" w14:paraId="4CF338B2" w14:textId="77777777" w:rsidTr="000B1DA9">
        <w:trPr>
          <w:trHeight w:val="255"/>
        </w:trPr>
        <w:tc>
          <w:tcPr>
            <w:tcW w:w="8500" w:type="dxa"/>
            <w:gridSpan w:val="2"/>
            <w:noWrap/>
            <w:tcMar>
              <w:top w:w="17" w:type="dxa"/>
              <w:left w:w="17" w:type="dxa"/>
              <w:bottom w:w="0" w:type="dxa"/>
              <w:right w:w="17" w:type="dxa"/>
            </w:tcMar>
          </w:tcPr>
          <w:p w14:paraId="10DF7AEF" w14:textId="77777777" w:rsidR="000A7AF2" w:rsidRPr="005071D3" w:rsidRDefault="000A7AF2" w:rsidP="005071D3">
            <w:pPr>
              <w:pStyle w:val="INKStandaard"/>
            </w:pPr>
            <w:r w:rsidRPr="005071D3">
              <w:t>&lt;Antwoord marktpartij&gt;</w:t>
            </w:r>
          </w:p>
          <w:p w14:paraId="72BF0F4C" w14:textId="77777777" w:rsidR="000A7AF2" w:rsidRPr="005071D3" w:rsidRDefault="000A7AF2" w:rsidP="005071D3">
            <w:pPr>
              <w:pStyle w:val="INKStandaard"/>
            </w:pPr>
          </w:p>
          <w:p w14:paraId="7B0D6BF3" w14:textId="77777777" w:rsidR="000A7AF2" w:rsidRPr="005071D3" w:rsidRDefault="000A7AF2" w:rsidP="005071D3">
            <w:pPr>
              <w:pStyle w:val="INKStandaard"/>
            </w:pPr>
          </w:p>
        </w:tc>
      </w:tr>
      <w:tr w:rsidR="000A7AF2" w:rsidRPr="005071D3" w14:paraId="40775DF2" w14:textId="77777777" w:rsidTr="000B1DA9">
        <w:trPr>
          <w:trHeight w:val="255"/>
        </w:trPr>
        <w:tc>
          <w:tcPr>
            <w:tcW w:w="704" w:type="dxa"/>
            <w:noWrap/>
            <w:tcMar>
              <w:top w:w="17" w:type="dxa"/>
              <w:left w:w="17" w:type="dxa"/>
              <w:bottom w:w="0" w:type="dxa"/>
              <w:right w:w="17" w:type="dxa"/>
            </w:tcMar>
          </w:tcPr>
          <w:p w14:paraId="663D8820" w14:textId="31D46E07" w:rsidR="000A7AF2" w:rsidRPr="005071D3" w:rsidRDefault="005071D3" w:rsidP="005071D3">
            <w:pPr>
              <w:pStyle w:val="INKStandaard"/>
            </w:pPr>
            <w:r>
              <w:t>12.</w:t>
            </w:r>
          </w:p>
        </w:tc>
        <w:tc>
          <w:tcPr>
            <w:tcW w:w="7796" w:type="dxa"/>
          </w:tcPr>
          <w:p w14:paraId="619C33AD" w14:textId="3DF781BA" w:rsidR="000A7AF2" w:rsidRPr="005071D3" w:rsidRDefault="000A7AF2" w:rsidP="005071D3">
            <w:pPr>
              <w:pStyle w:val="INKStandaard"/>
            </w:pPr>
            <w:r w:rsidRPr="005071D3">
              <w:t>Wat is er in uw organisatie geregeld over aansprakelijkheid</w:t>
            </w:r>
            <w:r w:rsidRPr="005071D3">
              <w:t xml:space="preserve"> </w:t>
            </w:r>
            <w:r w:rsidRPr="005071D3">
              <w:t xml:space="preserve">en verzekeringen? </w:t>
            </w:r>
          </w:p>
        </w:tc>
      </w:tr>
      <w:tr w:rsidR="000A7AF2" w:rsidRPr="005071D3" w14:paraId="579F8006" w14:textId="77777777" w:rsidTr="000B1DA9">
        <w:trPr>
          <w:trHeight w:val="255"/>
        </w:trPr>
        <w:tc>
          <w:tcPr>
            <w:tcW w:w="8500" w:type="dxa"/>
            <w:gridSpan w:val="2"/>
            <w:noWrap/>
            <w:tcMar>
              <w:top w:w="17" w:type="dxa"/>
              <w:left w:w="17" w:type="dxa"/>
              <w:bottom w:w="0" w:type="dxa"/>
              <w:right w:w="17" w:type="dxa"/>
            </w:tcMar>
          </w:tcPr>
          <w:p w14:paraId="3E5BEE8C" w14:textId="77777777" w:rsidR="000A7AF2" w:rsidRPr="005071D3" w:rsidRDefault="000A7AF2" w:rsidP="005071D3">
            <w:pPr>
              <w:pStyle w:val="INKStandaard"/>
            </w:pPr>
            <w:r w:rsidRPr="005071D3">
              <w:t>&lt;Antwoord marktpartij&gt;</w:t>
            </w:r>
          </w:p>
          <w:p w14:paraId="67DB3E55" w14:textId="77777777" w:rsidR="000A7AF2" w:rsidRPr="005071D3" w:rsidRDefault="000A7AF2" w:rsidP="005071D3">
            <w:pPr>
              <w:pStyle w:val="INKStandaard"/>
            </w:pPr>
          </w:p>
          <w:p w14:paraId="60F33C09" w14:textId="77777777" w:rsidR="000A7AF2" w:rsidRPr="005071D3" w:rsidRDefault="000A7AF2" w:rsidP="005071D3">
            <w:pPr>
              <w:pStyle w:val="INKStandaard"/>
            </w:pPr>
          </w:p>
          <w:p w14:paraId="6E531A74" w14:textId="77777777" w:rsidR="000A7AF2" w:rsidRPr="005071D3" w:rsidRDefault="000A7AF2" w:rsidP="005071D3">
            <w:pPr>
              <w:pStyle w:val="INKStandaard"/>
            </w:pPr>
          </w:p>
          <w:p w14:paraId="052AD7A5" w14:textId="77777777" w:rsidR="000A7AF2" w:rsidRPr="005071D3" w:rsidRDefault="000A7AF2" w:rsidP="005071D3">
            <w:pPr>
              <w:pStyle w:val="INKStandaard"/>
            </w:pPr>
          </w:p>
        </w:tc>
      </w:tr>
      <w:tr w:rsidR="000A7AF2" w:rsidRPr="005071D3" w14:paraId="29A325E1" w14:textId="77777777" w:rsidTr="000B1DA9">
        <w:trPr>
          <w:trHeight w:val="255"/>
        </w:trPr>
        <w:tc>
          <w:tcPr>
            <w:tcW w:w="704" w:type="dxa"/>
            <w:noWrap/>
            <w:tcMar>
              <w:top w:w="17" w:type="dxa"/>
              <w:left w:w="17" w:type="dxa"/>
              <w:bottom w:w="0" w:type="dxa"/>
              <w:right w:w="17" w:type="dxa"/>
            </w:tcMar>
          </w:tcPr>
          <w:p w14:paraId="74F933DC" w14:textId="3D8DDF14" w:rsidR="000A7AF2" w:rsidRPr="005071D3" w:rsidRDefault="005071D3" w:rsidP="005071D3">
            <w:pPr>
              <w:pStyle w:val="INKStandaard"/>
            </w:pPr>
            <w:r>
              <w:t>13.</w:t>
            </w:r>
          </w:p>
        </w:tc>
        <w:tc>
          <w:tcPr>
            <w:tcW w:w="7796" w:type="dxa"/>
          </w:tcPr>
          <w:p w14:paraId="17476966" w14:textId="3F8E0E93" w:rsidR="000A7AF2" w:rsidRPr="005071D3" w:rsidRDefault="000A7AF2" w:rsidP="005071D3">
            <w:pPr>
              <w:pStyle w:val="INKStandaard"/>
            </w:pPr>
            <w:r w:rsidRPr="005071D3">
              <w:t xml:space="preserve">Hoe wordt omgegaan met </w:t>
            </w:r>
            <w:r w:rsidR="001F34A9" w:rsidRPr="005071D3">
              <w:t xml:space="preserve">een </w:t>
            </w:r>
            <w:r w:rsidRPr="005071D3">
              <w:t xml:space="preserve">mogelijke </w:t>
            </w:r>
            <w:r w:rsidR="001F34A9" w:rsidRPr="005071D3">
              <w:t xml:space="preserve">situatie waarin ondanks alle preventieve maatregelen de vertrouwelijkheid van informatie geschaad </w:t>
            </w:r>
            <w:r w:rsidR="0062448A" w:rsidRPr="005071D3">
              <w:t xml:space="preserve">wordt? </w:t>
            </w:r>
            <w:r w:rsidR="001F34A9" w:rsidRPr="005071D3">
              <w:t xml:space="preserve"> </w:t>
            </w:r>
          </w:p>
        </w:tc>
      </w:tr>
      <w:tr w:rsidR="000A7AF2" w:rsidRPr="005071D3" w14:paraId="79A7A7C3" w14:textId="77777777" w:rsidTr="000B1DA9">
        <w:trPr>
          <w:trHeight w:val="255"/>
        </w:trPr>
        <w:tc>
          <w:tcPr>
            <w:tcW w:w="8500" w:type="dxa"/>
            <w:gridSpan w:val="2"/>
            <w:noWrap/>
            <w:tcMar>
              <w:top w:w="17" w:type="dxa"/>
              <w:left w:w="17" w:type="dxa"/>
              <w:bottom w:w="0" w:type="dxa"/>
              <w:right w:w="17" w:type="dxa"/>
            </w:tcMar>
          </w:tcPr>
          <w:p w14:paraId="72F0E893" w14:textId="77777777" w:rsidR="000A7AF2" w:rsidRPr="005071D3" w:rsidRDefault="000A7AF2" w:rsidP="005071D3">
            <w:pPr>
              <w:pStyle w:val="INKStandaard"/>
            </w:pPr>
            <w:r w:rsidRPr="005071D3">
              <w:t>&lt;Antwoord marktpartij&gt;</w:t>
            </w:r>
          </w:p>
          <w:p w14:paraId="1F174651" w14:textId="77777777" w:rsidR="000A7AF2" w:rsidRPr="005071D3" w:rsidRDefault="000A7AF2" w:rsidP="005071D3">
            <w:pPr>
              <w:pStyle w:val="INKStandaard"/>
            </w:pPr>
          </w:p>
          <w:p w14:paraId="76741200" w14:textId="77777777" w:rsidR="000A7AF2" w:rsidRPr="005071D3" w:rsidRDefault="000A7AF2" w:rsidP="005071D3">
            <w:pPr>
              <w:pStyle w:val="INKStandaard"/>
            </w:pPr>
          </w:p>
          <w:p w14:paraId="5DE37260" w14:textId="77777777" w:rsidR="000A7AF2" w:rsidRPr="005071D3" w:rsidRDefault="000A7AF2" w:rsidP="005071D3">
            <w:pPr>
              <w:pStyle w:val="INKStandaard"/>
            </w:pPr>
          </w:p>
        </w:tc>
      </w:tr>
      <w:tr w:rsidR="007D4784" w:rsidRPr="005071D3" w14:paraId="08DF8C85" w14:textId="77777777" w:rsidTr="000B1DA9">
        <w:trPr>
          <w:trHeight w:val="255"/>
        </w:trPr>
        <w:tc>
          <w:tcPr>
            <w:tcW w:w="704" w:type="dxa"/>
            <w:noWrap/>
            <w:tcMar>
              <w:top w:w="17" w:type="dxa"/>
              <w:left w:w="17" w:type="dxa"/>
              <w:bottom w:w="0" w:type="dxa"/>
              <w:right w:w="17" w:type="dxa"/>
            </w:tcMar>
          </w:tcPr>
          <w:p w14:paraId="6B777B3B" w14:textId="06B3E89F" w:rsidR="007D4784" w:rsidRPr="005071D3" w:rsidRDefault="005071D3" w:rsidP="005071D3">
            <w:pPr>
              <w:pStyle w:val="INKStandaard"/>
            </w:pPr>
            <w:r>
              <w:lastRenderedPageBreak/>
              <w:t>14.</w:t>
            </w:r>
          </w:p>
        </w:tc>
        <w:tc>
          <w:tcPr>
            <w:tcW w:w="7796" w:type="dxa"/>
          </w:tcPr>
          <w:p w14:paraId="61BF745A" w14:textId="539FC026" w:rsidR="007D4784" w:rsidRPr="005071D3" w:rsidRDefault="007D4784" w:rsidP="005071D3">
            <w:pPr>
              <w:pStyle w:val="INKStandaard"/>
            </w:pPr>
            <w:r w:rsidRPr="005071D3">
              <w:t xml:space="preserve">Wat zijn mogelijke unique selling points waarmee u zich kwalitatief kunt onderscheiden? </w:t>
            </w:r>
            <w:r w:rsidRPr="005071D3">
              <w:t xml:space="preserve">  </w:t>
            </w:r>
          </w:p>
        </w:tc>
      </w:tr>
      <w:tr w:rsidR="007D4784" w:rsidRPr="005071D3" w14:paraId="14477135" w14:textId="77777777" w:rsidTr="000B1DA9">
        <w:trPr>
          <w:trHeight w:val="255"/>
        </w:trPr>
        <w:tc>
          <w:tcPr>
            <w:tcW w:w="8500" w:type="dxa"/>
            <w:gridSpan w:val="2"/>
            <w:noWrap/>
            <w:tcMar>
              <w:top w:w="17" w:type="dxa"/>
              <w:left w:w="17" w:type="dxa"/>
              <w:bottom w:w="0" w:type="dxa"/>
              <w:right w:w="17" w:type="dxa"/>
            </w:tcMar>
          </w:tcPr>
          <w:p w14:paraId="031E8C68" w14:textId="77777777" w:rsidR="007D4784" w:rsidRPr="005071D3" w:rsidRDefault="007D4784" w:rsidP="005071D3">
            <w:pPr>
              <w:pStyle w:val="INKStandaard"/>
            </w:pPr>
            <w:r w:rsidRPr="005071D3">
              <w:t>&lt;Antwoord marktpartij&gt;</w:t>
            </w:r>
          </w:p>
          <w:p w14:paraId="45FD2D33" w14:textId="77777777" w:rsidR="007D4784" w:rsidRPr="005071D3" w:rsidRDefault="007D4784" w:rsidP="005071D3">
            <w:pPr>
              <w:pStyle w:val="INKStandaard"/>
            </w:pPr>
          </w:p>
          <w:p w14:paraId="1CBBD8F2" w14:textId="77777777" w:rsidR="007D4784" w:rsidRPr="005071D3" w:rsidRDefault="007D4784" w:rsidP="005071D3">
            <w:pPr>
              <w:pStyle w:val="INKStandaard"/>
            </w:pPr>
          </w:p>
          <w:p w14:paraId="6D7E771B" w14:textId="77777777" w:rsidR="007D4784" w:rsidRPr="005071D3" w:rsidRDefault="007D4784" w:rsidP="005071D3">
            <w:pPr>
              <w:pStyle w:val="INKStandaard"/>
            </w:pPr>
          </w:p>
          <w:p w14:paraId="27AC33AE" w14:textId="77777777" w:rsidR="007D4784" w:rsidRPr="005071D3" w:rsidRDefault="007D4784" w:rsidP="005071D3">
            <w:pPr>
              <w:pStyle w:val="INKStandaard"/>
            </w:pPr>
          </w:p>
        </w:tc>
      </w:tr>
    </w:tbl>
    <w:p w14:paraId="206EBAB8" w14:textId="77777777" w:rsidR="000A7AF2" w:rsidRPr="00962DD7" w:rsidRDefault="000A7AF2"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962DD7" w14:paraId="552E9C13"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32C1812E" w14:textId="51C43EDE" w:rsidR="00104355" w:rsidRPr="005071D3" w:rsidRDefault="00104355" w:rsidP="005071D3">
            <w:pPr>
              <w:pStyle w:val="INKStandaard"/>
              <w:numPr>
                <w:ilvl w:val="0"/>
                <w:numId w:val="19"/>
              </w:numPr>
              <w:rPr>
                <w:b/>
              </w:rPr>
            </w:pPr>
            <w:r w:rsidRPr="005071D3">
              <w:rPr>
                <w:b/>
              </w:rPr>
              <w:t>Duurzame dienstverlening en social return</w:t>
            </w:r>
          </w:p>
          <w:p w14:paraId="44859EEC" w14:textId="77777777" w:rsidR="00104355" w:rsidRPr="00962DD7" w:rsidRDefault="00104355" w:rsidP="005071D3">
            <w:pPr>
              <w:pStyle w:val="INKStandaard"/>
            </w:pPr>
          </w:p>
        </w:tc>
      </w:tr>
      <w:tr w:rsidR="00104355" w:rsidRPr="00962DD7" w14:paraId="6D63E37D" w14:textId="77777777" w:rsidTr="004D090F">
        <w:trPr>
          <w:trHeight w:val="255"/>
        </w:trPr>
        <w:tc>
          <w:tcPr>
            <w:tcW w:w="704" w:type="dxa"/>
            <w:noWrap/>
            <w:tcMar>
              <w:top w:w="17" w:type="dxa"/>
              <w:left w:w="17" w:type="dxa"/>
              <w:bottom w:w="0" w:type="dxa"/>
              <w:right w:w="17" w:type="dxa"/>
            </w:tcMar>
          </w:tcPr>
          <w:p w14:paraId="782664A8" w14:textId="77777777" w:rsidR="00104355" w:rsidRPr="00962DD7" w:rsidRDefault="00104355" w:rsidP="005071D3">
            <w:pPr>
              <w:pStyle w:val="INKStandaard"/>
            </w:pPr>
            <w:r w:rsidRPr="00962DD7">
              <w:t>1.</w:t>
            </w:r>
          </w:p>
        </w:tc>
        <w:tc>
          <w:tcPr>
            <w:tcW w:w="7796" w:type="dxa"/>
          </w:tcPr>
          <w:p w14:paraId="73F0867A" w14:textId="2C357B14" w:rsidR="00104355" w:rsidRPr="00962DD7" w:rsidRDefault="00104355" w:rsidP="005071D3">
            <w:pPr>
              <w:pStyle w:val="INKStandaard"/>
            </w:pPr>
            <w:r w:rsidRPr="00962DD7">
              <w:t>Duurzaamheid</w:t>
            </w:r>
            <w:r w:rsidR="008C5F4B">
              <w:t xml:space="preserve"> en circulariteit</w:t>
            </w:r>
            <w:r w:rsidRPr="00962DD7">
              <w:t xml:space="preserve"> is een belangrijk thema binnen de Rijksoverheid. Welke opties ziet u om duurzaamheid</w:t>
            </w:r>
            <w:r w:rsidR="008C5F4B">
              <w:t xml:space="preserve"> en circulariteit</w:t>
            </w:r>
            <w:r w:rsidRPr="00962DD7">
              <w:t xml:space="preserve"> mee te nemen in de</w:t>
            </w:r>
            <w:r>
              <w:t xml:space="preserve">ze aanbesteding en hoe draagt u op dit moment bij aan duurzaamheid? </w:t>
            </w:r>
            <w:r w:rsidR="008C5F4B">
              <w:t xml:space="preserve">Hierbij kunt u denken aan het recyclen van papier, zorgen voor een optimale inzet van inzamelingsmiddelen en hoe u de vulgraad van de inzamelingsmiddelen bepaald. </w:t>
            </w:r>
          </w:p>
        </w:tc>
      </w:tr>
      <w:tr w:rsidR="00104355" w:rsidRPr="00962DD7" w14:paraId="2F2430FE" w14:textId="77777777" w:rsidTr="004D090F">
        <w:trPr>
          <w:trHeight w:val="255"/>
        </w:trPr>
        <w:tc>
          <w:tcPr>
            <w:tcW w:w="8500" w:type="dxa"/>
            <w:gridSpan w:val="2"/>
            <w:noWrap/>
            <w:tcMar>
              <w:top w:w="17" w:type="dxa"/>
              <w:left w:w="17" w:type="dxa"/>
              <w:bottom w:w="0" w:type="dxa"/>
              <w:right w:w="17" w:type="dxa"/>
            </w:tcMar>
          </w:tcPr>
          <w:p w14:paraId="2C1B2547" w14:textId="77777777" w:rsidR="00104355" w:rsidRPr="00962DD7" w:rsidRDefault="00104355" w:rsidP="005071D3">
            <w:pPr>
              <w:pStyle w:val="INKStandaard"/>
            </w:pPr>
            <w:r w:rsidRPr="00962DD7">
              <w:t>&lt;Antwoord marktpartij&gt;</w:t>
            </w:r>
          </w:p>
          <w:p w14:paraId="557C5C65" w14:textId="77777777" w:rsidR="00104355" w:rsidRPr="00962DD7" w:rsidRDefault="00104355" w:rsidP="005071D3">
            <w:pPr>
              <w:pStyle w:val="INKStandaard"/>
            </w:pPr>
          </w:p>
          <w:p w14:paraId="1EF16E61" w14:textId="77777777" w:rsidR="00104355" w:rsidRPr="00962DD7" w:rsidRDefault="00104355" w:rsidP="005071D3">
            <w:pPr>
              <w:pStyle w:val="INKStandaard"/>
            </w:pPr>
          </w:p>
        </w:tc>
      </w:tr>
      <w:tr w:rsidR="00104355" w:rsidRPr="00962DD7" w14:paraId="7D4BA51F" w14:textId="77777777" w:rsidTr="004D090F">
        <w:trPr>
          <w:trHeight w:val="255"/>
        </w:trPr>
        <w:tc>
          <w:tcPr>
            <w:tcW w:w="704" w:type="dxa"/>
            <w:noWrap/>
            <w:tcMar>
              <w:top w:w="17" w:type="dxa"/>
              <w:left w:w="17" w:type="dxa"/>
              <w:bottom w:w="0" w:type="dxa"/>
              <w:right w:w="17" w:type="dxa"/>
            </w:tcMar>
          </w:tcPr>
          <w:p w14:paraId="1A784B21" w14:textId="77777777" w:rsidR="00104355" w:rsidRPr="00962DD7" w:rsidRDefault="00104355" w:rsidP="005071D3">
            <w:pPr>
              <w:pStyle w:val="INKStandaard"/>
            </w:pPr>
            <w:r w:rsidRPr="00962DD7">
              <w:t>2.</w:t>
            </w:r>
          </w:p>
        </w:tc>
        <w:tc>
          <w:tcPr>
            <w:tcW w:w="7796" w:type="dxa"/>
          </w:tcPr>
          <w:p w14:paraId="7191B14C" w14:textId="165BAA51" w:rsidR="00F65CBF" w:rsidRPr="00F65CBF" w:rsidRDefault="00F65CBF" w:rsidP="005071D3">
            <w:pPr>
              <w:pStyle w:val="INKStandaard"/>
            </w:pPr>
            <w:r>
              <w:t>Hoe borgt u duurzaamheid binnen elk van de genoemde processtappen</w:t>
            </w:r>
            <w:r w:rsidR="005071D3">
              <w:t xml:space="preserve"> in vraag B1</w:t>
            </w:r>
            <w:r>
              <w:t xml:space="preserve">?  </w:t>
            </w:r>
          </w:p>
        </w:tc>
      </w:tr>
      <w:tr w:rsidR="00104355" w:rsidRPr="00962DD7" w14:paraId="52524EBD" w14:textId="77777777" w:rsidTr="004D090F">
        <w:trPr>
          <w:trHeight w:val="255"/>
        </w:trPr>
        <w:tc>
          <w:tcPr>
            <w:tcW w:w="8500" w:type="dxa"/>
            <w:gridSpan w:val="2"/>
            <w:noWrap/>
            <w:tcMar>
              <w:top w:w="17" w:type="dxa"/>
              <w:left w:w="17" w:type="dxa"/>
              <w:bottom w:w="0" w:type="dxa"/>
              <w:right w:w="17" w:type="dxa"/>
            </w:tcMar>
          </w:tcPr>
          <w:p w14:paraId="5A0A817C" w14:textId="77777777" w:rsidR="00104355" w:rsidRPr="00962DD7" w:rsidRDefault="00104355" w:rsidP="005071D3">
            <w:pPr>
              <w:pStyle w:val="INKStandaard"/>
            </w:pPr>
            <w:r w:rsidRPr="00962DD7">
              <w:t>&lt;Antwoord marktpartij&gt;</w:t>
            </w:r>
          </w:p>
          <w:p w14:paraId="60164930" w14:textId="77777777" w:rsidR="00104355" w:rsidRPr="00962DD7" w:rsidRDefault="00104355" w:rsidP="005071D3">
            <w:pPr>
              <w:pStyle w:val="INKStandaard"/>
            </w:pPr>
          </w:p>
          <w:p w14:paraId="00B74231" w14:textId="77777777" w:rsidR="00104355" w:rsidRDefault="00104355" w:rsidP="005071D3">
            <w:pPr>
              <w:pStyle w:val="INKStandaard"/>
            </w:pPr>
          </w:p>
          <w:p w14:paraId="5B43C7BC" w14:textId="77777777" w:rsidR="005071D3" w:rsidRPr="00962DD7" w:rsidRDefault="005071D3" w:rsidP="005071D3">
            <w:pPr>
              <w:pStyle w:val="INKStandaard"/>
            </w:pPr>
          </w:p>
        </w:tc>
      </w:tr>
      <w:tr w:rsidR="00104355" w:rsidRPr="00962DD7" w14:paraId="5B7B22CB" w14:textId="77777777" w:rsidTr="004D090F">
        <w:trPr>
          <w:trHeight w:val="255"/>
        </w:trPr>
        <w:tc>
          <w:tcPr>
            <w:tcW w:w="704" w:type="dxa"/>
            <w:noWrap/>
            <w:tcMar>
              <w:top w:w="17" w:type="dxa"/>
              <w:left w:w="17" w:type="dxa"/>
              <w:bottom w:w="0" w:type="dxa"/>
              <w:right w:w="17" w:type="dxa"/>
            </w:tcMar>
          </w:tcPr>
          <w:p w14:paraId="3AA38187" w14:textId="77777777" w:rsidR="00104355" w:rsidRPr="00962DD7" w:rsidRDefault="00104355" w:rsidP="005071D3">
            <w:pPr>
              <w:pStyle w:val="INKStandaard"/>
            </w:pPr>
            <w:r>
              <w:t>3</w:t>
            </w:r>
            <w:r w:rsidRPr="00962DD7">
              <w:t>.</w:t>
            </w:r>
          </w:p>
        </w:tc>
        <w:tc>
          <w:tcPr>
            <w:tcW w:w="7796" w:type="dxa"/>
          </w:tcPr>
          <w:p w14:paraId="2DACDBDB" w14:textId="133F6CB1" w:rsidR="00104355" w:rsidRPr="00962DD7" w:rsidRDefault="0062448A" w:rsidP="005071D3">
            <w:pPr>
              <w:pStyle w:val="INKStandaard"/>
            </w:pPr>
            <w:r>
              <w:t xml:space="preserve">Welke mogelijkheden ziet u op het gebied van circulariteit, dus het hergebruiken van grondstoffen, voor </w:t>
            </w:r>
            <w:r>
              <w:t xml:space="preserve">vertrouwelijk papier, niet vertrouwelijk </w:t>
            </w:r>
            <w:r>
              <w:t>papier/karton</w:t>
            </w:r>
            <w:r>
              <w:t xml:space="preserve"> </w:t>
            </w:r>
            <w:r>
              <w:t>en datadragers?</w:t>
            </w:r>
          </w:p>
        </w:tc>
      </w:tr>
      <w:tr w:rsidR="00104355" w:rsidRPr="00962DD7" w14:paraId="4D38A76E" w14:textId="77777777" w:rsidTr="004D090F">
        <w:trPr>
          <w:trHeight w:val="255"/>
        </w:trPr>
        <w:tc>
          <w:tcPr>
            <w:tcW w:w="8500" w:type="dxa"/>
            <w:gridSpan w:val="2"/>
            <w:noWrap/>
            <w:tcMar>
              <w:top w:w="17" w:type="dxa"/>
              <w:left w:w="17" w:type="dxa"/>
              <w:bottom w:w="0" w:type="dxa"/>
              <w:right w:w="17" w:type="dxa"/>
            </w:tcMar>
          </w:tcPr>
          <w:p w14:paraId="1DF2B577" w14:textId="77777777" w:rsidR="00104355" w:rsidRPr="00962DD7" w:rsidRDefault="00104355" w:rsidP="005071D3">
            <w:pPr>
              <w:pStyle w:val="INKStandaard"/>
            </w:pPr>
            <w:r w:rsidRPr="00962DD7">
              <w:t>&lt;Antwoord marktpartij&gt;</w:t>
            </w:r>
          </w:p>
          <w:p w14:paraId="03286968" w14:textId="77777777" w:rsidR="00104355" w:rsidRDefault="00104355" w:rsidP="005071D3">
            <w:pPr>
              <w:pStyle w:val="INKStandaard"/>
            </w:pPr>
          </w:p>
          <w:p w14:paraId="1172F672" w14:textId="77777777" w:rsidR="00104355" w:rsidRDefault="00104355" w:rsidP="005071D3">
            <w:pPr>
              <w:pStyle w:val="INKStandaard"/>
            </w:pPr>
          </w:p>
          <w:p w14:paraId="6A36A3D9" w14:textId="77777777" w:rsidR="005071D3" w:rsidRPr="00962DD7" w:rsidRDefault="005071D3" w:rsidP="005071D3">
            <w:pPr>
              <w:pStyle w:val="INKStandaard"/>
            </w:pPr>
          </w:p>
        </w:tc>
      </w:tr>
      <w:tr w:rsidR="00104355" w:rsidRPr="00962DD7" w14:paraId="74874AA5" w14:textId="77777777" w:rsidTr="004D090F">
        <w:trPr>
          <w:trHeight w:val="255"/>
        </w:trPr>
        <w:tc>
          <w:tcPr>
            <w:tcW w:w="704" w:type="dxa"/>
            <w:noWrap/>
            <w:tcMar>
              <w:top w:w="17" w:type="dxa"/>
              <w:left w:w="17" w:type="dxa"/>
              <w:bottom w:w="0" w:type="dxa"/>
              <w:right w:w="17" w:type="dxa"/>
            </w:tcMar>
          </w:tcPr>
          <w:p w14:paraId="117BFA82" w14:textId="77777777" w:rsidR="00104355" w:rsidRPr="00962DD7" w:rsidRDefault="00104355" w:rsidP="005071D3">
            <w:pPr>
              <w:pStyle w:val="INKStandaard"/>
            </w:pPr>
            <w:r>
              <w:t>4</w:t>
            </w:r>
            <w:r w:rsidRPr="00962DD7">
              <w:t>.</w:t>
            </w:r>
          </w:p>
        </w:tc>
        <w:tc>
          <w:tcPr>
            <w:tcW w:w="7796" w:type="dxa"/>
          </w:tcPr>
          <w:p w14:paraId="563CC610" w14:textId="540B829B" w:rsidR="00104355" w:rsidRPr="00962DD7" w:rsidRDefault="0062448A" w:rsidP="005071D3">
            <w:pPr>
              <w:pStyle w:val="INKStandaard"/>
            </w:pPr>
            <w:r>
              <w:t>In welke mate hebben verschillende veiligheidsniveaus (DIN-normen) invloed op circulariteit, dus het recyclen van de informatiedragers</w:t>
            </w:r>
            <w:r w:rsidR="007D4784">
              <w:t>?</w:t>
            </w:r>
          </w:p>
        </w:tc>
      </w:tr>
      <w:tr w:rsidR="00104355" w:rsidRPr="00962DD7" w14:paraId="73B62140" w14:textId="77777777" w:rsidTr="004D090F">
        <w:trPr>
          <w:trHeight w:val="255"/>
        </w:trPr>
        <w:tc>
          <w:tcPr>
            <w:tcW w:w="8500" w:type="dxa"/>
            <w:gridSpan w:val="2"/>
            <w:noWrap/>
            <w:tcMar>
              <w:top w:w="17" w:type="dxa"/>
              <w:left w:w="17" w:type="dxa"/>
              <w:bottom w:w="0" w:type="dxa"/>
              <w:right w:w="17" w:type="dxa"/>
            </w:tcMar>
          </w:tcPr>
          <w:p w14:paraId="05479F4B" w14:textId="77777777" w:rsidR="00104355" w:rsidRPr="00962DD7" w:rsidRDefault="00104355" w:rsidP="005071D3">
            <w:pPr>
              <w:pStyle w:val="INKStandaard"/>
            </w:pPr>
            <w:r w:rsidRPr="00962DD7">
              <w:t>&lt;Antwoord marktpartij&gt;</w:t>
            </w:r>
          </w:p>
          <w:p w14:paraId="27B6C3C2" w14:textId="77777777" w:rsidR="00104355" w:rsidRDefault="00104355" w:rsidP="005071D3">
            <w:pPr>
              <w:pStyle w:val="INKStandaard"/>
            </w:pPr>
          </w:p>
          <w:p w14:paraId="44E080B3" w14:textId="77777777" w:rsidR="00104355" w:rsidRPr="00962DD7" w:rsidRDefault="00104355" w:rsidP="005071D3">
            <w:pPr>
              <w:pStyle w:val="INKStandaard"/>
            </w:pPr>
          </w:p>
        </w:tc>
      </w:tr>
      <w:tr w:rsidR="001F34A9" w:rsidRPr="00962DD7" w14:paraId="5AE3714B" w14:textId="77777777" w:rsidTr="000B1DA9">
        <w:trPr>
          <w:trHeight w:val="255"/>
        </w:trPr>
        <w:tc>
          <w:tcPr>
            <w:tcW w:w="704" w:type="dxa"/>
            <w:noWrap/>
            <w:tcMar>
              <w:top w:w="17" w:type="dxa"/>
              <w:left w:w="17" w:type="dxa"/>
              <w:bottom w:w="0" w:type="dxa"/>
              <w:right w:w="17" w:type="dxa"/>
            </w:tcMar>
          </w:tcPr>
          <w:p w14:paraId="4F5D8AA4" w14:textId="651D1148" w:rsidR="001F34A9" w:rsidRPr="00962DD7" w:rsidRDefault="005071D3" w:rsidP="005071D3">
            <w:pPr>
              <w:pStyle w:val="INKStandaard"/>
            </w:pPr>
            <w:r>
              <w:t>5.</w:t>
            </w:r>
          </w:p>
        </w:tc>
        <w:tc>
          <w:tcPr>
            <w:tcW w:w="7796" w:type="dxa"/>
          </w:tcPr>
          <w:p w14:paraId="0F0510CC" w14:textId="77777777" w:rsidR="0062448A" w:rsidRDefault="0062448A" w:rsidP="005071D3">
            <w:pPr>
              <w:pStyle w:val="INKStandaard"/>
            </w:pPr>
            <w:r>
              <w:t>A) Welk aandeel hebben op dit moment zero emissie voertuigen in uw totale wagenpark?</w:t>
            </w:r>
          </w:p>
          <w:p w14:paraId="5062089F" w14:textId="77777777" w:rsidR="0062448A" w:rsidRDefault="0062448A" w:rsidP="005071D3">
            <w:pPr>
              <w:pStyle w:val="INKStandaard"/>
            </w:pPr>
            <w:r>
              <w:t>B) En welke ambities heeft u voor de toekomst voor zero emissie voertuigen?</w:t>
            </w:r>
          </w:p>
          <w:p w14:paraId="529C8D3E" w14:textId="7AADD540" w:rsidR="001F34A9" w:rsidRPr="00962DD7" w:rsidRDefault="001F34A9" w:rsidP="005071D3">
            <w:pPr>
              <w:pStyle w:val="INKStandaard"/>
            </w:pPr>
          </w:p>
        </w:tc>
      </w:tr>
      <w:tr w:rsidR="001F34A9" w:rsidRPr="00962DD7" w14:paraId="48C63F49" w14:textId="77777777" w:rsidTr="000B1DA9">
        <w:trPr>
          <w:trHeight w:val="255"/>
        </w:trPr>
        <w:tc>
          <w:tcPr>
            <w:tcW w:w="8500" w:type="dxa"/>
            <w:gridSpan w:val="2"/>
            <w:noWrap/>
            <w:tcMar>
              <w:top w:w="17" w:type="dxa"/>
              <w:left w:w="17" w:type="dxa"/>
              <w:bottom w:w="0" w:type="dxa"/>
              <w:right w:w="17" w:type="dxa"/>
            </w:tcMar>
          </w:tcPr>
          <w:p w14:paraId="627E280E" w14:textId="4DB86780" w:rsidR="001F34A9" w:rsidRPr="00962DD7" w:rsidRDefault="001F34A9" w:rsidP="005071D3">
            <w:pPr>
              <w:pStyle w:val="INKStandaard"/>
            </w:pPr>
            <w:r w:rsidRPr="00962DD7">
              <w:t>&lt;Antwoord marktpartij&gt;</w:t>
            </w:r>
          </w:p>
          <w:p w14:paraId="1CD38AD0" w14:textId="77777777" w:rsidR="001F34A9" w:rsidRDefault="007D4784" w:rsidP="005071D3">
            <w:pPr>
              <w:pStyle w:val="INKStandaard"/>
            </w:pPr>
            <w:r>
              <w:t>A)</w:t>
            </w:r>
          </w:p>
          <w:p w14:paraId="589E5890" w14:textId="77777777" w:rsidR="007D4784" w:rsidRDefault="007D4784" w:rsidP="005071D3">
            <w:pPr>
              <w:pStyle w:val="INKStandaard"/>
            </w:pPr>
          </w:p>
          <w:p w14:paraId="261EF5FA" w14:textId="77777777" w:rsidR="008F6D2C" w:rsidRDefault="008F6D2C" w:rsidP="005071D3">
            <w:pPr>
              <w:pStyle w:val="INKStandaard"/>
            </w:pPr>
          </w:p>
          <w:p w14:paraId="3688E3DE" w14:textId="2C185603" w:rsidR="001F34A9" w:rsidRDefault="007D4784" w:rsidP="005071D3">
            <w:pPr>
              <w:pStyle w:val="INKStandaard"/>
            </w:pPr>
            <w:r>
              <w:t>B)</w:t>
            </w:r>
          </w:p>
          <w:p w14:paraId="46E1354A" w14:textId="77777777" w:rsidR="0062448A" w:rsidRPr="00962DD7" w:rsidRDefault="0062448A" w:rsidP="005071D3">
            <w:pPr>
              <w:pStyle w:val="INKStandaard"/>
            </w:pPr>
          </w:p>
        </w:tc>
      </w:tr>
      <w:tr w:rsidR="001F34A9" w:rsidRPr="00962DD7" w14:paraId="5665A59B" w14:textId="77777777" w:rsidTr="000B1DA9">
        <w:trPr>
          <w:trHeight w:val="255"/>
        </w:trPr>
        <w:tc>
          <w:tcPr>
            <w:tcW w:w="704" w:type="dxa"/>
            <w:noWrap/>
            <w:tcMar>
              <w:top w:w="17" w:type="dxa"/>
              <w:left w:w="17" w:type="dxa"/>
              <w:bottom w:w="0" w:type="dxa"/>
              <w:right w:w="17" w:type="dxa"/>
            </w:tcMar>
          </w:tcPr>
          <w:p w14:paraId="647A52FA" w14:textId="272CEC32" w:rsidR="001F34A9" w:rsidRPr="00962DD7" w:rsidRDefault="005071D3" w:rsidP="005071D3">
            <w:pPr>
              <w:pStyle w:val="INKStandaard"/>
            </w:pPr>
            <w:r>
              <w:t>6.</w:t>
            </w:r>
          </w:p>
        </w:tc>
        <w:tc>
          <w:tcPr>
            <w:tcW w:w="7796" w:type="dxa"/>
          </w:tcPr>
          <w:p w14:paraId="4A25BD52" w14:textId="77777777" w:rsidR="0062448A" w:rsidRDefault="0062448A" w:rsidP="005071D3">
            <w:pPr>
              <w:pStyle w:val="INKStandaard"/>
            </w:pPr>
            <w:r>
              <w:t>Goed werkgeverschap is een belangrijk thema binnen de Rijksoverheid. Wat doet u binnen het thema goed werkgeverschap? U kunt hierbij denken aan arbeidsvoorwaarden (ook voor onderaannemers), arbeidsmobiliteit en arbeidsvitaliteit.</w:t>
            </w:r>
          </w:p>
          <w:p w14:paraId="43CE24C6" w14:textId="2DC730B4" w:rsidR="001F34A9" w:rsidRPr="00962DD7" w:rsidRDefault="001F34A9" w:rsidP="005071D3">
            <w:pPr>
              <w:pStyle w:val="INKStandaard"/>
            </w:pPr>
          </w:p>
        </w:tc>
      </w:tr>
      <w:tr w:rsidR="001F34A9" w:rsidRPr="00962DD7" w14:paraId="7ED6B4E2" w14:textId="77777777" w:rsidTr="000B1DA9">
        <w:trPr>
          <w:trHeight w:val="255"/>
        </w:trPr>
        <w:tc>
          <w:tcPr>
            <w:tcW w:w="8500" w:type="dxa"/>
            <w:gridSpan w:val="2"/>
            <w:noWrap/>
            <w:tcMar>
              <w:top w:w="17" w:type="dxa"/>
              <w:left w:w="17" w:type="dxa"/>
              <w:bottom w:w="0" w:type="dxa"/>
              <w:right w:w="17" w:type="dxa"/>
            </w:tcMar>
          </w:tcPr>
          <w:p w14:paraId="68C3A47C" w14:textId="638D34D5" w:rsidR="001F34A9" w:rsidRDefault="001F34A9" w:rsidP="005071D3">
            <w:pPr>
              <w:pStyle w:val="INKStandaard"/>
            </w:pPr>
            <w:r w:rsidRPr="00962DD7">
              <w:t>&lt;Antwoord marktpartij&gt;</w:t>
            </w:r>
          </w:p>
          <w:p w14:paraId="348A07D5" w14:textId="77777777" w:rsidR="001F34A9" w:rsidRDefault="001F34A9" w:rsidP="005071D3">
            <w:pPr>
              <w:pStyle w:val="INKStandaard"/>
            </w:pPr>
          </w:p>
          <w:p w14:paraId="2E5B479A" w14:textId="77777777" w:rsidR="001F34A9" w:rsidRPr="00962DD7" w:rsidRDefault="001F34A9" w:rsidP="005071D3">
            <w:pPr>
              <w:pStyle w:val="INKStandaard"/>
            </w:pPr>
          </w:p>
        </w:tc>
      </w:tr>
      <w:tr w:rsidR="001F34A9" w:rsidRPr="001F34A9" w14:paraId="19A73AC5" w14:textId="77777777" w:rsidTr="000B1DA9">
        <w:trPr>
          <w:trHeight w:val="255"/>
        </w:trPr>
        <w:tc>
          <w:tcPr>
            <w:tcW w:w="704" w:type="dxa"/>
            <w:noWrap/>
            <w:tcMar>
              <w:top w:w="17" w:type="dxa"/>
              <w:left w:w="17" w:type="dxa"/>
              <w:bottom w:w="0" w:type="dxa"/>
              <w:right w:w="17" w:type="dxa"/>
            </w:tcMar>
          </w:tcPr>
          <w:p w14:paraId="638A232C" w14:textId="016E095E" w:rsidR="001F34A9" w:rsidRPr="00962DD7" w:rsidRDefault="005071D3" w:rsidP="005071D3">
            <w:pPr>
              <w:pStyle w:val="INKStandaard"/>
            </w:pPr>
            <w:r>
              <w:lastRenderedPageBreak/>
              <w:t>7.</w:t>
            </w:r>
          </w:p>
        </w:tc>
        <w:tc>
          <w:tcPr>
            <w:tcW w:w="7796" w:type="dxa"/>
          </w:tcPr>
          <w:p w14:paraId="7CB8615E" w14:textId="77777777" w:rsidR="0062448A" w:rsidRPr="00962DD7" w:rsidRDefault="0062448A" w:rsidP="005071D3">
            <w:pPr>
              <w:pStyle w:val="INKStandaard"/>
            </w:pPr>
            <w:r w:rsidRPr="00962DD7">
              <w:t xml:space="preserve">Social return is een belangrijk thema binnen de Rijksoverheid. De inzet van mensen met een afstand tot de arbeidsmarkt en het creëren van impact voor deze doelgroep is een thema wat steeds meer op de voorgrond komt. Kijk voor meer informatie ook op: </w:t>
            </w:r>
          </w:p>
          <w:p w14:paraId="487C6017" w14:textId="77777777" w:rsidR="0062448A" w:rsidRPr="00962DD7" w:rsidRDefault="0062448A" w:rsidP="005071D3">
            <w:pPr>
              <w:pStyle w:val="INKStandaard"/>
            </w:pPr>
            <w:hyperlink r:id="rId7" w:history="1">
              <w:r w:rsidRPr="00962DD7">
                <w:rPr>
                  <w:rStyle w:val="Hyperlink"/>
                  <w:rFonts w:cs="Arial"/>
                  <w:sz w:val="20"/>
                  <w:szCs w:val="20"/>
                </w:rPr>
                <w:t>https://www.maatwerkvoormensen.nl/</w:t>
              </w:r>
            </w:hyperlink>
            <w:r w:rsidRPr="00962DD7">
              <w:t xml:space="preserve"> &amp; </w:t>
            </w:r>
            <w:hyperlink r:id="rId8" w:history="1">
              <w:r w:rsidRPr="00962DD7">
                <w:rPr>
                  <w:rStyle w:val="Hyperlink"/>
                  <w:rFonts w:cs="Arial"/>
                  <w:sz w:val="20"/>
                  <w:szCs w:val="20"/>
                </w:rPr>
                <w:t>Handleiding</w:t>
              </w:r>
            </w:hyperlink>
            <w:r w:rsidRPr="00962DD7">
              <w:t xml:space="preserve"> </w:t>
            </w:r>
          </w:p>
          <w:p w14:paraId="45744C7D" w14:textId="4DA5E8F1" w:rsidR="001F34A9" w:rsidRPr="0062448A" w:rsidRDefault="0062448A" w:rsidP="005071D3">
            <w:pPr>
              <w:pStyle w:val="INKStandaard"/>
            </w:pPr>
            <w:r w:rsidRPr="00962DD7">
              <w:t>In welke mate zet u nu al de omschreven doelgro</w:t>
            </w:r>
            <w:r>
              <w:t>ep van social return in?</w:t>
            </w:r>
          </w:p>
        </w:tc>
      </w:tr>
      <w:tr w:rsidR="001F34A9" w:rsidRPr="00962DD7" w14:paraId="2AB62B1D" w14:textId="77777777" w:rsidTr="000B1DA9">
        <w:trPr>
          <w:trHeight w:val="255"/>
        </w:trPr>
        <w:tc>
          <w:tcPr>
            <w:tcW w:w="8500" w:type="dxa"/>
            <w:gridSpan w:val="2"/>
            <w:noWrap/>
            <w:tcMar>
              <w:top w:w="17" w:type="dxa"/>
              <w:left w:w="17" w:type="dxa"/>
              <w:bottom w:w="0" w:type="dxa"/>
              <w:right w:w="17" w:type="dxa"/>
            </w:tcMar>
          </w:tcPr>
          <w:p w14:paraId="3F86457F" w14:textId="77777777" w:rsidR="001F34A9" w:rsidRPr="00962DD7" w:rsidRDefault="001F34A9" w:rsidP="005071D3">
            <w:pPr>
              <w:pStyle w:val="INKStandaard"/>
            </w:pPr>
            <w:r w:rsidRPr="00962DD7">
              <w:t>&lt;Antwoord marktpartij&gt;</w:t>
            </w:r>
          </w:p>
          <w:p w14:paraId="1D25003E" w14:textId="77777777" w:rsidR="001F34A9" w:rsidRDefault="001F34A9" w:rsidP="005071D3">
            <w:pPr>
              <w:pStyle w:val="INKStandaard"/>
            </w:pPr>
          </w:p>
          <w:p w14:paraId="098ABE60" w14:textId="77777777" w:rsidR="001F34A9" w:rsidRPr="00962DD7" w:rsidRDefault="001F34A9" w:rsidP="005071D3">
            <w:pPr>
              <w:pStyle w:val="INKStandaard"/>
            </w:pPr>
          </w:p>
        </w:tc>
      </w:tr>
      <w:tr w:rsidR="0062448A" w:rsidRPr="001F34A9" w14:paraId="130EE84D" w14:textId="77777777" w:rsidTr="000B1DA9">
        <w:trPr>
          <w:trHeight w:val="255"/>
        </w:trPr>
        <w:tc>
          <w:tcPr>
            <w:tcW w:w="704" w:type="dxa"/>
            <w:noWrap/>
            <w:tcMar>
              <w:top w:w="17" w:type="dxa"/>
              <w:left w:w="17" w:type="dxa"/>
              <w:bottom w:w="0" w:type="dxa"/>
              <w:right w:w="17" w:type="dxa"/>
            </w:tcMar>
          </w:tcPr>
          <w:p w14:paraId="7AD4663D" w14:textId="756A0E65" w:rsidR="0062448A" w:rsidRPr="00962DD7" w:rsidRDefault="005071D3" w:rsidP="005071D3">
            <w:pPr>
              <w:pStyle w:val="INKStandaard"/>
            </w:pPr>
            <w:r>
              <w:t xml:space="preserve">8. </w:t>
            </w:r>
          </w:p>
        </w:tc>
        <w:tc>
          <w:tcPr>
            <w:tcW w:w="7796" w:type="dxa"/>
          </w:tcPr>
          <w:p w14:paraId="416321A7" w14:textId="77777777" w:rsidR="0062448A" w:rsidRPr="001F34A9" w:rsidRDefault="0062448A" w:rsidP="005071D3">
            <w:pPr>
              <w:pStyle w:val="INKStandaard"/>
              <w:rPr>
                <w:rFonts w:cs="Times New Roman"/>
              </w:rPr>
            </w:pPr>
            <w:r w:rsidRPr="00962DD7">
              <w:t xml:space="preserve">Welke mogelijkheden ziet u voor (verdere) inzet van deze doelgroep in relatie tot </w:t>
            </w:r>
            <w:r>
              <w:t>de benodigde dienstverlening</w:t>
            </w:r>
            <w:r w:rsidRPr="00962DD7">
              <w:t xml:space="preserve">?  </w:t>
            </w:r>
          </w:p>
        </w:tc>
      </w:tr>
      <w:tr w:rsidR="0062448A" w:rsidRPr="00962DD7" w14:paraId="04766030" w14:textId="77777777" w:rsidTr="000B1DA9">
        <w:trPr>
          <w:trHeight w:val="255"/>
        </w:trPr>
        <w:tc>
          <w:tcPr>
            <w:tcW w:w="8500" w:type="dxa"/>
            <w:gridSpan w:val="2"/>
            <w:noWrap/>
            <w:tcMar>
              <w:top w:w="17" w:type="dxa"/>
              <w:left w:w="17" w:type="dxa"/>
              <w:bottom w:w="0" w:type="dxa"/>
              <w:right w:w="17" w:type="dxa"/>
            </w:tcMar>
          </w:tcPr>
          <w:p w14:paraId="3DF28347" w14:textId="77777777" w:rsidR="0062448A" w:rsidRPr="00962DD7" w:rsidRDefault="0062448A" w:rsidP="005071D3">
            <w:pPr>
              <w:pStyle w:val="INKStandaard"/>
            </w:pPr>
            <w:r w:rsidRPr="00962DD7">
              <w:t>&lt;Antwoord marktpartij&gt;</w:t>
            </w:r>
          </w:p>
          <w:p w14:paraId="1BA30234" w14:textId="77777777" w:rsidR="0062448A" w:rsidRDefault="0062448A" w:rsidP="005071D3">
            <w:pPr>
              <w:pStyle w:val="INKStandaard"/>
            </w:pPr>
          </w:p>
          <w:p w14:paraId="36AC20E2" w14:textId="77777777" w:rsidR="0062448A" w:rsidRPr="00962DD7" w:rsidRDefault="0062448A" w:rsidP="005071D3">
            <w:pPr>
              <w:pStyle w:val="INKStandaard"/>
            </w:pPr>
          </w:p>
        </w:tc>
      </w:tr>
    </w:tbl>
    <w:p w14:paraId="122277E0" w14:textId="77777777" w:rsidR="001F34A9" w:rsidRDefault="001F34A9"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BA31D7" w:rsidRPr="00962DD7" w14:paraId="4FE7B4A4" w14:textId="77777777" w:rsidTr="00B9024F">
        <w:trPr>
          <w:trHeight w:val="255"/>
        </w:trPr>
        <w:tc>
          <w:tcPr>
            <w:tcW w:w="8500" w:type="dxa"/>
            <w:gridSpan w:val="2"/>
            <w:shd w:val="clear" w:color="auto" w:fill="548DD4" w:themeFill="text2" w:themeFillTint="99"/>
            <w:noWrap/>
            <w:tcMar>
              <w:top w:w="17" w:type="dxa"/>
              <w:left w:w="17" w:type="dxa"/>
              <w:bottom w:w="0" w:type="dxa"/>
              <w:right w:w="17" w:type="dxa"/>
            </w:tcMar>
          </w:tcPr>
          <w:p w14:paraId="62E48BAD" w14:textId="287FF47C" w:rsidR="00BA31D7" w:rsidRPr="005071D3" w:rsidRDefault="00BA31D7" w:rsidP="005071D3">
            <w:pPr>
              <w:pStyle w:val="INKStandaard"/>
              <w:numPr>
                <w:ilvl w:val="0"/>
                <w:numId w:val="19"/>
              </w:numPr>
              <w:rPr>
                <w:b/>
              </w:rPr>
            </w:pPr>
            <w:r w:rsidRPr="005071D3">
              <w:rPr>
                <w:b/>
              </w:rPr>
              <w:t>Data en managementinformatie</w:t>
            </w:r>
          </w:p>
          <w:p w14:paraId="74CF4DC7" w14:textId="77777777" w:rsidR="00BA31D7" w:rsidRPr="00962DD7" w:rsidRDefault="00BA31D7" w:rsidP="005071D3">
            <w:pPr>
              <w:pStyle w:val="INKStandaard"/>
            </w:pPr>
          </w:p>
        </w:tc>
      </w:tr>
      <w:tr w:rsidR="00BA31D7" w:rsidRPr="00962DD7" w14:paraId="57C9933E" w14:textId="77777777" w:rsidTr="00B9024F">
        <w:trPr>
          <w:trHeight w:val="255"/>
        </w:trPr>
        <w:tc>
          <w:tcPr>
            <w:tcW w:w="704" w:type="dxa"/>
            <w:noWrap/>
            <w:tcMar>
              <w:top w:w="17" w:type="dxa"/>
              <w:left w:w="17" w:type="dxa"/>
              <w:bottom w:w="0" w:type="dxa"/>
              <w:right w:w="17" w:type="dxa"/>
            </w:tcMar>
          </w:tcPr>
          <w:p w14:paraId="0709E068" w14:textId="77777777" w:rsidR="00BA31D7" w:rsidRPr="00962DD7" w:rsidRDefault="00BA31D7" w:rsidP="005071D3">
            <w:pPr>
              <w:pStyle w:val="INKStandaard"/>
            </w:pPr>
            <w:r w:rsidRPr="00962DD7">
              <w:t>1.</w:t>
            </w:r>
          </w:p>
        </w:tc>
        <w:tc>
          <w:tcPr>
            <w:tcW w:w="7796" w:type="dxa"/>
          </w:tcPr>
          <w:p w14:paraId="18FDB305" w14:textId="53412B50" w:rsidR="00BA31D7" w:rsidRPr="00962DD7" w:rsidRDefault="00E86AD8" w:rsidP="005071D3">
            <w:pPr>
              <w:pStyle w:val="INKStandaard"/>
            </w:pPr>
            <w:r>
              <w:t xml:space="preserve">Welke managementinformatie kunt u maandelijks aan </w:t>
            </w:r>
            <w:r w:rsidR="00E423A4">
              <w:t xml:space="preserve">categoriemanagement Logistiek </w:t>
            </w:r>
            <w:r>
              <w:t>rapporteren</w:t>
            </w:r>
            <w:r w:rsidR="0028127F">
              <w:t>?</w:t>
            </w:r>
          </w:p>
        </w:tc>
      </w:tr>
      <w:tr w:rsidR="00BA31D7" w:rsidRPr="00962DD7" w14:paraId="5F6A7D7C" w14:textId="77777777" w:rsidTr="00B9024F">
        <w:trPr>
          <w:trHeight w:val="255"/>
        </w:trPr>
        <w:tc>
          <w:tcPr>
            <w:tcW w:w="8500" w:type="dxa"/>
            <w:gridSpan w:val="2"/>
            <w:noWrap/>
            <w:tcMar>
              <w:top w:w="17" w:type="dxa"/>
              <w:left w:w="17" w:type="dxa"/>
              <w:bottom w:w="0" w:type="dxa"/>
              <w:right w:w="17" w:type="dxa"/>
            </w:tcMar>
          </w:tcPr>
          <w:p w14:paraId="6B2295DA" w14:textId="77777777" w:rsidR="00BA31D7" w:rsidRPr="00962DD7" w:rsidRDefault="00BA31D7" w:rsidP="005071D3">
            <w:pPr>
              <w:pStyle w:val="INKStandaard"/>
            </w:pPr>
            <w:r w:rsidRPr="00962DD7">
              <w:t>&lt;Antwoord marktpartij&gt;</w:t>
            </w:r>
          </w:p>
          <w:p w14:paraId="28DBAE5A" w14:textId="77777777" w:rsidR="00BA31D7" w:rsidRDefault="00BA31D7" w:rsidP="005071D3">
            <w:pPr>
              <w:pStyle w:val="INKStandaard"/>
            </w:pPr>
          </w:p>
          <w:p w14:paraId="4C3D1C10" w14:textId="77777777" w:rsidR="00BA31D7" w:rsidRPr="00962DD7" w:rsidRDefault="00BA31D7" w:rsidP="005071D3">
            <w:pPr>
              <w:pStyle w:val="INKStandaard"/>
            </w:pPr>
          </w:p>
        </w:tc>
      </w:tr>
      <w:tr w:rsidR="00BA31D7" w:rsidRPr="00962DD7" w14:paraId="716E9D01" w14:textId="77777777" w:rsidTr="00B9024F">
        <w:trPr>
          <w:trHeight w:val="255"/>
        </w:trPr>
        <w:tc>
          <w:tcPr>
            <w:tcW w:w="704" w:type="dxa"/>
            <w:noWrap/>
            <w:tcMar>
              <w:top w:w="17" w:type="dxa"/>
              <w:left w:w="17" w:type="dxa"/>
              <w:bottom w:w="0" w:type="dxa"/>
              <w:right w:w="17" w:type="dxa"/>
            </w:tcMar>
          </w:tcPr>
          <w:p w14:paraId="135CD890" w14:textId="5496D8C2" w:rsidR="00BA31D7" w:rsidRPr="00962DD7" w:rsidRDefault="0028127F" w:rsidP="005071D3">
            <w:pPr>
              <w:pStyle w:val="INKStandaard"/>
            </w:pPr>
            <w:r>
              <w:t>2</w:t>
            </w:r>
          </w:p>
        </w:tc>
        <w:tc>
          <w:tcPr>
            <w:tcW w:w="7796" w:type="dxa"/>
          </w:tcPr>
          <w:p w14:paraId="76F35E1E" w14:textId="35D1FE27" w:rsidR="00BA31D7" w:rsidRPr="00962DD7" w:rsidRDefault="0028127F" w:rsidP="005071D3">
            <w:pPr>
              <w:pStyle w:val="INKStandaard"/>
            </w:pPr>
            <w:r>
              <w:t xml:space="preserve">Welke informatie kunt </w:t>
            </w:r>
            <w:r w:rsidR="00675E1F">
              <w:t xml:space="preserve">u </w:t>
            </w:r>
            <w:r w:rsidR="00E423A4">
              <w:t xml:space="preserve">categoriemanagement Logistiek </w:t>
            </w:r>
            <w:r>
              <w:t>rapporteren op het gebied van CO2 uitstoot?</w:t>
            </w:r>
          </w:p>
        </w:tc>
      </w:tr>
      <w:tr w:rsidR="00BA31D7" w:rsidRPr="00962DD7" w14:paraId="068E5162" w14:textId="77777777" w:rsidTr="00B9024F">
        <w:trPr>
          <w:trHeight w:val="255"/>
        </w:trPr>
        <w:tc>
          <w:tcPr>
            <w:tcW w:w="8500" w:type="dxa"/>
            <w:gridSpan w:val="2"/>
            <w:noWrap/>
            <w:tcMar>
              <w:top w:w="17" w:type="dxa"/>
              <w:left w:w="17" w:type="dxa"/>
              <w:bottom w:w="0" w:type="dxa"/>
              <w:right w:w="17" w:type="dxa"/>
            </w:tcMar>
          </w:tcPr>
          <w:p w14:paraId="3B8A3629" w14:textId="77777777" w:rsidR="00BA31D7" w:rsidRPr="00962DD7" w:rsidRDefault="00BA31D7" w:rsidP="005071D3">
            <w:pPr>
              <w:pStyle w:val="INKStandaard"/>
            </w:pPr>
            <w:r w:rsidRPr="00962DD7">
              <w:t>&lt;Antwoord marktpartij&gt;</w:t>
            </w:r>
          </w:p>
          <w:p w14:paraId="404C940B" w14:textId="77777777" w:rsidR="00BA31D7" w:rsidRPr="00962DD7" w:rsidRDefault="00BA31D7" w:rsidP="005071D3">
            <w:pPr>
              <w:pStyle w:val="INKStandaard"/>
            </w:pPr>
          </w:p>
          <w:p w14:paraId="727ED3C0" w14:textId="77777777" w:rsidR="00BA31D7" w:rsidRPr="00962DD7" w:rsidRDefault="00BA31D7" w:rsidP="005071D3">
            <w:pPr>
              <w:pStyle w:val="INKStandaard"/>
            </w:pPr>
          </w:p>
        </w:tc>
      </w:tr>
    </w:tbl>
    <w:p w14:paraId="5FC0DE26" w14:textId="1CD4CDFB" w:rsidR="00CA28D8" w:rsidRDefault="00CA28D8"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962DD7" w14:paraId="29C045A3"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39FD9034" w14:textId="6A5E1BA0" w:rsidR="00104355" w:rsidRPr="005071D3" w:rsidRDefault="00772D33" w:rsidP="005071D3">
            <w:pPr>
              <w:pStyle w:val="INKStandaard"/>
              <w:numPr>
                <w:ilvl w:val="0"/>
                <w:numId w:val="19"/>
              </w:numPr>
              <w:rPr>
                <w:b/>
              </w:rPr>
            </w:pPr>
            <w:r w:rsidRPr="005071D3">
              <w:rPr>
                <w:b/>
              </w:rPr>
              <w:t xml:space="preserve">Prijsstelling </w:t>
            </w:r>
          </w:p>
          <w:p w14:paraId="4F91DC61" w14:textId="77777777" w:rsidR="00104355" w:rsidRPr="00962DD7" w:rsidRDefault="00104355" w:rsidP="005071D3">
            <w:pPr>
              <w:pStyle w:val="INKStandaard"/>
            </w:pPr>
          </w:p>
        </w:tc>
      </w:tr>
      <w:tr w:rsidR="00104355" w:rsidRPr="00962DD7" w14:paraId="1F7BE989" w14:textId="77777777" w:rsidTr="004D090F">
        <w:trPr>
          <w:trHeight w:val="255"/>
        </w:trPr>
        <w:tc>
          <w:tcPr>
            <w:tcW w:w="704" w:type="dxa"/>
            <w:noWrap/>
            <w:tcMar>
              <w:top w:w="17" w:type="dxa"/>
              <w:left w:w="17" w:type="dxa"/>
              <w:bottom w:w="0" w:type="dxa"/>
              <w:right w:w="17" w:type="dxa"/>
            </w:tcMar>
          </w:tcPr>
          <w:p w14:paraId="503C543B" w14:textId="77777777" w:rsidR="00104355" w:rsidRPr="00962DD7" w:rsidRDefault="00104355" w:rsidP="005071D3">
            <w:pPr>
              <w:pStyle w:val="INKStandaard"/>
            </w:pPr>
            <w:r w:rsidRPr="00962DD7">
              <w:t>1.</w:t>
            </w:r>
          </w:p>
        </w:tc>
        <w:tc>
          <w:tcPr>
            <w:tcW w:w="7796" w:type="dxa"/>
          </w:tcPr>
          <w:p w14:paraId="3578495B" w14:textId="77777777" w:rsidR="00104355" w:rsidRPr="00962DD7" w:rsidRDefault="00104355" w:rsidP="005071D3">
            <w:pPr>
              <w:pStyle w:val="INKStandaard"/>
            </w:pPr>
            <w:r w:rsidRPr="00962DD7">
              <w:t xml:space="preserve">De aanbestedende dienst wil de aanbesteding gunnen aan de partij met de beste prijs-/kwaliteitsverhouding. </w:t>
            </w:r>
          </w:p>
          <w:p w14:paraId="62A2ED71" w14:textId="4079388F" w:rsidR="00104355" w:rsidRPr="00962DD7" w:rsidRDefault="00104355" w:rsidP="005071D3">
            <w:pPr>
              <w:pStyle w:val="INKStandaard"/>
            </w:pPr>
            <w:r w:rsidRPr="00962DD7">
              <w:t xml:space="preserve">Hoe ziet een goede </w:t>
            </w:r>
            <w:r w:rsidR="001F34A9">
              <w:t xml:space="preserve">prijs-uitvraag er volgens u uit en wat is volgens u een passend prijsmodel? </w:t>
            </w:r>
            <w:r w:rsidRPr="00962DD7">
              <w:t xml:space="preserve"> </w:t>
            </w:r>
          </w:p>
        </w:tc>
      </w:tr>
      <w:tr w:rsidR="00104355" w:rsidRPr="00962DD7" w14:paraId="004188BB" w14:textId="77777777" w:rsidTr="004D090F">
        <w:trPr>
          <w:trHeight w:val="255"/>
        </w:trPr>
        <w:tc>
          <w:tcPr>
            <w:tcW w:w="8500" w:type="dxa"/>
            <w:gridSpan w:val="2"/>
            <w:noWrap/>
            <w:tcMar>
              <w:top w:w="17" w:type="dxa"/>
              <w:left w:w="17" w:type="dxa"/>
              <w:bottom w:w="0" w:type="dxa"/>
              <w:right w:w="17" w:type="dxa"/>
            </w:tcMar>
          </w:tcPr>
          <w:p w14:paraId="6FBAEC4E" w14:textId="77777777" w:rsidR="00104355" w:rsidRPr="00962DD7" w:rsidRDefault="00104355" w:rsidP="005071D3">
            <w:pPr>
              <w:pStyle w:val="INKStandaard"/>
            </w:pPr>
            <w:r w:rsidRPr="00962DD7">
              <w:t>&lt;Antwoord marktpartij&gt;</w:t>
            </w:r>
          </w:p>
          <w:p w14:paraId="71086DBC" w14:textId="77777777" w:rsidR="00104355" w:rsidRDefault="00104355" w:rsidP="005071D3">
            <w:pPr>
              <w:pStyle w:val="INKStandaard"/>
            </w:pPr>
          </w:p>
          <w:p w14:paraId="6DC3813A" w14:textId="77777777" w:rsidR="00104355" w:rsidRPr="00962DD7" w:rsidRDefault="00104355" w:rsidP="005071D3">
            <w:pPr>
              <w:pStyle w:val="INKStandaard"/>
            </w:pPr>
          </w:p>
        </w:tc>
      </w:tr>
      <w:tr w:rsidR="001F34A9" w:rsidRPr="00962DD7" w14:paraId="49C5AF17" w14:textId="77777777" w:rsidTr="000B1DA9">
        <w:trPr>
          <w:trHeight w:val="255"/>
        </w:trPr>
        <w:tc>
          <w:tcPr>
            <w:tcW w:w="704" w:type="dxa"/>
            <w:noWrap/>
            <w:tcMar>
              <w:top w:w="17" w:type="dxa"/>
              <w:left w:w="17" w:type="dxa"/>
              <w:bottom w:w="0" w:type="dxa"/>
              <w:right w:w="17" w:type="dxa"/>
            </w:tcMar>
          </w:tcPr>
          <w:p w14:paraId="3C0B2820" w14:textId="77777777" w:rsidR="001F34A9" w:rsidRPr="00962DD7" w:rsidRDefault="001F34A9" w:rsidP="005071D3">
            <w:pPr>
              <w:pStyle w:val="INKStandaard"/>
            </w:pPr>
            <w:r w:rsidRPr="00962DD7">
              <w:t>2.</w:t>
            </w:r>
          </w:p>
        </w:tc>
        <w:tc>
          <w:tcPr>
            <w:tcW w:w="7796" w:type="dxa"/>
          </w:tcPr>
          <w:p w14:paraId="130F3735" w14:textId="78954E56" w:rsidR="001F34A9" w:rsidRPr="00962DD7" w:rsidRDefault="001F34A9" w:rsidP="005071D3">
            <w:pPr>
              <w:pStyle w:val="INKStandaard"/>
            </w:pPr>
            <w:r>
              <w:t>Heeft uw voorbeelden van andere aanbestedingen met passende prijsmodellen. Zo j</w:t>
            </w:r>
            <w:r w:rsidR="007D4784">
              <w:t xml:space="preserve">a, wat maakt dit een goed prijsmodel? </w:t>
            </w:r>
            <w:r>
              <w:t xml:space="preserve"> </w:t>
            </w:r>
            <w:r>
              <w:t xml:space="preserve"> </w:t>
            </w:r>
          </w:p>
        </w:tc>
      </w:tr>
      <w:tr w:rsidR="001F34A9" w:rsidRPr="00962DD7" w14:paraId="01AC712D" w14:textId="77777777" w:rsidTr="000B1DA9">
        <w:trPr>
          <w:trHeight w:val="255"/>
        </w:trPr>
        <w:tc>
          <w:tcPr>
            <w:tcW w:w="8500" w:type="dxa"/>
            <w:gridSpan w:val="2"/>
            <w:noWrap/>
            <w:tcMar>
              <w:top w:w="17" w:type="dxa"/>
              <w:left w:w="17" w:type="dxa"/>
              <w:bottom w:w="0" w:type="dxa"/>
              <w:right w:w="17" w:type="dxa"/>
            </w:tcMar>
          </w:tcPr>
          <w:p w14:paraId="3FDAE018" w14:textId="77777777" w:rsidR="001F34A9" w:rsidRPr="00962DD7" w:rsidRDefault="001F34A9" w:rsidP="005071D3">
            <w:pPr>
              <w:pStyle w:val="INKStandaard"/>
            </w:pPr>
            <w:r w:rsidRPr="00962DD7">
              <w:t>&lt;Antwoord marktpartij&gt;</w:t>
            </w:r>
          </w:p>
          <w:p w14:paraId="4AD3D149" w14:textId="77777777" w:rsidR="001F34A9" w:rsidRPr="00962DD7" w:rsidRDefault="001F34A9" w:rsidP="005071D3">
            <w:pPr>
              <w:pStyle w:val="INKStandaard"/>
            </w:pPr>
          </w:p>
          <w:p w14:paraId="509BBCF2" w14:textId="77777777" w:rsidR="001F34A9" w:rsidRPr="00962DD7" w:rsidRDefault="001F34A9" w:rsidP="005071D3">
            <w:pPr>
              <w:pStyle w:val="INKStandaard"/>
            </w:pPr>
          </w:p>
        </w:tc>
      </w:tr>
      <w:tr w:rsidR="001F34A9" w:rsidRPr="00962DD7" w14:paraId="276CA4B3" w14:textId="77777777" w:rsidTr="000B1DA9">
        <w:trPr>
          <w:trHeight w:val="255"/>
        </w:trPr>
        <w:tc>
          <w:tcPr>
            <w:tcW w:w="704" w:type="dxa"/>
            <w:noWrap/>
            <w:tcMar>
              <w:top w:w="17" w:type="dxa"/>
              <w:left w:w="17" w:type="dxa"/>
              <w:bottom w:w="0" w:type="dxa"/>
              <w:right w:w="17" w:type="dxa"/>
            </w:tcMar>
          </w:tcPr>
          <w:p w14:paraId="2F0FAEF4" w14:textId="77777777" w:rsidR="001F34A9" w:rsidRPr="00962DD7" w:rsidRDefault="001F34A9" w:rsidP="005071D3">
            <w:pPr>
              <w:pStyle w:val="INKStandaard"/>
            </w:pPr>
            <w:r w:rsidRPr="00962DD7">
              <w:t>2.</w:t>
            </w:r>
          </w:p>
        </w:tc>
        <w:tc>
          <w:tcPr>
            <w:tcW w:w="7796" w:type="dxa"/>
          </w:tcPr>
          <w:p w14:paraId="07B78B6E" w14:textId="61F9BF56" w:rsidR="001F34A9" w:rsidRPr="00962DD7" w:rsidRDefault="007D4784" w:rsidP="005071D3">
            <w:pPr>
              <w:pStyle w:val="INKStandaard"/>
            </w:pPr>
            <w:r>
              <w:t>Wat is een passend</w:t>
            </w:r>
            <w:r w:rsidR="001F34A9">
              <w:t xml:space="preserve"> indexering</w:t>
            </w:r>
            <w:r w:rsidR="001F34A9">
              <w:t xml:space="preserve">smodel voor de looptijd van deze overeenkomst? </w:t>
            </w:r>
          </w:p>
        </w:tc>
      </w:tr>
      <w:tr w:rsidR="001F34A9" w:rsidRPr="00962DD7" w14:paraId="32D17D1B" w14:textId="77777777" w:rsidTr="000B1DA9">
        <w:trPr>
          <w:trHeight w:val="255"/>
        </w:trPr>
        <w:tc>
          <w:tcPr>
            <w:tcW w:w="8500" w:type="dxa"/>
            <w:gridSpan w:val="2"/>
            <w:noWrap/>
            <w:tcMar>
              <w:top w:w="17" w:type="dxa"/>
              <w:left w:w="17" w:type="dxa"/>
              <w:bottom w:w="0" w:type="dxa"/>
              <w:right w:w="17" w:type="dxa"/>
            </w:tcMar>
          </w:tcPr>
          <w:p w14:paraId="0DF7212D" w14:textId="77777777" w:rsidR="001F34A9" w:rsidRPr="00962DD7" w:rsidRDefault="001F34A9" w:rsidP="005071D3">
            <w:pPr>
              <w:pStyle w:val="INKStandaard"/>
            </w:pPr>
            <w:r w:rsidRPr="00962DD7">
              <w:t>&lt;Antwoord marktpartij&gt;</w:t>
            </w:r>
          </w:p>
          <w:p w14:paraId="5CC06D06" w14:textId="77777777" w:rsidR="001F34A9" w:rsidRPr="00962DD7" w:rsidRDefault="001F34A9" w:rsidP="005071D3">
            <w:pPr>
              <w:pStyle w:val="INKStandaard"/>
            </w:pPr>
          </w:p>
          <w:p w14:paraId="6945B8DA" w14:textId="77777777" w:rsidR="001F34A9" w:rsidRPr="00962DD7" w:rsidRDefault="001F34A9" w:rsidP="005071D3">
            <w:pPr>
              <w:pStyle w:val="INKStandaard"/>
            </w:pPr>
          </w:p>
        </w:tc>
      </w:tr>
    </w:tbl>
    <w:p w14:paraId="6A46DFF8" w14:textId="77777777" w:rsidR="001F34A9" w:rsidRPr="00962DD7" w:rsidRDefault="001F34A9"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962DD7" w14:paraId="236B06CC"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6BEEB644" w14:textId="1406D4C4" w:rsidR="00104355" w:rsidRPr="005071D3" w:rsidRDefault="00104355" w:rsidP="005071D3">
            <w:pPr>
              <w:pStyle w:val="INKStandaard"/>
              <w:numPr>
                <w:ilvl w:val="0"/>
                <w:numId w:val="19"/>
              </w:numPr>
              <w:rPr>
                <w:b/>
              </w:rPr>
            </w:pPr>
            <w:r w:rsidRPr="005071D3">
              <w:rPr>
                <w:b/>
              </w:rPr>
              <w:t>Algemene vragen &amp; ruimte voor advies</w:t>
            </w:r>
          </w:p>
          <w:p w14:paraId="3FD32CD0" w14:textId="77777777" w:rsidR="00104355" w:rsidRPr="00962DD7" w:rsidRDefault="00104355" w:rsidP="005071D3">
            <w:pPr>
              <w:pStyle w:val="INKStandaard"/>
            </w:pPr>
          </w:p>
        </w:tc>
      </w:tr>
      <w:tr w:rsidR="00104355" w:rsidRPr="00962DD7" w14:paraId="73B7F0A0" w14:textId="77777777" w:rsidTr="004D090F">
        <w:trPr>
          <w:trHeight w:val="255"/>
        </w:trPr>
        <w:tc>
          <w:tcPr>
            <w:tcW w:w="704" w:type="dxa"/>
            <w:noWrap/>
            <w:tcMar>
              <w:top w:w="17" w:type="dxa"/>
              <w:left w:w="17" w:type="dxa"/>
              <w:bottom w:w="0" w:type="dxa"/>
              <w:right w:w="17" w:type="dxa"/>
            </w:tcMar>
          </w:tcPr>
          <w:p w14:paraId="5C432E0B" w14:textId="7C8C41C4" w:rsidR="00104355" w:rsidRPr="00962DD7" w:rsidRDefault="005071D3" w:rsidP="005071D3">
            <w:pPr>
              <w:pStyle w:val="INKStandaard"/>
            </w:pPr>
            <w:r>
              <w:t>1.</w:t>
            </w:r>
          </w:p>
        </w:tc>
        <w:tc>
          <w:tcPr>
            <w:tcW w:w="7796" w:type="dxa"/>
          </w:tcPr>
          <w:p w14:paraId="184A414D" w14:textId="0CCF338B" w:rsidR="00104355" w:rsidRPr="00962DD7" w:rsidRDefault="00104355" w:rsidP="005071D3">
            <w:pPr>
              <w:pStyle w:val="INKStandaard"/>
            </w:pPr>
            <w:r w:rsidRPr="00962DD7">
              <w:t xml:space="preserve">Welke andere punten kan de aanbestedende dienst meenemen wanneer het gaat om de gevraagde dienstverlening? </w:t>
            </w:r>
            <w:r w:rsidR="008F6D2C">
              <w:t xml:space="preserve">U mag hierbij zo breed denken als u wilt. </w:t>
            </w:r>
          </w:p>
        </w:tc>
      </w:tr>
      <w:tr w:rsidR="00104355" w:rsidRPr="00962DD7" w14:paraId="7708B80A" w14:textId="77777777" w:rsidTr="004D090F">
        <w:trPr>
          <w:trHeight w:val="255"/>
        </w:trPr>
        <w:tc>
          <w:tcPr>
            <w:tcW w:w="8500" w:type="dxa"/>
            <w:gridSpan w:val="2"/>
            <w:noWrap/>
            <w:tcMar>
              <w:top w:w="17" w:type="dxa"/>
              <w:left w:w="17" w:type="dxa"/>
              <w:bottom w:w="0" w:type="dxa"/>
              <w:right w:w="17" w:type="dxa"/>
            </w:tcMar>
          </w:tcPr>
          <w:p w14:paraId="7297192A" w14:textId="77777777" w:rsidR="00104355" w:rsidRPr="00962DD7" w:rsidRDefault="00104355" w:rsidP="005071D3">
            <w:pPr>
              <w:pStyle w:val="INKStandaard"/>
            </w:pPr>
            <w:r w:rsidRPr="00962DD7">
              <w:t>&lt;Antwoord marktpartij&gt;</w:t>
            </w:r>
          </w:p>
          <w:p w14:paraId="68BAA475" w14:textId="77777777" w:rsidR="00104355" w:rsidRPr="00962DD7" w:rsidRDefault="00104355" w:rsidP="005071D3">
            <w:pPr>
              <w:pStyle w:val="INKStandaard"/>
            </w:pPr>
          </w:p>
          <w:p w14:paraId="5C95B9E0" w14:textId="77777777" w:rsidR="00104355" w:rsidRPr="00962DD7" w:rsidRDefault="00104355" w:rsidP="005071D3">
            <w:pPr>
              <w:pStyle w:val="INKStandaard"/>
            </w:pPr>
          </w:p>
        </w:tc>
      </w:tr>
      <w:tr w:rsidR="00104355" w:rsidRPr="00962DD7" w14:paraId="20A3F528" w14:textId="77777777" w:rsidTr="004D090F">
        <w:trPr>
          <w:trHeight w:val="255"/>
        </w:trPr>
        <w:tc>
          <w:tcPr>
            <w:tcW w:w="704" w:type="dxa"/>
            <w:noWrap/>
            <w:tcMar>
              <w:top w:w="17" w:type="dxa"/>
              <w:left w:w="17" w:type="dxa"/>
              <w:bottom w:w="0" w:type="dxa"/>
              <w:right w:w="17" w:type="dxa"/>
            </w:tcMar>
          </w:tcPr>
          <w:p w14:paraId="24894687" w14:textId="198D30F0" w:rsidR="00104355" w:rsidRPr="00962DD7" w:rsidRDefault="005071D3" w:rsidP="005071D3">
            <w:pPr>
              <w:pStyle w:val="INKStandaard"/>
            </w:pPr>
            <w:r>
              <w:lastRenderedPageBreak/>
              <w:t>2.</w:t>
            </w:r>
          </w:p>
        </w:tc>
        <w:tc>
          <w:tcPr>
            <w:tcW w:w="7796" w:type="dxa"/>
          </w:tcPr>
          <w:p w14:paraId="41637C4A" w14:textId="7275689A" w:rsidR="00104355" w:rsidRPr="00962DD7" w:rsidRDefault="00104355" w:rsidP="005071D3">
            <w:pPr>
              <w:pStyle w:val="INKStandaard"/>
            </w:pPr>
            <w:r w:rsidRPr="00962DD7">
              <w:t xml:space="preserve">Overweegt u, gebaseerd op de informatie uit deze marktconsultatie, in te schrijven op de aanbesteding? Zo ja, wat maakt deze </w:t>
            </w:r>
            <w:r w:rsidR="007C79CC">
              <w:t>aanbesteding</w:t>
            </w:r>
            <w:r w:rsidRPr="00962DD7">
              <w:t xml:space="preserve"> voor u interessant? En zo nee, waarom </w:t>
            </w:r>
            <w:r>
              <w:t>ben u niet geïnteresseerd</w:t>
            </w:r>
            <w:r w:rsidRPr="00962DD7">
              <w:t>?</w:t>
            </w:r>
          </w:p>
        </w:tc>
      </w:tr>
      <w:tr w:rsidR="00104355" w:rsidRPr="00962DD7" w14:paraId="02B4A639" w14:textId="77777777" w:rsidTr="004D090F">
        <w:trPr>
          <w:trHeight w:val="255"/>
        </w:trPr>
        <w:tc>
          <w:tcPr>
            <w:tcW w:w="8500" w:type="dxa"/>
            <w:gridSpan w:val="2"/>
            <w:noWrap/>
            <w:tcMar>
              <w:top w:w="17" w:type="dxa"/>
              <w:left w:w="17" w:type="dxa"/>
              <w:bottom w:w="0" w:type="dxa"/>
              <w:right w:w="17" w:type="dxa"/>
            </w:tcMar>
          </w:tcPr>
          <w:p w14:paraId="4D00C3F1" w14:textId="77777777" w:rsidR="00104355" w:rsidRPr="00962DD7" w:rsidRDefault="00104355" w:rsidP="005071D3">
            <w:pPr>
              <w:pStyle w:val="INKStandaard"/>
            </w:pPr>
            <w:r w:rsidRPr="00962DD7">
              <w:t>&lt;Antwoord marktpartij&gt;</w:t>
            </w:r>
          </w:p>
          <w:p w14:paraId="3169C82C" w14:textId="77777777" w:rsidR="00104355" w:rsidRPr="00962DD7" w:rsidRDefault="00104355" w:rsidP="005071D3">
            <w:pPr>
              <w:pStyle w:val="INKStandaard"/>
            </w:pPr>
          </w:p>
          <w:p w14:paraId="421A36C9" w14:textId="77777777" w:rsidR="00104355" w:rsidRPr="00962DD7" w:rsidRDefault="00104355" w:rsidP="005071D3">
            <w:pPr>
              <w:pStyle w:val="INKStandaard"/>
            </w:pPr>
          </w:p>
        </w:tc>
      </w:tr>
      <w:tr w:rsidR="00104355" w:rsidRPr="00962DD7" w14:paraId="3A34EB40" w14:textId="77777777" w:rsidTr="004D090F">
        <w:trPr>
          <w:trHeight w:val="255"/>
        </w:trPr>
        <w:tc>
          <w:tcPr>
            <w:tcW w:w="704" w:type="dxa"/>
            <w:noWrap/>
            <w:tcMar>
              <w:top w:w="17" w:type="dxa"/>
              <w:left w:w="17" w:type="dxa"/>
              <w:bottom w:w="0" w:type="dxa"/>
              <w:right w:w="17" w:type="dxa"/>
            </w:tcMar>
          </w:tcPr>
          <w:p w14:paraId="67598D14" w14:textId="517A5C02" w:rsidR="00104355" w:rsidRPr="00962DD7" w:rsidRDefault="005071D3" w:rsidP="005071D3">
            <w:pPr>
              <w:pStyle w:val="INKStandaard"/>
            </w:pPr>
            <w:r>
              <w:t>3.</w:t>
            </w:r>
          </w:p>
        </w:tc>
        <w:tc>
          <w:tcPr>
            <w:tcW w:w="7796" w:type="dxa"/>
          </w:tcPr>
          <w:p w14:paraId="45005E78" w14:textId="17CD9D91" w:rsidR="00104355" w:rsidRPr="00962DD7" w:rsidRDefault="0028127F" w:rsidP="005071D3">
            <w:pPr>
              <w:pStyle w:val="INKStandaard"/>
            </w:pPr>
            <w:r>
              <w:t xml:space="preserve">Kunt u een </w:t>
            </w:r>
            <w:r w:rsidR="008C5F4B">
              <w:t xml:space="preserve">voorbeeld geven van een </w:t>
            </w:r>
            <w:r>
              <w:t>aanbesteding die in uw ogen een goede aanbesteding is</w:t>
            </w:r>
            <w:r w:rsidR="007D4784">
              <w:t xml:space="preserve">? Zo ja, wat maakt dit een goede aanbesteding? </w:t>
            </w:r>
            <w:r w:rsidR="00772D33">
              <w:t xml:space="preserve"> </w:t>
            </w:r>
          </w:p>
        </w:tc>
      </w:tr>
      <w:tr w:rsidR="00104355" w:rsidRPr="00962DD7" w14:paraId="2272A4E0" w14:textId="77777777" w:rsidTr="004D090F">
        <w:trPr>
          <w:trHeight w:val="255"/>
        </w:trPr>
        <w:tc>
          <w:tcPr>
            <w:tcW w:w="8500" w:type="dxa"/>
            <w:gridSpan w:val="2"/>
            <w:noWrap/>
            <w:tcMar>
              <w:top w:w="17" w:type="dxa"/>
              <w:left w:w="17" w:type="dxa"/>
              <w:bottom w:w="0" w:type="dxa"/>
              <w:right w:w="17" w:type="dxa"/>
            </w:tcMar>
          </w:tcPr>
          <w:p w14:paraId="1B31BEEF" w14:textId="77777777" w:rsidR="00104355" w:rsidRPr="00962DD7" w:rsidRDefault="00104355" w:rsidP="005071D3">
            <w:pPr>
              <w:pStyle w:val="INKStandaard"/>
            </w:pPr>
            <w:r w:rsidRPr="00962DD7">
              <w:t>&lt;Antwoord marktpartij&gt;</w:t>
            </w:r>
          </w:p>
          <w:p w14:paraId="5E7691A4" w14:textId="77777777" w:rsidR="00104355" w:rsidRPr="00962DD7" w:rsidRDefault="00104355" w:rsidP="005071D3">
            <w:pPr>
              <w:pStyle w:val="INKStandaard"/>
            </w:pPr>
          </w:p>
          <w:p w14:paraId="2737CAFA" w14:textId="77777777" w:rsidR="00104355" w:rsidRPr="00962DD7" w:rsidRDefault="00104355" w:rsidP="005071D3">
            <w:pPr>
              <w:pStyle w:val="INKStandaard"/>
            </w:pPr>
          </w:p>
        </w:tc>
      </w:tr>
      <w:tr w:rsidR="00104355" w:rsidRPr="00962DD7" w14:paraId="23DF5DC7" w14:textId="77777777" w:rsidTr="004D090F">
        <w:trPr>
          <w:trHeight w:val="255"/>
        </w:trPr>
        <w:tc>
          <w:tcPr>
            <w:tcW w:w="704" w:type="dxa"/>
            <w:noWrap/>
            <w:tcMar>
              <w:top w:w="17" w:type="dxa"/>
              <w:left w:w="17" w:type="dxa"/>
              <w:bottom w:w="0" w:type="dxa"/>
              <w:right w:w="17" w:type="dxa"/>
            </w:tcMar>
          </w:tcPr>
          <w:p w14:paraId="232BE6DD" w14:textId="546F0326" w:rsidR="00104355" w:rsidRPr="00962DD7" w:rsidRDefault="005071D3" w:rsidP="005071D3">
            <w:pPr>
              <w:pStyle w:val="INKStandaard"/>
            </w:pPr>
            <w:r>
              <w:t>4.</w:t>
            </w:r>
          </w:p>
        </w:tc>
        <w:tc>
          <w:tcPr>
            <w:tcW w:w="7796" w:type="dxa"/>
          </w:tcPr>
          <w:p w14:paraId="66447CAE" w14:textId="77777777" w:rsidR="00104355" w:rsidRPr="00962DD7" w:rsidRDefault="00104355" w:rsidP="005071D3">
            <w:pPr>
              <w:pStyle w:val="INKStandaard"/>
            </w:pPr>
            <w:r w:rsidRPr="00962DD7">
              <w:t xml:space="preserve">Staat u open voor een toelichtend gesprek indien de Belastingdienst naar aanleiding van de </w:t>
            </w:r>
            <w:r>
              <w:t>door u ingediende antwoorden verdiepende</w:t>
            </w:r>
            <w:r w:rsidRPr="00962DD7">
              <w:t xml:space="preserve"> vragen heeft of indien de verdere voorbereidingen leiden tot aanvullende vragen? </w:t>
            </w:r>
          </w:p>
          <w:p w14:paraId="6C701B97" w14:textId="77777777" w:rsidR="00104355" w:rsidRPr="00962DD7" w:rsidRDefault="00104355" w:rsidP="005071D3">
            <w:pPr>
              <w:pStyle w:val="INKStandaard"/>
            </w:pPr>
            <w:r w:rsidRPr="00962DD7">
              <w:t xml:space="preserve">Zo ja, </w:t>
            </w:r>
            <w:r w:rsidR="00C31D61">
              <w:t>ontvangt aanbestedende dienst</w:t>
            </w:r>
            <w:r>
              <w:t xml:space="preserve"> graag uw con</w:t>
            </w:r>
            <w:r w:rsidRPr="00962DD7">
              <w:t xml:space="preserve">tactgegevens. </w:t>
            </w:r>
          </w:p>
        </w:tc>
      </w:tr>
      <w:tr w:rsidR="00104355" w:rsidRPr="008E1F8B" w14:paraId="5C1B4701" w14:textId="77777777" w:rsidTr="004D090F">
        <w:trPr>
          <w:trHeight w:val="255"/>
        </w:trPr>
        <w:tc>
          <w:tcPr>
            <w:tcW w:w="8500" w:type="dxa"/>
            <w:gridSpan w:val="2"/>
            <w:noWrap/>
            <w:tcMar>
              <w:top w:w="17" w:type="dxa"/>
              <w:left w:w="17" w:type="dxa"/>
              <w:bottom w:w="0" w:type="dxa"/>
              <w:right w:w="17" w:type="dxa"/>
            </w:tcMar>
          </w:tcPr>
          <w:p w14:paraId="4B1D60C0" w14:textId="77777777" w:rsidR="00104355" w:rsidRPr="0054798F" w:rsidRDefault="00104355" w:rsidP="005071D3">
            <w:pPr>
              <w:pStyle w:val="INKStandaard"/>
            </w:pPr>
            <w:r w:rsidRPr="00962DD7">
              <w:t>&lt;Antwoord marktpartij&gt;</w:t>
            </w:r>
          </w:p>
          <w:p w14:paraId="41158E33" w14:textId="77777777" w:rsidR="00104355" w:rsidRDefault="00104355" w:rsidP="005071D3">
            <w:pPr>
              <w:pStyle w:val="INKStandaard"/>
            </w:pPr>
          </w:p>
          <w:p w14:paraId="27DCC917" w14:textId="77777777" w:rsidR="00104355" w:rsidRPr="008E1F8B" w:rsidRDefault="00104355" w:rsidP="005071D3">
            <w:pPr>
              <w:pStyle w:val="INKStandaard"/>
            </w:pPr>
          </w:p>
        </w:tc>
      </w:tr>
    </w:tbl>
    <w:p w14:paraId="1D7FCE6D" w14:textId="77777777" w:rsidR="00104355" w:rsidRPr="00836FD3" w:rsidRDefault="00104355" w:rsidP="005071D3">
      <w:pPr>
        <w:pStyle w:val="INKStandaard"/>
      </w:pPr>
    </w:p>
    <w:p w14:paraId="4B1EF600" w14:textId="77777777" w:rsidR="00104355" w:rsidRPr="00836FD3" w:rsidRDefault="00104355" w:rsidP="005071D3">
      <w:pPr>
        <w:pStyle w:val="INKStandaard"/>
      </w:pPr>
    </w:p>
    <w:p w14:paraId="7DD045FF" w14:textId="77777777" w:rsidR="00836FD3" w:rsidRPr="00836FD3" w:rsidRDefault="00836FD3" w:rsidP="005071D3">
      <w:pPr>
        <w:pStyle w:val="INKStandaar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F5615DB"/>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6"/>
  </w:num>
  <w:num w:numId="5">
    <w:abstractNumId w:val="11"/>
  </w:num>
  <w:num w:numId="6">
    <w:abstractNumId w:val="13"/>
  </w:num>
  <w:num w:numId="7">
    <w:abstractNumId w:val="1"/>
  </w:num>
  <w:num w:numId="8">
    <w:abstractNumId w:val="7"/>
  </w:num>
  <w:num w:numId="9">
    <w:abstractNumId w:val="4"/>
  </w:num>
  <w:num w:numId="10">
    <w:abstractNumId w:val="9"/>
  </w:num>
  <w:num w:numId="11">
    <w:abstractNumId w:val="18"/>
  </w:num>
  <w:num w:numId="12">
    <w:abstractNumId w:val="5"/>
  </w:num>
  <w:num w:numId="13">
    <w:abstractNumId w:val="12"/>
  </w:num>
  <w:num w:numId="14">
    <w:abstractNumId w:val="0"/>
  </w:num>
  <w:num w:numId="15">
    <w:abstractNumId w:val="3"/>
  </w:num>
  <w:num w:numId="16">
    <w:abstractNumId w:val="17"/>
  </w:num>
  <w:num w:numId="17">
    <w:abstractNumId w:val="14"/>
  </w:num>
  <w:num w:numId="18">
    <w:abstractNumId w:val="16"/>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355"/>
    <w:rsid w:val="000A7AF2"/>
    <w:rsid w:val="000E4513"/>
    <w:rsid w:val="000F0A32"/>
    <w:rsid w:val="00104355"/>
    <w:rsid w:val="00123231"/>
    <w:rsid w:val="001E10EF"/>
    <w:rsid w:val="001F34A9"/>
    <w:rsid w:val="0028127F"/>
    <w:rsid w:val="002819EC"/>
    <w:rsid w:val="00290A57"/>
    <w:rsid w:val="002A6674"/>
    <w:rsid w:val="0030795E"/>
    <w:rsid w:val="00310B62"/>
    <w:rsid w:val="003132CC"/>
    <w:rsid w:val="003B7B13"/>
    <w:rsid w:val="00412FA2"/>
    <w:rsid w:val="00413DAF"/>
    <w:rsid w:val="005071D3"/>
    <w:rsid w:val="005D6F3A"/>
    <w:rsid w:val="005F44D8"/>
    <w:rsid w:val="0062448A"/>
    <w:rsid w:val="00675E1F"/>
    <w:rsid w:val="00757B01"/>
    <w:rsid w:val="00772D33"/>
    <w:rsid w:val="007C79CC"/>
    <w:rsid w:val="007D4784"/>
    <w:rsid w:val="00825E09"/>
    <w:rsid w:val="00836FD3"/>
    <w:rsid w:val="008630C2"/>
    <w:rsid w:val="008C5F4B"/>
    <w:rsid w:val="008F6D2C"/>
    <w:rsid w:val="00A2152D"/>
    <w:rsid w:val="00A5073F"/>
    <w:rsid w:val="00AB2F55"/>
    <w:rsid w:val="00AC1091"/>
    <w:rsid w:val="00AD4FD6"/>
    <w:rsid w:val="00B93729"/>
    <w:rsid w:val="00BA31D7"/>
    <w:rsid w:val="00BD0062"/>
    <w:rsid w:val="00C31D61"/>
    <w:rsid w:val="00C34D4E"/>
    <w:rsid w:val="00CA28D8"/>
    <w:rsid w:val="00D76A6B"/>
    <w:rsid w:val="00E423A4"/>
    <w:rsid w:val="00E45B7C"/>
    <w:rsid w:val="00E86AD8"/>
    <w:rsid w:val="00E901C9"/>
    <w:rsid w:val="00EC4906"/>
    <w:rsid w:val="00EF1768"/>
    <w:rsid w:val="00F106CB"/>
    <w:rsid w:val="00F65CBF"/>
    <w:rsid w:val="00FA07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04355"/>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7"/>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7"/>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7"/>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3"/>
    <w:rsid w:val="00AC1091"/>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documents/documents/handleidingsocialreturndecember2011.pdf" TargetMode="External"/><Relationship Id="rId3" Type="http://schemas.openxmlformats.org/officeDocument/2006/relationships/styles" Target="styles.xml"/><Relationship Id="rId7" Type="http://schemas.openxmlformats.org/officeDocument/2006/relationships/hyperlink" Target="https://www.maatwerkvoormens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EAA6A-5033-4AAC-A0DD-3D91E77D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1492</Words>
  <Characters>8209</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Financien</Company>
  <LinksUpToDate>false</LinksUpToDate>
  <CharactersWithSpaces>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Teun T. Piëst</cp:lastModifiedBy>
  <cp:revision>2</cp:revision>
  <dcterms:created xsi:type="dcterms:W3CDTF">2021-09-08T17:22:00Z</dcterms:created>
  <dcterms:modified xsi:type="dcterms:W3CDTF">2021-09-08T17:22:00Z</dcterms:modified>
</cp:coreProperties>
</file>