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29E2555C"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6AF17CFE" w14:textId="392B9150" w:rsidR="00316E5B" w:rsidRDefault="00316E5B" w:rsidP="00A90105">
      <w:pPr>
        <w:ind w:left="238" w:hanging="238"/>
        <w:jc w:val="center"/>
        <w:rPr>
          <w:b/>
          <w:sz w:val="28"/>
          <w:szCs w:val="28"/>
        </w:rPr>
      </w:pPr>
    </w:p>
    <w:p w14:paraId="57726B53" w14:textId="77777777" w:rsidR="00316E5B" w:rsidRDefault="00316E5B" w:rsidP="00A90105">
      <w:pPr>
        <w:ind w:left="238" w:hanging="238"/>
        <w:jc w:val="center"/>
        <w:rPr>
          <w:b/>
          <w:sz w:val="28"/>
          <w:szCs w:val="28"/>
        </w:rPr>
      </w:pPr>
    </w:p>
    <w:p w14:paraId="0068E76F" w14:textId="74D12F31" w:rsidR="00316E5B" w:rsidRDefault="00316E5B" w:rsidP="007329A5">
      <w:pPr>
        <w:pStyle w:val="Titel12pt"/>
        <w:ind w:left="3178"/>
      </w:pPr>
      <w:r w:rsidRPr="007329A5">
        <w:t xml:space="preserve">IWR2021| </w:t>
      </w:r>
      <w:proofErr w:type="spellStart"/>
      <w:r w:rsidRPr="007329A5">
        <w:t>Werkplekhardware</w:t>
      </w:r>
      <w:proofErr w:type="spellEnd"/>
      <w:r w:rsidRPr="007329A5">
        <w:t xml:space="preserve">| </w:t>
      </w:r>
    </w:p>
    <w:p w14:paraId="0994E32F" w14:textId="445E28A3" w:rsidR="00EF38F4" w:rsidRDefault="009B18E7" w:rsidP="009B18E7">
      <w:pPr>
        <w:ind w:left="3178"/>
        <w:rPr>
          <w:b/>
          <w:sz w:val="28"/>
          <w:szCs w:val="28"/>
        </w:rPr>
      </w:pPr>
      <w:r w:rsidRPr="009B18E7">
        <w:rPr>
          <w:b/>
          <w:sz w:val="28"/>
          <w:szCs w:val="28"/>
        </w:rPr>
        <w:t xml:space="preserve">iOS, </w:t>
      </w:r>
      <w:proofErr w:type="spellStart"/>
      <w:r w:rsidRPr="009B18E7">
        <w:rPr>
          <w:b/>
          <w:sz w:val="28"/>
          <w:szCs w:val="28"/>
        </w:rPr>
        <w:t>ipadOS</w:t>
      </w:r>
      <w:proofErr w:type="spellEnd"/>
      <w:r w:rsidRPr="009B18E7">
        <w:rPr>
          <w:b/>
          <w:sz w:val="28"/>
          <w:szCs w:val="28"/>
        </w:rPr>
        <w:t xml:space="preserve"> &amp; </w:t>
      </w:r>
      <w:proofErr w:type="spellStart"/>
      <w:r w:rsidRPr="009B18E7">
        <w:rPr>
          <w:b/>
          <w:sz w:val="28"/>
          <w:szCs w:val="28"/>
        </w:rPr>
        <w:t>MacOS</w:t>
      </w:r>
      <w:proofErr w:type="spellEnd"/>
      <w:r w:rsidRPr="009B18E7">
        <w:rPr>
          <w:b/>
          <w:sz w:val="28"/>
          <w:szCs w:val="28"/>
        </w:rPr>
        <w:t xml:space="preserve"> </w:t>
      </w:r>
      <w:proofErr w:type="spellStart"/>
      <w:r w:rsidRPr="009B18E7">
        <w:rPr>
          <w:b/>
          <w:sz w:val="28"/>
          <w:szCs w:val="28"/>
        </w:rPr>
        <w:t>devices</w:t>
      </w:r>
      <w:proofErr w:type="spellEnd"/>
      <w:r w:rsidRPr="009B18E7">
        <w:rPr>
          <w:b/>
          <w:sz w:val="28"/>
          <w:szCs w:val="28"/>
        </w:rPr>
        <w:t xml:space="preserve"> (inclusief optionele accessoires en diensten)</w:t>
      </w:r>
    </w:p>
    <w:p w14:paraId="4C407236" w14:textId="77777777" w:rsidR="007329A5" w:rsidRDefault="007329A5" w:rsidP="00250DED">
      <w:pPr>
        <w:ind w:left="3005" w:firstLine="227"/>
        <w:rPr>
          <w:b/>
          <w:sz w:val="24"/>
        </w:rPr>
      </w:pPr>
    </w:p>
    <w:p w14:paraId="2EBC7D48" w14:textId="76B30129" w:rsidR="004D2A4E" w:rsidRPr="00250DED" w:rsidRDefault="004D2A4E" w:rsidP="00250DED">
      <w:pPr>
        <w:ind w:left="3005" w:firstLine="227"/>
        <w:rPr>
          <w:b/>
          <w:sz w:val="24"/>
        </w:rPr>
      </w:pPr>
      <w:r w:rsidRPr="00250DED">
        <w:rPr>
          <w:b/>
          <w:sz w:val="24"/>
        </w:rPr>
        <w:t>ICT Werkomgeving Rijk</w:t>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5CAF956D" w14:textId="77777777" w:rsidR="00EF38F4" w:rsidRPr="00250DED" w:rsidRDefault="00EF38F4" w:rsidP="00EF38F4">
      <w:pPr>
        <w:pStyle w:val="Datumstatusvoorblad"/>
      </w:pPr>
    </w:p>
    <w:p w14:paraId="5D77545F" w14:textId="584F3493" w:rsidR="00EF38F4" w:rsidRPr="00250DED" w:rsidRDefault="00B25018" w:rsidP="00EF38F4">
      <w:pPr>
        <w:pStyle w:val="Datumstatusvoorblad"/>
      </w:pPr>
      <w:r w:rsidRPr="00250DED">
        <w:t>S</w:t>
      </w:r>
      <w:r w:rsidR="00EF38F4" w:rsidRPr="00250DED">
        <w:t>tatus:</w:t>
      </w:r>
      <w:r w:rsidR="00EF38F4" w:rsidRPr="00250DED">
        <w:tab/>
      </w:r>
      <w:r w:rsidR="00EF38F4" w:rsidRPr="00250DED">
        <w:tab/>
      </w:r>
      <w:r w:rsidR="00EF38F4" w:rsidRPr="00250DED">
        <w:tab/>
      </w:r>
      <w:r w:rsidR="00EF38F4" w:rsidRPr="00250DED">
        <w:tab/>
      </w:r>
      <w:r w:rsidR="00EF38F4" w:rsidRPr="00250DED">
        <w:tab/>
      </w:r>
      <w:r w:rsidRPr="00250DED">
        <w:t xml:space="preserve">versie </w:t>
      </w:r>
      <w:r w:rsidR="00FE43E7" w:rsidRPr="00250DED">
        <w:t>1.</w:t>
      </w:r>
      <w:r w:rsidR="00AA32B3">
        <w:t>1</w:t>
      </w:r>
    </w:p>
    <w:p w14:paraId="25179043" w14:textId="18C4E3AF"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w:t>
      </w:r>
      <w:r w:rsidR="00250DED">
        <w:rPr>
          <w:color w:val="000000"/>
        </w:rPr>
        <w:t>19-</w:t>
      </w:r>
      <w:r w:rsidR="009B18E7">
        <w:rPr>
          <w:color w:val="000000"/>
        </w:rPr>
        <w:t>4</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2C8E315B" w:rsidR="00933085" w:rsidRDefault="00933085" w:rsidP="00933085"/>
    <w:p w14:paraId="66082ED9" w14:textId="644F33FD" w:rsidR="007329A5" w:rsidRDefault="007329A5" w:rsidP="00933085"/>
    <w:p w14:paraId="4D8A6439" w14:textId="77777777" w:rsidR="007329A5" w:rsidRPr="00FE43E7" w:rsidRDefault="007329A5" w:rsidP="00933085"/>
    <w:p w14:paraId="4AA26EF5" w14:textId="548793CE" w:rsidR="00933085" w:rsidRPr="00FE43E7" w:rsidRDefault="00933085" w:rsidP="00933085"/>
    <w:p w14:paraId="703E27C4" w14:textId="52F95C37" w:rsidR="00933085" w:rsidRPr="00FE43E7" w:rsidRDefault="00933085" w:rsidP="00933085"/>
    <w:p w14:paraId="43539354" w14:textId="7847E630" w:rsidR="00A90105" w:rsidRPr="00FE43E7" w:rsidRDefault="00A90105" w:rsidP="00933085"/>
    <w:p w14:paraId="217B8608" w14:textId="77777777" w:rsidR="00146743" w:rsidRPr="00703624" w:rsidRDefault="00146743" w:rsidP="00146743">
      <w:pPr>
        <w:rPr>
          <w:b/>
          <w:sz w:val="28"/>
          <w:szCs w:val="28"/>
        </w:rPr>
      </w:pPr>
      <w:r w:rsidRPr="00703624">
        <w:rPr>
          <w:b/>
          <w:sz w:val="28"/>
          <w:szCs w:val="28"/>
        </w:rPr>
        <w:lastRenderedPageBreak/>
        <w:t>Inhoudsopgave</w:t>
      </w:r>
    </w:p>
    <w:p w14:paraId="1AD19283" w14:textId="77777777" w:rsidR="00146743" w:rsidRPr="00D53B5E" w:rsidRDefault="00146743" w:rsidP="00146743"/>
    <w:p w14:paraId="74EE6881" w14:textId="77777777" w:rsidR="00146743" w:rsidRDefault="00146743" w:rsidP="00146743">
      <w:pPr>
        <w:pStyle w:val="Inhopg1"/>
        <w:tabs>
          <w:tab w:val="left" w:pos="660"/>
          <w:tab w:val="right" w:leader="dot" w:pos="9060"/>
        </w:tabs>
        <w:rPr>
          <w:rFonts w:asciiTheme="minorHAnsi" w:eastAsiaTheme="minorEastAsia" w:hAnsiTheme="minorHAnsi" w:cstheme="minorBidi"/>
          <w:noProof/>
          <w:sz w:val="22"/>
          <w:szCs w:val="22"/>
        </w:rPr>
      </w:pPr>
      <w:r>
        <w:fldChar w:fldCharType="begin"/>
      </w:r>
      <w:r>
        <w:rPr>
          <w:rStyle w:val="Hyperlink"/>
          <w:noProof/>
        </w:rPr>
        <w:instrText xml:space="preserve"> TOC \o "1-3" \h \z \u </w:instrText>
      </w:r>
      <w:r>
        <w:fldChar w:fldCharType="separate"/>
      </w:r>
      <w:hyperlink w:anchor="_Toc477363991" w:history="1">
        <w:r w:rsidRPr="000E6B95">
          <w:rPr>
            <w:rStyle w:val="Hyperlink"/>
            <w:rFonts w:eastAsia="MS Mincho"/>
            <w:noProof/>
          </w:rPr>
          <w:t>1.</w:t>
        </w:r>
        <w:r>
          <w:rPr>
            <w:rFonts w:asciiTheme="minorHAnsi" w:eastAsiaTheme="minorEastAsia" w:hAnsiTheme="minorHAnsi" w:cstheme="minorBidi"/>
            <w:noProof/>
            <w:sz w:val="22"/>
            <w:szCs w:val="22"/>
          </w:rPr>
          <w:tab/>
        </w:r>
        <w:r w:rsidRPr="000E6B95">
          <w:rPr>
            <w:rStyle w:val="Hyperlink"/>
            <w:rFonts w:eastAsia="MS Mincho"/>
            <w:noProof/>
          </w:rPr>
          <w:t>Voorwaarden bij referentieverklaring</w:t>
        </w:r>
        <w:r>
          <w:rPr>
            <w:noProof/>
            <w:webHidden/>
          </w:rPr>
          <w:tab/>
        </w:r>
        <w:r>
          <w:rPr>
            <w:noProof/>
            <w:webHidden/>
          </w:rPr>
          <w:fldChar w:fldCharType="begin"/>
        </w:r>
        <w:r>
          <w:rPr>
            <w:noProof/>
            <w:webHidden/>
          </w:rPr>
          <w:instrText xml:space="preserve"> PAGEREF _Toc477363991 \h </w:instrText>
        </w:r>
        <w:r>
          <w:rPr>
            <w:noProof/>
            <w:webHidden/>
          </w:rPr>
        </w:r>
        <w:r>
          <w:rPr>
            <w:noProof/>
            <w:webHidden/>
          </w:rPr>
          <w:fldChar w:fldCharType="separate"/>
        </w:r>
        <w:r>
          <w:rPr>
            <w:noProof/>
            <w:webHidden/>
          </w:rPr>
          <w:t>3</w:t>
        </w:r>
        <w:r>
          <w:rPr>
            <w:noProof/>
            <w:webHidden/>
          </w:rPr>
          <w:fldChar w:fldCharType="end"/>
        </w:r>
      </w:hyperlink>
    </w:p>
    <w:p w14:paraId="792C108D" w14:textId="77777777" w:rsidR="00146743" w:rsidRDefault="003761CB"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2" w:history="1">
        <w:r w:rsidR="00146743" w:rsidRPr="000E6B95">
          <w:rPr>
            <w:rStyle w:val="Hyperlink"/>
            <w:rFonts w:eastAsia="MS Mincho"/>
            <w:noProof/>
          </w:rPr>
          <w:t>2.</w:t>
        </w:r>
        <w:r w:rsidR="00146743">
          <w:rPr>
            <w:rFonts w:asciiTheme="minorHAnsi" w:eastAsiaTheme="minorEastAsia" w:hAnsiTheme="minorHAnsi" w:cstheme="minorBidi"/>
            <w:noProof/>
            <w:sz w:val="22"/>
            <w:szCs w:val="22"/>
          </w:rPr>
          <w:tab/>
        </w:r>
        <w:r w:rsidR="00146743" w:rsidRPr="000E6B95">
          <w:rPr>
            <w:rStyle w:val="Hyperlink"/>
            <w:rFonts w:eastAsia="MS Mincho"/>
            <w:noProof/>
          </w:rPr>
          <w:t>Kerncompetenties</w:t>
        </w:r>
        <w:r w:rsidR="00146743">
          <w:rPr>
            <w:noProof/>
            <w:webHidden/>
          </w:rPr>
          <w:tab/>
        </w:r>
        <w:r w:rsidR="00146743">
          <w:rPr>
            <w:noProof/>
            <w:webHidden/>
          </w:rPr>
          <w:fldChar w:fldCharType="begin"/>
        </w:r>
        <w:r w:rsidR="00146743">
          <w:rPr>
            <w:noProof/>
            <w:webHidden/>
          </w:rPr>
          <w:instrText xml:space="preserve"> PAGEREF _Toc477363992 \h </w:instrText>
        </w:r>
        <w:r w:rsidR="00146743">
          <w:rPr>
            <w:noProof/>
            <w:webHidden/>
          </w:rPr>
        </w:r>
        <w:r w:rsidR="00146743">
          <w:rPr>
            <w:noProof/>
            <w:webHidden/>
          </w:rPr>
          <w:fldChar w:fldCharType="separate"/>
        </w:r>
        <w:r w:rsidR="00146743">
          <w:rPr>
            <w:noProof/>
            <w:webHidden/>
          </w:rPr>
          <w:t>3</w:t>
        </w:r>
        <w:r w:rsidR="00146743">
          <w:rPr>
            <w:noProof/>
            <w:webHidden/>
          </w:rPr>
          <w:fldChar w:fldCharType="end"/>
        </w:r>
      </w:hyperlink>
    </w:p>
    <w:p w14:paraId="2A83DC72" w14:textId="77777777" w:rsidR="00146743" w:rsidRDefault="003761CB"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3" w:history="1">
        <w:r w:rsidR="00146743" w:rsidRPr="000E6B95">
          <w:rPr>
            <w:rStyle w:val="Hyperlink"/>
            <w:noProof/>
          </w:rPr>
          <w:t>3.</w:t>
        </w:r>
        <w:r w:rsidR="00146743">
          <w:rPr>
            <w:rFonts w:asciiTheme="minorHAnsi" w:eastAsiaTheme="minorEastAsia" w:hAnsiTheme="minorHAnsi" w:cstheme="minorBidi"/>
            <w:noProof/>
            <w:sz w:val="22"/>
            <w:szCs w:val="22"/>
          </w:rPr>
          <w:tab/>
        </w:r>
        <w:r w:rsidR="00146743" w:rsidRPr="000E6B95">
          <w:rPr>
            <w:rStyle w:val="Hyperlink"/>
            <w:noProof/>
          </w:rPr>
          <w:t>Referenties</w:t>
        </w:r>
        <w:r w:rsidR="00146743">
          <w:rPr>
            <w:noProof/>
            <w:webHidden/>
          </w:rPr>
          <w:tab/>
        </w:r>
        <w:r w:rsidR="00146743">
          <w:rPr>
            <w:noProof/>
            <w:webHidden/>
          </w:rPr>
          <w:fldChar w:fldCharType="begin"/>
        </w:r>
        <w:r w:rsidR="00146743">
          <w:rPr>
            <w:noProof/>
            <w:webHidden/>
          </w:rPr>
          <w:instrText xml:space="preserve"> PAGEREF _Toc477363993 \h </w:instrText>
        </w:r>
        <w:r w:rsidR="00146743">
          <w:rPr>
            <w:noProof/>
            <w:webHidden/>
          </w:rPr>
        </w:r>
        <w:r w:rsidR="00146743">
          <w:rPr>
            <w:noProof/>
            <w:webHidden/>
          </w:rPr>
          <w:fldChar w:fldCharType="separate"/>
        </w:r>
        <w:r w:rsidR="00146743">
          <w:rPr>
            <w:noProof/>
            <w:webHidden/>
          </w:rPr>
          <w:t>4</w:t>
        </w:r>
        <w:r w:rsidR="00146743">
          <w:rPr>
            <w:noProof/>
            <w:webHidden/>
          </w:rPr>
          <w:fldChar w:fldCharType="end"/>
        </w:r>
      </w:hyperlink>
    </w:p>
    <w:p w14:paraId="1FACD88F" w14:textId="77777777" w:rsidR="00146743" w:rsidRDefault="003761CB"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4" w:history="1">
        <w:r w:rsidR="00146743" w:rsidRPr="000E6B95">
          <w:rPr>
            <w:rStyle w:val="Hyperlink"/>
            <w:noProof/>
          </w:rPr>
          <w:t>4.</w:t>
        </w:r>
        <w:r w:rsidR="00146743">
          <w:rPr>
            <w:rFonts w:asciiTheme="minorHAnsi" w:eastAsiaTheme="minorEastAsia" w:hAnsiTheme="minorHAnsi" w:cstheme="minorBidi"/>
            <w:noProof/>
            <w:sz w:val="22"/>
            <w:szCs w:val="22"/>
          </w:rPr>
          <w:tab/>
        </w:r>
        <w:r w:rsidR="00146743" w:rsidRPr="000E6B95">
          <w:rPr>
            <w:rStyle w:val="Hyperlink"/>
            <w:noProof/>
          </w:rPr>
          <w:t>Ondertekening</w:t>
        </w:r>
        <w:r w:rsidR="00146743">
          <w:rPr>
            <w:noProof/>
            <w:webHidden/>
          </w:rPr>
          <w:tab/>
        </w:r>
        <w:r w:rsidR="00146743">
          <w:rPr>
            <w:noProof/>
            <w:webHidden/>
          </w:rPr>
          <w:fldChar w:fldCharType="begin"/>
        </w:r>
        <w:r w:rsidR="00146743">
          <w:rPr>
            <w:noProof/>
            <w:webHidden/>
          </w:rPr>
          <w:instrText xml:space="preserve"> PAGEREF _Toc477363994 \h </w:instrText>
        </w:r>
        <w:r w:rsidR="00146743">
          <w:rPr>
            <w:noProof/>
            <w:webHidden/>
          </w:rPr>
        </w:r>
        <w:r w:rsidR="00146743">
          <w:rPr>
            <w:noProof/>
            <w:webHidden/>
          </w:rPr>
          <w:fldChar w:fldCharType="separate"/>
        </w:r>
        <w:r w:rsidR="00146743">
          <w:rPr>
            <w:noProof/>
            <w:webHidden/>
          </w:rPr>
          <w:t>7</w:t>
        </w:r>
        <w:r w:rsidR="00146743">
          <w:rPr>
            <w:noProof/>
            <w:webHidden/>
          </w:rPr>
          <w:fldChar w:fldCharType="end"/>
        </w:r>
      </w:hyperlink>
    </w:p>
    <w:p w14:paraId="44FCA2F1" w14:textId="77777777"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477363991"/>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278FD5E7" w:rsidR="00AE3F44" w:rsidRPr="00AE3F44" w:rsidRDefault="00AE3F44" w:rsidP="00AE3F44">
      <w:pPr>
        <w:pStyle w:val="Lijstalinea"/>
        <w:numPr>
          <w:ilvl w:val="0"/>
          <w:numId w:val="9"/>
        </w:numPr>
        <w:rPr>
          <w:rFonts w:eastAsia="MS Mincho"/>
        </w:rPr>
      </w:pPr>
      <w:r w:rsidRPr="00AE3F44">
        <w:rPr>
          <w:rFonts w:eastAsia="MS Mincho"/>
        </w:rPr>
        <w:t>Zie tevens het beschrijvend document 4.3.2.2.Technische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477363992"/>
      <w:r>
        <w:rPr>
          <w:rFonts w:eastAsia="MS Mincho"/>
        </w:rPr>
        <w:t>Kerncompetenties</w:t>
      </w:r>
      <w:bookmarkEnd w:id="2"/>
    </w:p>
    <w:p w14:paraId="4CD6FA35" w14:textId="78FDDD2F" w:rsidR="00146743" w:rsidRPr="00DC5054" w:rsidRDefault="00146743" w:rsidP="00146743">
      <w:pPr>
        <w:spacing w:line="240" w:lineRule="exact"/>
        <w:ind w:left="6" w:hanging="6"/>
        <w:rPr>
          <w:szCs w:val="20"/>
        </w:rPr>
      </w:pPr>
      <w:r w:rsidRPr="00DC5054">
        <w:rPr>
          <w:szCs w:val="20"/>
        </w:rPr>
        <w:t>Als Geschiktheidseis geldt dat de Inschrijver – al dan niet in Combinatie/</w:t>
      </w:r>
      <w:proofErr w:type="spellStart"/>
      <w:r w:rsidRPr="00DC5054">
        <w:rPr>
          <w:szCs w:val="20"/>
        </w:rPr>
        <w:t>onderaanneming</w:t>
      </w:r>
      <w:proofErr w:type="spellEnd"/>
      <w:r w:rsidRPr="00DC5054">
        <w:rPr>
          <w:szCs w:val="20"/>
        </w:rPr>
        <w:t xml:space="preserve"> – minimaal 1 en maximaal </w:t>
      </w:r>
      <w:r w:rsidR="00AA32B3" w:rsidRPr="00C31E8A">
        <w:rPr>
          <w:b/>
          <w:bCs/>
          <w:szCs w:val="20"/>
        </w:rPr>
        <w:t>acht</w:t>
      </w:r>
      <w:r w:rsidR="001E0200" w:rsidRPr="00C31E8A">
        <w:rPr>
          <w:b/>
          <w:bCs/>
          <w:szCs w:val="20"/>
        </w:rPr>
        <w:t xml:space="preserve"> (</w:t>
      </w:r>
      <w:r w:rsidR="00AA32B3" w:rsidRPr="00C31E8A">
        <w:rPr>
          <w:b/>
          <w:bCs/>
          <w:szCs w:val="20"/>
        </w:rPr>
        <w:t>8</w:t>
      </w:r>
      <w:r w:rsidR="001E0200" w:rsidRPr="00C31E8A">
        <w:rPr>
          <w:b/>
          <w:bCs/>
          <w:szCs w:val="20"/>
        </w:rPr>
        <w:t>)</w:t>
      </w:r>
      <w:r w:rsidR="001E0200">
        <w:rPr>
          <w:szCs w:val="20"/>
        </w:rPr>
        <w:t xml:space="preserve"> </w:t>
      </w:r>
      <w:r w:rsidRPr="00DC5054">
        <w:rPr>
          <w:szCs w:val="20"/>
        </w:rPr>
        <w:t xml:space="preserve">referentieopdrachten dient bij te voegen. </w:t>
      </w:r>
    </w:p>
    <w:p w14:paraId="1C38AF92" w14:textId="0AD7502B" w:rsidR="00146743" w:rsidRPr="00DC5054" w:rsidRDefault="00146743" w:rsidP="00146743">
      <w:pPr>
        <w:spacing w:line="240" w:lineRule="exact"/>
      </w:pPr>
      <w:r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5A067C00" w14:textId="03F3FB01" w:rsidR="00146743" w:rsidRPr="007C00B7" w:rsidRDefault="00DC5054" w:rsidP="00146743">
      <w:pPr>
        <w:spacing w:line="240" w:lineRule="auto"/>
        <w:rPr>
          <w:rFonts w:cstheme="minorHAnsi"/>
          <w:szCs w:val="18"/>
        </w:rPr>
      </w:pPr>
      <w:r w:rsidRPr="00DC5054">
        <w:t xml:space="preserve">De </w:t>
      </w:r>
      <w:r w:rsidR="00AA32B3" w:rsidRPr="00AA32B3">
        <w:rPr>
          <w:b/>
          <w:bCs/>
        </w:rPr>
        <w:t>ac</w:t>
      </w:r>
      <w:r w:rsidR="00AA32B3" w:rsidRPr="00C31E8A">
        <w:rPr>
          <w:b/>
          <w:bCs/>
        </w:rPr>
        <w:t xml:space="preserve">ht </w:t>
      </w:r>
      <w:r w:rsidR="001E0200" w:rsidRPr="00C31E8A">
        <w:rPr>
          <w:b/>
          <w:bCs/>
        </w:rPr>
        <w:t>(</w:t>
      </w:r>
      <w:r w:rsidR="00AA32B3" w:rsidRPr="00C31E8A">
        <w:rPr>
          <w:b/>
          <w:bCs/>
        </w:rPr>
        <w:t>8</w:t>
      </w:r>
      <w:r w:rsidR="001E0200" w:rsidRPr="00C31E8A">
        <w:rPr>
          <w:b/>
          <w:bCs/>
        </w:rPr>
        <w:t>)</w:t>
      </w:r>
      <w:r w:rsidR="00456552" w:rsidRPr="00C31E8A">
        <w:rPr>
          <w:b/>
          <w:bCs/>
        </w:rPr>
        <w:t xml:space="preserve"> </w:t>
      </w:r>
      <w:r w:rsidR="00146743" w:rsidRPr="00DC5054">
        <w:t xml:space="preserve">kerncompetenties dienen ten minste één maal voor te komen binnen het </w:t>
      </w:r>
      <w:r w:rsidR="00146743" w:rsidRPr="00DC5054">
        <w:rPr>
          <w:u w:val="single"/>
        </w:rPr>
        <w:t>totaal</w:t>
      </w:r>
      <w:r w:rsidR="00146743" w:rsidRPr="00DC5054">
        <w:t xml:space="preserve"> van de aangeleverde referentieopdrachten.</w:t>
      </w:r>
    </w:p>
    <w:p w14:paraId="538B5A68" w14:textId="1B3835F1" w:rsidR="00DC5054" w:rsidRDefault="00146743"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r w:rsidRPr="0077547C">
        <w:rPr>
          <w:rFonts w:eastAsia="MS Mincho"/>
        </w:rPr>
        <w:t xml:space="preserve">Indien u </w:t>
      </w:r>
      <w:r w:rsidR="0077547C" w:rsidRPr="0077547C">
        <w:rPr>
          <w:rFonts w:eastAsia="MS Mincho"/>
        </w:rPr>
        <w:t xml:space="preserve">bijvoorbeeld </w:t>
      </w:r>
      <w:r w:rsidRPr="0077547C">
        <w:rPr>
          <w:rFonts w:eastAsia="MS Mincho"/>
        </w:rPr>
        <w:t>met één of twee</w:t>
      </w:r>
      <w:r w:rsidR="00AA32B3">
        <w:rPr>
          <w:rFonts w:eastAsia="MS Mincho"/>
        </w:rPr>
        <w:t xml:space="preserve"> enz.</w:t>
      </w:r>
      <w:r w:rsidRPr="0077547C">
        <w:rPr>
          <w:rFonts w:eastAsia="MS Mincho"/>
        </w:rPr>
        <w:t xml:space="preserve"> </w:t>
      </w:r>
      <w:r w:rsidR="0077547C" w:rsidRPr="0077547C">
        <w:rPr>
          <w:rFonts w:eastAsia="MS Mincho"/>
        </w:rPr>
        <w:t xml:space="preserve"> </w:t>
      </w:r>
      <w:r w:rsidRPr="0077547C">
        <w:rPr>
          <w:rFonts w:eastAsia="MS Mincho"/>
        </w:rPr>
        <w:t>re</w:t>
      </w:r>
      <w:r w:rsidR="0077547C" w:rsidRPr="0077547C">
        <w:rPr>
          <w:rFonts w:eastAsia="MS Mincho"/>
        </w:rPr>
        <w:t>fere</w:t>
      </w:r>
      <w:r w:rsidRPr="0077547C">
        <w:rPr>
          <w:rFonts w:eastAsia="MS Mincho"/>
        </w:rPr>
        <w:t>ntieopdrachten alle kerncompetenties kunt aantonen is het indienen van één of twee</w:t>
      </w:r>
      <w:r w:rsidR="00AA32B3">
        <w:rPr>
          <w:rFonts w:eastAsia="MS Mincho"/>
        </w:rPr>
        <w:t>, enz.</w:t>
      </w:r>
      <w:r w:rsidRPr="0077547C">
        <w:rPr>
          <w:rFonts w:eastAsia="MS Mincho"/>
        </w:rPr>
        <w:t xml:space="preserve"> referentieopdrachten voldoende.</w:t>
      </w:r>
      <w:r w:rsidR="00456552">
        <w:rPr>
          <w:rFonts w:eastAsia="MS Mincho"/>
        </w:rPr>
        <w:t xml:space="preserve"> </w:t>
      </w:r>
    </w:p>
    <w:p w14:paraId="1A9422F2" w14:textId="4D040C3B"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F560E3F" w14:textId="1D6CC904"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1685B84" w14:textId="45438B21"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B3D4309" w14:textId="77777777"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A03A476" w14:textId="0AF3A873"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091F1DC" w14:textId="31FB3CF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E5E31EA" w14:textId="2B8AB66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383E57C" w14:textId="1E39651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AE82AC1" w14:textId="4E8BDE3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66D91C9A" w14:textId="77777777" w:rsidR="00456552" w:rsidRPr="00B340C6"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tbl>
      <w:tblPr>
        <w:tblStyle w:val="Tabelraster"/>
        <w:tblW w:w="8784" w:type="dxa"/>
        <w:tblLook w:val="04A0" w:firstRow="1" w:lastRow="0" w:firstColumn="1" w:lastColumn="0" w:noHBand="0" w:noVBand="1"/>
      </w:tblPr>
      <w:tblGrid>
        <w:gridCol w:w="603"/>
        <w:gridCol w:w="4107"/>
        <w:gridCol w:w="4074"/>
      </w:tblGrid>
      <w:tr w:rsidR="00146743" w:rsidRPr="00B340C6" w14:paraId="23A8DF2F" w14:textId="77777777" w:rsidTr="00DC5054">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074"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146743">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4856B976" w14:textId="4D2A589E" w:rsidR="001E0200" w:rsidRPr="00B340C6" w:rsidRDefault="00104B4A" w:rsidP="00104B4A">
            <w:bookmarkStart w:id="3" w:name="_Hlk74311506"/>
            <w:r w:rsidRPr="00104B4A">
              <w:t xml:space="preserve">Het onder één overeenkomst leveren van minimaal 10.000 iOS </w:t>
            </w:r>
            <w:proofErr w:type="spellStart"/>
            <w:r w:rsidRPr="00104B4A">
              <w:t>devices</w:t>
            </w:r>
            <w:proofErr w:type="spellEnd"/>
            <w:r w:rsidRPr="00104B4A">
              <w:t xml:space="preserve"> en een breed assortiment aan bijbehorende accessoires. Accessoires zijn producten, die bij een geleverd device passen (bijv. adapter, (bescherm)hoes, oortjes </w:t>
            </w:r>
            <w:proofErr w:type="spellStart"/>
            <w:r w:rsidRPr="00104B4A">
              <w:t>bedraad</w:t>
            </w:r>
            <w:proofErr w:type="spellEnd"/>
            <w:r w:rsidRPr="00104B4A">
              <w:t xml:space="preserve"> en draadloos).</w:t>
            </w:r>
            <w:bookmarkEnd w:id="3"/>
          </w:p>
        </w:tc>
        <w:tc>
          <w:tcPr>
            <w:tcW w:w="4074" w:type="dxa"/>
            <w:vAlign w:val="center"/>
          </w:tcPr>
          <w:p w14:paraId="7E37402F" w14:textId="77777777" w:rsidR="00104B4A"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3761CB">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3761CB">
              <w:fldChar w:fldCharType="separate"/>
            </w:r>
            <w:r w:rsidR="00830F73" w:rsidRPr="00B340C6">
              <w:fldChar w:fldCharType="end"/>
            </w:r>
            <w:r w:rsidR="00830F73" w:rsidRPr="00B340C6">
              <w:t xml:space="preserve"> </w:t>
            </w:r>
            <w:r w:rsidR="00830F73">
              <w:t>4</w:t>
            </w:r>
          </w:p>
          <w:p w14:paraId="4215D0BD" w14:textId="46536A0F" w:rsidR="00146743" w:rsidRPr="00B340C6" w:rsidRDefault="00830F7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5</w:t>
            </w:r>
            <w:r w:rsidR="00146743">
              <w:t xml:space="preserve"> </w:t>
            </w:r>
            <w:r w:rsidR="00104B4A">
              <w:t xml:space="preserve"> </w:t>
            </w:r>
            <w:r w:rsidR="00104B4A" w:rsidRPr="00B340C6">
              <w:fldChar w:fldCharType="begin">
                <w:ffData>
                  <w:name w:val="Selectievakje1"/>
                  <w:enabled/>
                  <w:calcOnExit w:val="0"/>
                  <w:checkBox>
                    <w:sizeAuto/>
                    <w:default w:val="0"/>
                    <w:checked w:val="0"/>
                  </w:checkBox>
                </w:ffData>
              </w:fldChar>
            </w:r>
            <w:r w:rsidR="00104B4A" w:rsidRPr="00B340C6">
              <w:instrText xml:space="preserve"> FORMCHECKBOX </w:instrText>
            </w:r>
            <w:r w:rsidR="003761CB">
              <w:fldChar w:fldCharType="separate"/>
            </w:r>
            <w:r w:rsidR="00104B4A" w:rsidRPr="00B340C6">
              <w:fldChar w:fldCharType="end"/>
            </w:r>
            <w:r w:rsidR="00104B4A" w:rsidRPr="00B340C6">
              <w:t xml:space="preserve"> </w:t>
            </w:r>
            <w:r w:rsidR="00104B4A">
              <w:t xml:space="preserve">6  </w:t>
            </w:r>
            <w:r w:rsidR="00104B4A" w:rsidRPr="00B340C6">
              <w:fldChar w:fldCharType="begin">
                <w:ffData>
                  <w:name w:val="Selectievakje2"/>
                  <w:enabled/>
                  <w:calcOnExit w:val="0"/>
                  <w:checkBox>
                    <w:sizeAuto/>
                    <w:default w:val="0"/>
                  </w:checkBox>
                </w:ffData>
              </w:fldChar>
            </w:r>
            <w:r w:rsidR="00104B4A" w:rsidRPr="00B340C6">
              <w:instrText xml:space="preserve"> FORMCHECKBOX </w:instrText>
            </w:r>
            <w:r w:rsidR="003761CB">
              <w:fldChar w:fldCharType="separate"/>
            </w:r>
            <w:r w:rsidR="00104B4A" w:rsidRPr="00B340C6">
              <w:fldChar w:fldCharType="end"/>
            </w:r>
            <w:r w:rsidR="00104B4A" w:rsidRPr="00B340C6">
              <w:t xml:space="preserve"> </w:t>
            </w:r>
            <w:r w:rsidR="00104B4A">
              <w:t>7</w:t>
            </w:r>
            <w:r w:rsidR="00104B4A" w:rsidRPr="00B340C6">
              <w:tab/>
            </w:r>
            <w:r w:rsidR="00104B4A">
              <w:t xml:space="preserve"> </w:t>
            </w:r>
            <w:r w:rsidR="00104B4A" w:rsidRPr="00B340C6">
              <w:fldChar w:fldCharType="begin">
                <w:ffData>
                  <w:name w:val="Selectievakje2"/>
                  <w:enabled/>
                  <w:calcOnExit w:val="0"/>
                  <w:checkBox>
                    <w:sizeAuto/>
                    <w:default w:val="0"/>
                  </w:checkBox>
                </w:ffData>
              </w:fldChar>
            </w:r>
            <w:r w:rsidR="00104B4A" w:rsidRPr="00B340C6">
              <w:instrText xml:space="preserve"> FORMCHECKBOX </w:instrText>
            </w:r>
            <w:r w:rsidR="003761CB">
              <w:fldChar w:fldCharType="separate"/>
            </w:r>
            <w:r w:rsidR="00104B4A" w:rsidRPr="00B340C6">
              <w:fldChar w:fldCharType="end"/>
            </w:r>
            <w:r w:rsidR="00104B4A" w:rsidRPr="00B340C6">
              <w:t xml:space="preserve"> </w:t>
            </w:r>
            <w:r w:rsidR="00104B4A">
              <w:t>8</w:t>
            </w:r>
          </w:p>
        </w:tc>
      </w:tr>
      <w:tr w:rsidR="00104B4A" w:rsidRPr="00B340C6" w14:paraId="33B54628" w14:textId="77777777" w:rsidTr="00146743">
        <w:trPr>
          <w:trHeight w:val="227"/>
        </w:trPr>
        <w:tc>
          <w:tcPr>
            <w:tcW w:w="603" w:type="dxa"/>
            <w:vAlign w:val="center"/>
          </w:tcPr>
          <w:p w14:paraId="42DD3137" w14:textId="286FAA41" w:rsidR="00104B4A" w:rsidRPr="00B340C6" w:rsidRDefault="00104B4A" w:rsidP="00104B4A">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701DB231" w14:textId="5F971FAC" w:rsidR="00104B4A" w:rsidRPr="00B340C6" w:rsidRDefault="00104B4A" w:rsidP="00104B4A">
            <w:bookmarkStart w:id="4" w:name="_Hlk74311522"/>
            <w:r w:rsidRPr="00104B4A">
              <w:t xml:space="preserve">Het onder één overeenkomst leveren van minimaal </w:t>
            </w:r>
            <w:r w:rsidR="00EE6A09" w:rsidRPr="00EE6A09">
              <w:t>7.500</w:t>
            </w:r>
            <w:r w:rsidRPr="00104B4A">
              <w:t xml:space="preserve"> </w:t>
            </w:r>
            <w:proofErr w:type="spellStart"/>
            <w:r w:rsidRPr="00104B4A">
              <w:t>iPadOS</w:t>
            </w:r>
            <w:proofErr w:type="spellEnd"/>
            <w:r w:rsidRPr="00104B4A">
              <w:t xml:space="preserve"> </w:t>
            </w:r>
            <w:proofErr w:type="spellStart"/>
            <w:r w:rsidRPr="00104B4A">
              <w:t>devices</w:t>
            </w:r>
            <w:proofErr w:type="spellEnd"/>
            <w:r w:rsidRPr="00104B4A">
              <w:t xml:space="preserve"> en een breed assortiment aan bijbehorende accessoires. Accessoires zijn producten, die bij een geleverd device passen (bijv. adapter, (bescherm)hoes en toetsenbord).</w:t>
            </w:r>
            <w:bookmarkEnd w:id="4"/>
          </w:p>
        </w:tc>
        <w:tc>
          <w:tcPr>
            <w:tcW w:w="4074" w:type="dxa"/>
            <w:vAlign w:val="center"/>
          </w:tcPr>
          <w:p w14:paraId="71A68367"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3E49E3CF" w14:textId="1C0C074C"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5A224E33" w14:textId="77777777" w:rsidTr="00146743">
        <w:trPr>
          <w:trHeight w:val="227"/>
        </w:trPr>
        <w:tc>
          <w:tcPr>
            <w:tcW w:w="603" w:type="dxa"/>
            <w:vAlign w:val="center"/>
          </w:tcPr>
          <w:p w14:paraId="12FEA98D" w14:textId="46240914"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t>C.</w:t>
            </w:r>
          </w:p>
        </w:tc>
        <w:tc>
          <w:tcPr>
            <w:tcW w:w="4107" w:type="dxa"/>
            <w:vAlign w:val="center"/>
          </w:tcPr>
          <w:p w14:paraId="467F25C3" w14:textId="77777777" w:rsidR="00104B4A" w:rsidRDefault="00104B4A" w:rsidP="00104B4A">
            <w:pPr>
              <w:spacing w:line="240" w:lineRule="exact"/>
              <w:rPr>
                <w:rFonts w:cs="Verdana"/>
              </w:rPr>
            </w:pPr>
            <w:r w:rsidRPr="0099735A">
              <w:t xml:space="preserve">Het onder één overeenkomst </w:t>
            </w:r>
            <w:r w:rsidRPr="00104B4A">
              <w:rPr>
                <w:rFonts w:cs="Verdana"/>
              </w:rPr>
              <w:t xml:space="preserve">leveren van minimaal 100 </w:t>
            </w:r>
            <w:proofErr w:type="spellStart"/>
            <w:r w:rsidRPr="00104B4A">
              <w:rPr>
                <w:rFonts w:cs="Verdana"/>
              </w:rPr>
              <w:t>MacOS</w:t>
            </w:r>
            <w:proofErr w:type="spellEnd"/>
            <w:r w:rsidRPr="00104B4A">
              <w:rPr>
                <w:rFonts w:cs="Verdana"/>
              </w:rPr>
              <w:t xml:space="preserve"> </w:t>
            </w:r>
            <w:proofErr w:type="spellStart"/>
            <w:r w:rsidRPr="00104B4A">
              <w:rPr>
                <w:rFonts w:cs="Verdana"/>
              </w:rPr>
              <w:t>devices</w:t>
            </w:r>
            <w:proofErr w:type="spellEnd"/>
            <w:r w:rsidRPr="00104B4A">
              <w:rPr>
                <w:rFonts w:cs="Verdana"/>
              </w:rPr>
              <w:t xml:space="preserve"> en een breed assortiment aan bijbehorende accessoires. Accessoires zijn producten, die bij een geleverd device passen (bijv. muis, muismat, tas/hoes, toetsenbord).</w:t>
            </w:r>
          </w:p>
          <w:p w14:paraId="4EBB3EA5" w14:textId="3520CDAD" w:rsidR="00104B4A" w:rsidRPr="00B340C6" w:rsidRDefault="00104B4A" w:rsidP="00104B4A">
            <w:pPr>
              <w:spacing w:line="240" w:lineRule="exact"/>
            </w:pPr>
          </w:p>
        </w:tc>
        <w:tc>
          <w:tcPr>
            <w:tcW w:w="4074" w:type="dxa"/>
            <w:vAlign w:val="center"/>
          </w:tcPr>
          <w:p w14:paraId="3D652672"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005F112B" w14:textId="6C80B3F6"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5544928F" w14:textId="77777777" w:rsidTr="00146743">
        <w:trPr>
          <w:trHeight w:val="227"/>
        </w:trPr>
        <w:tc>
          <w:tcPr>
            <w:tcW w:w="603" w:type="dxa"/>
            <w:vAlign w:val="center"/>
          </w:tcPr>
          <w:p w14:paraId="589D831D" w14:textId="1CA5BB84"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t>D.</w:t>
            </w:r>
          </w:p>
        </w:tc>
        <w:tc>
          <w:tcPr>
            <w:tcW w:w="4107" w:type="dxa"/>
            <w:vAlign w:val="center"/>
          </w:tcPr>
          <w:p w14:paraId="2DBBC87A" w14:textId="2DAA8B42" w:rsidR="00104B4A" w:rsidRPr="00B340C6" w:rsidRDefault="00104B4A" w:rsidP="00104B4A">
            <w:r w:rsidRPr="00104B4A">
              <w:t xml:space="preserve">Het onder één overeenkomst leveren van de iOS, </w:t>
            </w:r>
            <w:proofErr w:type="spellStart"/>
            <w:r w:rsidRPr="00104B4A">
              <w:t>iPadOS</w:t>
            </w:r>
            <w:proofErr w:type="spellEnd"/>
            <w:r w:rsidRPr="00104B4A">
              <w:t xml:space="preserve"> en </w:t>
            </w:r>
            <w:proofErr w:type="spellStart"/>
            <w:r w:rsidRPr="00104B4A">
              <w:t>MacOS</w:t>
            </w:r>
            <w:proofErr w:type="spellEnd"/>
            <w:r w:rsidRPr="00104B4A">
              <w:t xml:space="preserve"> </w:t>
            </w:r>
            <w:proofErr w:type="spellStart"/>
            <w:r w:rsidRPr="00104B4A">
              <w:t>devices</w:t>
            </w:r>
            <w:proofErr w:type="spellEnd"/>
            <w:r w:rsidRPr="00104B4A">
              <w:t xml:space="preserve"> waarbij op verzoek van Opdrachtgever Apple Device </w:t>
            </w:r>
            <w:proofErr w:type="spellStart"/>
            <w:r w:rsidRPr="00104B4A">
              <w:t>Enrollment</w:t>
            </w:r>
            <w:proofErr w:type="spellEnd"/>
            <w:r w:rsidRPr="00104B4A">
              <w:t xml:space="preserve"> Program (DEP) als onderdeel van Apple Business Manager is ingesteld.</w:t>
            </w:r>
          </w:p>
        </w:tc>
        <w:tc>
          <w:tcPr>
            <w:tcW w:w="4074" w:type="dxa"/>
            <w:vAlign w:val="center"/>
          </w:tcPr>
          <w:p w14:paraId="7DE42029"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1806BB1A" w14:textId="33B2B43D"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3E0DA084" w14:textId="77777777" w:rsidTr="00146743">
        <w:trPr>
          <w:trHeight w:val="227"/>
        </w:trPr>
        <w:tc>
          <w:tcPr>
            <w:tcW w:w="603" w:type="dxa"/>
            <w:vAlign w:val="center"/>
          </w:tcPr>
          <w:p w14:paraId="7F1D8CF3" w14:textId="77777777"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t>E.</w:t>
            </w:r>
          </w:p>
          <w:p w14:paraId="2C8047B3" w14:textId="7FC35F3E"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p>
        </w:tc>
        <w:tc>
          <w:tcPr>
            <w:tcW w:w="4107" w:type="dxa"/>
            <w:vAlign w:val="center"/>
          </w:tcPr>
          <w:p w14:paraId="1D2154C8" w14:textId="23AF4CAF" w:rsidR="00104B4A" w:rsidRDefault="00104B4A" w:rsidP="00104B4A">
            <w:r>
              <w:t xml:space="preserve">Het leveren van iOS, </w:t>
            </w:r>
            <w:proofErr w:type="spellStart"/>
            <w:r>
              <w:t>iPadOS</w:t>
            </w:r>
            <w:proofErr w:type="spellEnd"/>
            <w:r>
              <w:t xml:space="preserve"> en </w:t>
            </w:r>
            <w:proofErr w:type="spellStart"/>
            <w:r>
              <w:t>MacOS</w:t>
            </w:r>
            <w:proofErr w:type="spellEnd"/>
            <w:r>
              <w:t xml:space="preserve"> </w:t>
            </w:r>
            <w:proofErr w:type="spellStart"/>
            <w:r>
              <w:t>devices</w:t>
            </w:r>
            <w:proofErr w:type="spellEnd"/>
            <w:r>
              <w:t xml:space="preserve"> in combinatie met Diensten:</w:t>
            </w:r>
          </w:p>
          <w:p w14:paraId="22BE4FFB" w14:textId="77777777" w:rsidR="00104B4A" w:rsidRDefault="00104B4A" w:rsidP="00104B4A">
            <w:r>
              <w:t>o</w:t>
            </w:r>
            <w:r>
              <w:tab/>
              <w:t>verwijderen van de verpakking, afvoeren van verpakkingsmateriaal, overbodige kabels en documentatie;</w:t>
            </w:r>
          </w:p>
          <w:p w14:paraId="7A0F030F" w14:textId="77777777" w:rsidR="00104B4A" w:rsidRDefault="00104B4A" w:rsidP="00104B4A">
            <w:r>
              <w:t>o</w:t>
            </w:r>
            <w:r>
              <w:tab/>
              <w:t>testen op correcte werking;</w:t>
            </w:r>
          </w:p>
          <w:p w14:paraId="2CF53D1A" w14:textId="77777777" w:rsidR="00104B4A" w:rsidRDefault="00104B4A" w:rsidP="00104B4A">
            <w:r>
              <w:t>o</w:t>
            </w:r>
            <w:r>
              <w:tab/>
              <w:t>producten op aanwijzing van de Opdrachtgever verstrekken aan gebruikers;</w:t>
            </w:r>
          </w:p>
          <w:p w14:paraId="5735E297" w14:textId="77777777" w:rsidR="00104B4A" w:rsidRDefault="00104B4A" w:rsidP="00104B4A">
            <w:r>
              <w:t>o</w:t>
            </w:r>
            <w:r>
              <w:tab/>
              <w:t>(laten) uitvoeren van reparaties;</w:t>
            </w:r>
          </w:p>
          <w:p w14:paraId="49429405" w14:textId="77777777" w:rsidR="00104B4A" w:rsidRDefault="00104B4A" w:rsidP="00104B4A">
            <w:r>
              <w:t>o</w:t>
            </w:r>
            <w:r>
              <w:tab/>
              <w:t>afhandelen van garanties;</w:t>
            </w:r>
          </w:p>
          <w:p w14:paraId="1A356381" w14:textId="77777777" w:rsidR="00104B4A" w:rsidRDefault="00104B4A" w:rsidP="00104B4A">
            <w:r>
              <w:t>o</w:t>
            </w:r>
            <w:r>
              <w:tab/>
            </w:r>
            <w:proofErr w:type="spellStart"/>
            <w:r>
              <w:t>servicedesk</w:t>
            </w:r>
            <w:proofErr w:type="spellEnd"/>
            <w:r>
              <w:t xml:space="preserve"> exploiteren voor de afhandelingen van klachten en vragen;</w:t>
            </w:r>
          </w:p>
          <w:p w14:paraId="486F2B04" w14:textId="77777777" w:rsidR="00104B4A" w:rsidRDefault="00104B4A" w:rsidP="00104B4A">
            <w:r>
              <w:t>o</w:t>
            </w:r>
            <w:r>
              <w:tab/>
              <w:t>rapportages opleveren.</w:t>
            </w:r>
          </w:p>
          <w:p w14:paraId="504B69EE" w14:textId="45AE3D36" w:rsidR="00104B4A" w:rsidRPr="00B340C6" w:rsidRDefault="00104B4A" w:rsidP="00104B4A"/>
        </w:tc>
        <w:tc>
          <w:tcPr>
            <w:tcW w:w="4074" w:type="dxa"/>
            <w:vAlign w:val="center"/>
          </w:tcPr>
          <w:p w14:paraId="6D79170D"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782BA95F" w14:textId="59763635"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2F55A386" w14:textId="77777777" w:rsidTr="00146743">
        <w:trPr>
          <w:trHeight w:val="227"/>
        </w:trPr>
        <w:tc>
          <w:tcPr>
            <w:tcW w:w="603" w:type="dxa"/>
            <w:vAlign w:val="center"/>
          </w:tcPr>
          <w:p w14:paraId="45F00D74" w14:textId="6295C27C"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t>F.</w:t>
            </w:r>
          </w:p>
        </w:tc>
        <w:tc>
          <w:tcPr>
            <w:tcW w:w="4107" w:type="dxa"/>
            <w:vAlign w:val="center"/>
          </w:tcPr>
          <w:p w14:paraId="336FC04E" w14:textId="77777777" w:rsidR="00104B4A" w:rsidRDefault="00104B4A" w:rsidP="00104B4A">
            <w:bookmarkStart w:id="5" w:name="_Hlk74311565"/>
            <w:r w:rsidRPr="00104B4A">
              <w:t xml:space="preserve">Het leveren van ten minste </w:t>
            </w:r>
            <w:r w:rsidRPr="00EE6A09">
              <w:t>2.000</w:t>
            </w:r>
            <w:r w:rsidRPr="00104B4A">
              <w:t xml:space="preserve"> iOS, </w:t>
            </w:r>
            <w:proofErr w:type="spellStart"/>
            <w:r w:rsidRPr="00104B4A">
              <w:t>iPadOS</w:t>
            </w:r>
            <w:proofErr w:type="spellEnd"/>
            <w:r w:rsidRPr="00104B4A">
              <w:t xml:space="preserve"> en/of </w:t>
            </w:r>
            <w:proofErr w:type="spellStart"/>
            <w:r w:rsidRPr="00104B4A">
              <w:t>MacOS</w:t>
            </w:r>
            <w:proofErr w:type="spellEnd"/>
            <w:r w:rsidRPr="00104B4A">
              <w:t xml:space="preserve"> </w:t>
            </w:r>
            <w:proofErr w:type="spellStart"/>
            <w:r w:rsidRPr="00104B4A">
              <w:t>devices</w:t>
            </w:r>
            <w:proofErr w:type="spellEnd"/>
            <w:r w:rsidRPr="00104B4A">
              <w:t xml:space="preserve"> via Huur of vergelijkbaar. Onder vergelijkbaar valt niet de levering via Koop.</w:t>
            </w:r>
          </w:p>
          <w:bookmarkEnd w:id="5"/>
          <w:p w14:paraId="2540EC5D" w14:textId="27383C58" w:rsidR="00104B4A" w:rsidRPr="00B340C6" w:rsidRDefault="00104B4A" w:rsidP="00104B4A"/>
        </w:tc>
        <w:tc>
          <w:tcPr>
            <w:tcW w:w="4074" w:type="dxa"/>
            <w:vAlign w:val="center"/>
          </w:tcPr>
          <w:p w14:paraId="4EB5E66F"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46B881BA" w14:textId="33560F09"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32F32E11" w14:textId="77777777" w:rsidTr="00146743">
        <w:trPr>
          <w:trHeight w:val="227"/>
        </w:trPr>
        <w:tc>
          <w:tcPr>
            <w:tcW w:w="603" w:type="dxa"/>
            <w:vAlign w:val="center"/>
          </w:tcPr>
          <w:p w14:paraId="5260AFD0" w14:textId="78306AA8"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lastRenderedPageBreak/>
              <w:t xml:space="preserve">G. </w:t>
            </w:r>
          </w:p>
        </w:tc>
        <w:tc>
          <w:tcPr>
            <w:tcW w:w="4107" w:type="dxa"/>
            <w:vAlign w:val="center"/>
          </w:tcPr>
          <w:p w14:paraId="1C7B2645" w14:textId="77777777" w:rsidR="00104B4A" w:rsidRDefault="00104B4A" w:rsidP="00104B4A">
            <w:r w:rsidRPr="00104B4A">
              <w:t xml:space="preserve">Het uitvoeren van onderhoud en support aan eindgebruikers in de Nederlandse taal in woord en geschrift voor ten minste 5.000 iOS, </w:t>
            </w:r>
            <w:proofErr w:type="spellStart"/>
            <w:r w:rsidRPr="00104B4A">
              <w:t>iPadOS</w:t>
            </w:r>
            <w:proofErr w:type="spellEnd"/>
            <w:r w:rsidRPr="00104B4A">
              <w:t xml:space="preserve"> en/of </w:t>
            </w:r>
            <w:proofErr w:type="spellStart"/>
            <w:r w:rsidRPr="00104B4A">
              <w:t>MacOS</w:t>
            </w:r>
            <w:proofErr w:type="spellEnd"/>
            <w:r w:rsidRPr="00104B4A">
              <w:t xml:space="preserve"> </w:t>
            </w:r>
            <w:proofErr w:type="spellStart"/>
            <w:r w:rsidRPr="00104B4A">
              <w:t>devices</w:t>
            </w:r>
            <w:proofErr w:type="spellEnd"/>
            <w:r w:rsidRPr="00104B4A">
              <w:t>.</w:t>
            </w:r>
          </w:p>
          <w:p w14:paraId="6245AAAF" w14:textId="19278738" w:rsidR="00104B4A" w:rsidRPr="00B340C6" w:rsidRDefault="00104B4A" w:rsidP="00104B4A"/>
        </w:tc>
        <w:tc>
          <w:tcPr>
            <w:tcW w:w="4074" w:type="dxa"/>
            <w:vAlign w:val="center"/>
          </w:tcPr>
          <w:p w14:paraId="50A4C586"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25B1D989" w14:textId="5C3A904D"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r w:rsidR="00104B4A" w:rsidRPr="00B340C6" w14:paraId="7222C758" w14:textId="77777777" w:rsidTr="00146743">
        <w:trPr>
          <w:trHeight w:val="227"/>
        </w:trPr>
        <w:tc>
          <w:tcPr>
            <w:tcW w:w="603" w:type="dxa"/>
            <w:vAlign w:val="center"/>
          </w:tcPr>
          <w:p w14:paraId="7CEA8223" w14:textId="3D9AF93A" w:rsidR="00104B4A" w:rsidRDefault="00104B4A" w:rsidP="00104B4A">
            <w:pPr>
              <w:widowControl w:val="0"/>
              <w:tabs>
                <w:tab w:val="num" w:pos="0"/>
                <w:tab w:val="left" w:pos="2422"/>
              </w:tabs>
              <w:overflowPunct w:val="0"/>
              <w:autoSpaceDE w:val="0"/>
              <w:autoSpaceDN w:val="0"/>
              <w:adjustRightInd w:val="0"/>
              <w:spacing w:line="240" w:lineRule="exact"/>
              <w:textAlignment w:val="baseline"/>
            </w:pPr>
            <w:r>
              <w:t>H.</w:t>
            </w:r>
          </w:p>
        </w:tc>
        <w:tc>
          <w:tcPr>
            <w:tcW w:w="4107" w:type="dxa"/>
            <w:vAlign w:val="center"/>
          </w:tcPr>
          <w:p w14:paraId="53809DDC" w14:textId="77777777" w:rsidR="00104B4A" w:rsidRDefault="00104B4A" w:rsidP="00104B4A">
            <w:r w:rsidRPr="00104B4A">
              <w:t xml:space="preserve">Het leveren van iOS, </w:t>
            </w:r>
            <w:proofErr w:type="spellStart"/>
            <w:r w:rsidRPr="00104B4A">
              <w:t>iPadOS</w:t>
            </w:r>
            <w:proofErr w:type="spellEnd"/>
            <w:r w:rsidRPr="00104B4A">
              <w:t xml:space="preserve"> en/of </w:t>
            </w:r>
            <w:proofErr w:type="spellStart"/>
            <w:r w:rsidRPr="00104B4A">
              <w:t>MacOS</w:t>
            </w:r>
            <w:proofErr w:type="spellEnd"/>
            <w:r w:rsidRPr="00104B4A">
              <w:t xml:space="preserve"> </w:t>
            </w:r>
            <w:proofErr w:type="spellStart"/>
            <w:r w:rsidRPr="00104B4A">
              <w:t>devices</w:t>
            </w:r>
            <w:proofErr w:type="spellEnd"/>
            <w:r w:rsidRPr="00104B4A">
              <w:t xml:space="preserve"> aan huis adressen van medewerkers.</w:t>
            </w:r>
          </w:p>
          <w:p w14:paraId="4B8F6E94" w14:textId="0C988DB2" w:rsidR="00104B4A" w:rsidRPr="00B340C6" w:rsidRDefault="00104B4A" w:rsidP="00104B4A"/>
        </w:tc>
        <w:tc>
          <w:tcPr>
            <w:tcW w:w="4074" w:type="dxa"/>
            <w:vAlign w:val="center"/>
          </w:tcPr>
          <w:p w14:paraId="747FBF64" w14:textId="77777777" w:rsidR="00104B4A"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4</w:t>
            </w:r>
          </w:p>
          <w:p w14:paraId="5891F2F7" w14:textId="63DE5BC8" w:rsidR="00104B4A" w:rsidRPr="00B340C6" w:rsidRDefault="00104B4A" w:rsidP="00104B4A">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3761CB">
              <w:fldChar w:fldCharType="separate"/>
            </w:r>
            <w:r w:rsidRPr="00B340C6">
              <w:fldChar w:fldCharType="end"/>
            </w:r>
            <w:r w:rsidRPr="00B340C6">
              <w:t xml:space="preserve"> </w:t>
            </w:r>
            <w:r>
              <w:t xml:space="preserve">6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7</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3761CB">
              <w:fldChar w:fldCharType="separate"/>
            </w:r>
            <w:r w:rsidRPr="00B340C6">
              <w:fldChar w:fldCharType="end"/>
            </w:r>
            <w:r w:rsidRPr="00B340C6">
              <w:t xml:space="preserve"> </w:t>
            </w:r>
            <w:r>
              <w:t>8</w:t>
            </w:r>
          </w:p>
        </w:tc>
      </w:tr>
    </w:tbl>
    <w:p w14:paraId="4534D4FD" w14:textId="77777777" w:rsidR="00CC48A7" w:rsidRDefault="00CC48A7"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6794740C"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3600CBEC" w:rsidR="00146743" w:rsidRDefault="007036B2" w:rsidP="00146743">
      <w:pPr>
        <w:spacing w:line="240" w:lineRule="exact"/>
        <w:rPr>
          <w:rFonts w:eastAsia="MS Mincho"/>
          <w:bCs/>
        </w:rPr>
      </w:pPr>
      <w:r>
        <w:rPr>
          <w:rFonts w:eastAsia="MS Mincho"/>
          <w:bCs/>
        </w:rPr>
        <w:t>N.B. Aantallen</w:t>
      </w:r>
      <w:r w:rsidR="00CC48A7">
        <w:rPr>
          <w:rFonts w:eastAsia="MS Mincho"/>
          <w:bCs/>
        </w:rPr>
        <w:t xml:space="preserve"> in </w:t>
      </w:r>
      <w:r w:rsidR="00CC48A7" w:rsidRPr="00CC48A7">
        <w:rPr>
          <w:rFonts w:eastAsia="MS Mincho"/>
          <w:b/>
        </w:rPr>
        <w:t>vet</w:t>
      </w:r>
      <w:r w:rsidR="00CC48A7">
        <w:rPr>
          <w:rFonts w:eastAsia="MS Mincho"/>
          <w:bCs/>
        </w:rPr>
        <w:t xml:space="preserve"> zijn </w:t>
      </w:r>
      <w:r>
        <w:rPr>
          <w:rFonts w:eastAsia="MS Mincho"/>
          <w:bCs/>
        </w:rPr>
        <w:t>aangepast</w:t>
      </w:r>
      <w:r w:rsidR="00CC48A7">
        <w:rPr>
          <w:rFonts w:eastAsia="MS Mincho"/>
          <w:bCs/>
        </w:rPr>
        <w:t xml:space="preserve">e aantallen voortvloeiend uit </w:t>
      </w:r>
      <w:r>
        <w:rPr>
          <w:rFonts w:eastAsia="MS Mincho"/>
          <w:bCs/>
        </w:rPr>
        <w:t>de nota van inlichtingen</w:t>
      </w:r>
      <w:r w:rsidR="00CC48A7">
        <w:rPr>
          <w:rFonts w:eastAsia="MS Mincho"/>
          <w:bCs/>
        </w:rPr>
        <w:t xml:space="preserve"> en wijken af van het Beschrijvend document</w:t>
      </w:r>
      <w:r>
        <w:rPr>
          <w:rFonts w:eastAsia="MS Mincho"/>
          <w:bCs/>
        </w:rPr>
        <w:t>.</w:t>
      </w:r>
    </w:p>
    <w:p w14:paraId="79899058" w14:textId="77777777" w:rsidR="007036B2" w:rsidRDefault="007036B2" w:rsidP="00146743">
      <w:pPr>
        <w:spacing w:line="240" w:lineRule="exact"/>
        <w:rPr>
          <w:rFonts w:eastAsia="MS Mincho"/>
          <w:bCs/>
        </w:rPr>
      </w:pPr>
    </w:p>
    <w:p w14:paraId="2AFB4ED0" w14:textId="77777777" w:rsidR="00146743" w:rsidRPr="00B340C6" w:rsidRDefault="00146743" w:rsidP="00146743">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060B38A3" w14:textId="77777777" w:rsidR="00146743" w:rsidRPr="00B340C6" w:rsidRDefault="00146743" w:rsidP="00146743">
      <w:pPr>
        <w:spacing w:line="240" w:lineRule="exact"/>
        <w:rPr>
          <w:rFonts w:eastAsia="MS Mincho"/>
          <w:bCs/>
        </w:rPr>
      </w:pPr>
    </w:p>
    <w:p w14:paraId="77888C18" w14:textId="6FE2B892"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r w:rsidRPr="00B340C6">
        <w:rPr>
          <w:rFonts w:eastAsia="MS Mincho"/>
          <w:bCs/>
        </w:rPr>
        <w:t>De einddatum van de referenties mag niet ouder zijn dan drie jaar gerekend vanaf de sluiting van de inschrijvingstermijn van deze aanbesteding. Een opdracht mag dus meer dan drie jaar geleden zijn gestart.</w:t>
      </w: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6" w:name="_Toc477363993"/>
      <w:r>
        <w:lastRenderedPageBreak/>
        <w:t>Referenties</w:t>
      </w:r>
      <w:bookmarkEnd w:id="6"/>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146743">
        <w:trPr>
          <w:trHeight w:val="510"/>
        </w:trPr>
        <w:tc>
          <w:tcPr>
            <w:tcW w:w="2728" w:type="dxa"/>
            <w:vAlign w:val="center"/>
          </w:tcPr>
          <w:p w14:paraId="5D42A700"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146743">
        <w:trPr>
          <w:trHeight w:val="510"/>
        </w:trPr>
        <w:tc>
          <w:tcPr>
            <w:tcW w:w="2728" w:type="dxa"/>
            <w:vAlign w:val="center"/>
          </w:tcPr>
          <w:p w14:paraId="478B5372"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146743">
        <w:trPr>
          <w:trHeight w:val="510"/>
        </w:trPr>
        <w:tc>
          <w:tcPr>
            <w:tcW w:w="2728" w:type="dxa"/>
            <w:vAlign w:val="center"/>
          </w:tcPr>
          <w:p w14:paraId="7EFF479A" w14:textId="77777777" w:rsidR="00146743" w:rsidRPr="00B340C6" w:rsidRDefault="00146743" w:rsidP="00146743">
            <w:pPr>
              <w:keepNext/>
              <w:keepLines/>
              <w:spacing w:line="240" w:lineRule="exact"/>
            </w:pPr>
            <w:r w:rsidRPr="00B340C6">
              <w:t>Land</w:t>
            </w:r>
          </w:p>
        </w:tc>
        <w:tc>
          <w:tcPr>
            <w:tcW w:w="8184"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146743">
        <w:trPr>
          <w:trHeight w:val="510"/>
        </w:trPr>
        <w:tc>
          <w:tcPr>
            <w:tcW w:w="2728"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2728"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146743">
        <w:trPr>
          <w:trHeight w:val="510"/>
        </w:trPr>
        <w:tc>
          <w:tcPr>
            <w:tcW w:w="2728" w:type="dxa"/>
            <w:vMerge/>
            <w:vAlign w:val="center"/>
          </w:tcPr>
          <w:p w14:paraId="66816A99" w14:textId="77777777" w:rsidR="00146743" w:rsidRPr="00B340C6" w:rsidRDefault="00146743" w:rsidP="00146743">
            <w:pPr>
              <w:keepNext/>
              <w:keepLines/>
              <w:spacing w:line="240" w:lineRule="exact"/>
            </w:pPr>
          </w:p>
        </w:tc>
        <w:tc>
          <w:tcPr>
            <w:tcW w:w="2728"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146743">
        <w:trPr>
          <w:trHeight w:val="510"/>
        </w:trPr>
        <w:tc>
          <w:tcPr>
            <w:tcW w:w="2728"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146743">
        <w:trPr>
          <w:trHeight w:val="510"/>
        </w:trPr>
        <w:tc>
          <w:tcPr>
            <w:tcW w:w="2728"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146743">
        <w:trPr>
          <w:trHeight w:val="510"/>
        </w:trPr>
        <w:tc>
          <w:tcPr>
            <w:tcW w:w="2728"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146743">
        <w:trPr>
          <w:trHeight w:val="510"/>
        </w:trPr>
        <w:tc>
          <w:tcPr>
            <w:tcW w:w="2728"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27FBABD" w14:textId="77777777" w:rsidR="00146743" w:rsidRPr="00B340C6" w:rsidRDefault="00146743" w:rsidP="00146743">
            <w:pPr>
              <w:keepNext/>
              <w:keepLines/>
              <w:spacing w:line="240" w:lineRule="exact"/>
            </w:pPr>
          </w:p>
        </w:tc>
      </w:tr>
      <w:tr w:rsidR="00146743" w:rsidRPr="00B340C6" w14:paraId="44394D48" w14:textId="77777777" w:rsidTr="00146743">
        <w:trPr>
          <w:trHeight w:val="510"/>
        </w:trPr>
        <w:tc>
          <w:tcPr>
            <w:tcW w:w="2728" w:type="dxa"/>
            <w:vAlign w:val="center"/>
          </w:tcPr>
          <w:p w14:paraId="6DD64A91"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50F78F1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EEB6DB2" w14:textId="77777777" w:rsidTr="00146743">
        <w:trPr>
          <w:trHeight w:val="510"/>
        </w:trPr>
        <w:tc>
          <w:tcPr>
            <w:tcW w:w="2728" w:type="dxa"/>
            <w:vAlign w:val="center"/>
          </w:tcPr>
          <w:p w14:paraId="65569A85" w14:textId="77777777" w:rsidR="00146743" w:rsidRPr="00B340C6" w:rsidRDefault="00146743" w:rsidP="00146743">
            <w:pPr>
              <w:keepNext/>
              <w:keepLines/>
              <w:spacing w:line="240" w:lineRule="exact"/>
            </w:pPr>
            <w:r w:rsidRPr="00B340C6">
              <w:t>Looptijd</w:t>
            </w:r>
          </w:p>
        </w:tc>
        <w:tc>
          <w:tcPr>
            <w:tcW w:w="8184"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4204E9E4" w:rsidR="00146743" w:rsidRDefault="00146743" w:rsidP="00146743">
      <w:pPr>
        <w:spacing w:line="240" w:lineRule="exact"/>
        <w:rPr>
          <w:b/>
        </w:rPr>
      </w:pPr>
      <w:r w:rsidRPr="00B340C6">
        <w:rPr>
          <w:b/>
        </w:rPr>
        <w:tab/>
      </w:r>
    </w:p>
    <w:p w14:paraId="518DA95E" w14:textId="62F1E028" w:rsidR="001326FE" w:rsidRDefault="001326FE" w:rsidP="00146743">
      <w:pPr>
        <w:spacing w:line="240" w:lineRule="exact"/>
        <w:rPr>
          <w:b/>
        </w:rPr>
      </w:pPr>
    </w:p>
    <w:p w14:paraId="74315B36" w14:textId="505F8FF4" w:rsidR="001326FE" w:rsidRDefault="001326FE" w:rsidP="00146743">
      <w:pPr>
        <w:spacing w:line="240" w:lineRule="exact"/>
        <w:rPr>
          <w:b/>
        </w:rPr>
      </w:pPr>
    </w:p>
    <w:p w14:paraId="7D225C81" w14:textId="65047280" w:rsidR="001326FE" w:rsidRDefault="001326FE" w:rsidP="00146743">
      <w:pPr>
        <w:spacing w:line="240" w:lineRule="exact"/>
        <w:rPr>
          <w:b/>
        </w:rPr>
      </w:pPr>
    </w:p>
    <w:p w14:paraId="76A9927B" w14:textId="2AE82305" w:rsidR="001326FE" w:rsidRDefault="001326FE" w:rsidP="00146743">
      <w:pPr>
        <w:spacing w:line="240" w:lineRule="exact"/>
        <w:rPr>
          <w:b/>
        </w:rPr>
      </w:pPr>
    </w:p>
    <w:p w14:paraId="26943981" w14:textId="55CC1CD6" w:rsidR="001326FE" w:rsidRDefault="001326FE" w:rsidP="00146743">
      <w:pPr>
        <w:spacing w:line="240" w:lineRule="exact"/>
        <w:rPr>
          <w:b/>
        </w:rPr>
      </w:pPr>
    </w:p>
    <w:p w14:paraId="127B2991" w14:textId="04A2BE5B" w:rsidR="001326FE" w:rsidRDefault="001326FE" w:rsidP="00146743">
      <w:pPr>
        <w:spacing w:line="240" w:lineRule="exact"/>
        <w:rPr>
          <w:b/>
        </w:rPr>
      </w:pPr>
    </w:p>
    <w:p w14:paraId="2CE40DD7" w14:textId="027DCFDA" w:rsidR="001326FE" w:rsidRPr="00B340C6" w:rsidRDefault="001326FE" w:rsidP="001326FE">
      <w:pPr>
        <w:keepNext/>
        <w:keepLines/>
        <w:spacing w:line="240" w:lineRule="exact"/>
      </w:pPr>
      <w:r w:rsidRPr="00B340C6">
        <w:rPr>
          <w:b/>
        </w:rPr>
        <w:lastRenderedPageBreak/>
        <w:t>Referentie</w:t>
      </w:r>
      <w:r>
        <w:rPr>
          <w:b/>
        </w:rPr>
        <w:t xml:space="preserve"> 3</w:t>
      </w:r>
    </w:p>
    <w:p w14:paraId="43F3C6AC"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1F566C6" w14:textId="77777777" w:rsidTr="003761CB">
        <w:trPr>
          <w:trHeight w:val="510"/>
        </w:trPr>
        <w:tc>
          <w:tcPr>
            <w:tcW w:w="2728" w:type="dxa"/>
            <w:vAlign w:val="center"/>
          </w:tcPr>
          <w:p w14:paraId="7A199EF4" w14:textId="77777777" w:rsidR="001326FE" w:rsidRPr="00B340C6" w:rsidRDefault="001326FE" w:rsidP="003761CB">
            <w:pPr>
              <w:keepNext/>
              <w:keepLines/>
              <w:spacing w:line="240" w:lineRule="exact"/>
            </w:pPr>
            <w:r w:rsidRPr="00B340C6">
              <w:t>Naam organisatie</w:t>
            </w:r>
          </w:p>
        </w:tc>
        <w:tc>
          <w:tcPr>
            <w:tcW w:w="8184" w:type="dxa"/>
            <w:gridSpan w:val="3"/>
            <w:vAlign w:val="center"/>
          </w:tcPr>
          <w:p w14:paraId="43F3FB1D"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3A1C814" w14:textId="77777777" w:rsidTr="003761CB">
        <w:trPr>
          <w:trHeight w:val="510"/>
        </w:trPr>
        <w:tc>
          <w:tcPr>
            <w:tcW w:w="2728" w:type="dxa"/>
            <w:vAlign w:val="center"/>
          </w:tcPr>
          <w:p w14:paraId="3E74683C" w14:textId="77777777" w:rsidR="001326FE" w:rsidRPr="00B340C6" w:rsidRDefault="001326FE" w:rsidP="003761CB">
            <w:pPr>
              <w:keepNext/>
              <w:keepLines/>
              <w:spacing w:line="240" w:lineRule="exact"/>
            </w:pPr>
            <w:r w:rsidRPr="00B340C6">
              <w:t>Soort organisatie</w:t>
            </w:r>
          </w:p>
        </w:tc>
        <w:tc>
          <w:tcPr>
            <w:tcW w:w="8184" w:type="dxa"/>
            <w:gridSpan w:val="3"/>
            <w:vAlign w:val="center"/>
          </w:tcPr>
          <w:p w14:paraId="12CFA962"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521C3FD" w14:textId="77777777" w:rsidTr="003761CB">
        <w:trPr>
          <w:trHeight w:val="510"/>
        </w:trPr>
        <w:tc>
          <w:tcPr>
            <w:tcW w:w="2728" w:type="dxa"/>
            <w:vAlign w:val="center"/>
          </w:tcPr>
          <w:p w14:paraId="308578F0" w14:textId="77777777" w:rsidR="001326FE" w:rsidRPr="00B340C6" w:rsidRDefault="001326FE" w:rsidP="003761CB">
            <w:pPr>
              <w:keepNext/>
              <w:keepLines/>
              <w:spacing w:line="240" w:lineRule="exact"/>
            </w:pPr>
            <w:r w:rsidRPr="00B340C6">
              <w:t>Land</w:t>
            </w:r>
          </w:p>
        </w:tc>
        <w:tc>
          <w:tcPr>
            <w:tcW w:w="8184" w:type="dxa"/>
            <w:gridSpan w:val="3"/>
            <w:vAlign w:val="center"/>
          </w:tcPr>
          <w:p w14:paraId="0B7D6895"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728E7900" w14:textId="77777777" w:rsidTr="003761CB">
        <w:trPr>
          <w:trHeight w:val="510"/>
        </w:trPr>
        <w:tc>
          <w:tcPr>
            <w:tcW w:w="2728" w:type="dxa"/>
            <w:vMerge w:val="restart"/>
            <w:vAlign w:val="center"/>
          </w:tcPr>
          <w:p w14:paraId="5B68B306" w14:textId="77777777" w:rsidR="001326FE" w:rsidRPr="00B340C6" w:rsidRDefault="001326FE" w:rsidP="003761CB">
            <w:pPr>
              <w:keepNext/>
              <w:keepLines/>
              <w:spacing w:line="240" w:lineRule="exact"/>
            </w:pPr>
            <w:r w:rsidRPr="00B340C6">
              <w:t>Contactpersoon</w:t>
            </w:r>
          </w:p>
        </w:tc>
        <w:tc>
          <w:tcPr>
            <w:tcW w:w="2728" w:type="dxa"/>
            <w:vAlign w:val="center"/>
          </w:tcPr>
          <w:p w14:paraId="5AA8DF85" w14:textId="77777777" w:rsidR="001326FE" w:rsidRPr="00B340C6" w:rsidRDefault="001326FE" w:rsidP="003761CB">
            <w:pPr>
              <w:keepNext/>
              <w:keepLines/>
              <w:spacing w:line="240" w:lineRule="exact"/>
              <w:rPr>
                <w:i/>
              </w:rPr>
            </w:pPr>
            <w:r w:rsidRPr="00B340C6">
              <w:rPr>
                <w:i/>
              </w:rPr>
              <w:t>Naam</w:t>
            </w:r>
          </w:p>
        </w:tc>
        <w:tc>
          <w:tcPr>
            <w:tcW w:w="2728" w:type="dxa"/>
            <w:vAlign w:val="center"/>
          </w:tcPr>
          <w:p w14:paraId="1B93D234" w14:textId="77777777" w:rsidR="001326FE" w:rsidRPr="00B340C6" w:rsidRDefault="001326FE" w:rsidP="003761CB">
            <w:pPr>
              <w:keepNext/>
              <w:keepLines/>
              <w:spacing w:line="240" w:lineRule="exact"/>
              <w:rPr>
                <w:i/>
              </w:rPr>
            </w:pPr>
            <w:r w:rsidRPr="00B340C6">
              <w:rPr>
                <w:i/>
              </w:rPr>
              <w:t>Functie</w:t>
            </w:r>
          </w:p>
        </w:tc>
        <w:tc>
          <w:tcPr>
            <w:tcW w:w="2728" w:type="dxa"/>
            <w:vAlign w:val="center"/>
          </w:tcPr>
          <w:p w14:paraId="10F3C30D" w14:textId="77777777" w:rsidR="001326FE" w:rsidRPr="00B340C6" w:rsidRDefault="001326FE" w:rsidP="003761CB">
            <w:pPr>
              <w:keepNext/>
              <w:keepLines/>
              <w:spacing w:line="240" w:lineRule="exact"/>
              <w:rPr>
                <w:i/>
              </w:rPr>
            </w:pPr>
            <w:r w:rsidRPr="00B340C6">
              <w:rPr>
                <w:i/>
              </w:rPr>
              <w:t>Telefoonnummer</w:t>
            </w:r>
          </w:p>
        </w:tc>
      </w:tr>
      <w:tr w:rsidR="001326FE" w:rsidRPr="00B340C6" w14:paraId="4B1B4EDD" w14:textId="77777777" w:rsidTr="003761CB">
        <w:trPr>
          <w:trHeight w:val="510"/>
        </w:trPr>
        <w:tc>
          <w:tcPr>
            <w:tcW w:w="2728" w:type="dxa"/>
            <w:vMerge/>
            <w:vAlign w:val="center"/>
          </w:tcPr>
          <w:p w14:paraId="5EC4E671" w14:textId="77777777" w:rsidR="001326FE" w:rsidRPr="00B340C6" w:rsidRDefault="001326FE" w:rsidP="003761CB">
            <w:pPr>
              <w:keepNext/>
              <w:keepLines/>
              <w:spacing w:line="240" w:lineRule="exact"/>
            </w:pPr>
          </w:p>
        </w:tc>
        <w:tc>
          <w:tcPr>
            <w:tcW w:w="2728" w:type="dxa"/>
            <w:vAlign w:val="center"/>
          </w:tcPr>
          <w:p w14:paraId="42C95731"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122B9FC"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45C173"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8DCC548" w14:textId="77777777" w:rsidTr="003761CB">
        <w:trPr>
          <w:trHeight w:val="510"/>
        </w:trPr>
        <w:tc>
          <w:tcPr>
            <w:tcW w:w="2728" w:type="dxa"/>
            <w:vAlign w:val="center"/>
          </w:tcPr>
          <w:p w14:paraId="71AD5850" w14:textId="77777777" w:rsidR="001326FE" w:rsidRPr="00B340C6" w:rsidRDefault="001326FE" w:rsidP="003761C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221E1B6"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6D8F450" w14:textId="77777777" w:rsidTr="003761CB">
        <w:trPr>
          <w:trHeight w:val="510"/>
        </w:trPr>
        <w:tc>
          <w:tcPr>
            <w:tcW w:w="2728" w:type="dxa"/>
            <w:vAlign w:val="center"/>
          </w:tcPr>
          <w:p w14:paraId="18891D8C" w14:textId="77777777" w:rsidR="001326FE" w:rsidRPr="00B340C6" w:rsidRDefault="001326FE"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F3F34C9" w14:textId="77777777" w:rsidR="001326FE" w:rsidRPr="00B340C6" w:rsidRDefault="001326FE" w:rsidP="003761CB">
            <w:pPr>
              <w:keepNext/>
              <w:keepLines/>
              <w:spacing w:line="240" w:lineRule="exact"/>
            </w:pPr>
          </w:p>
        </w:tc>
      </w:tr>
      <w:tr w:rsidR="001326FE" w:rsidRPr="00B340C6" w14:paraId="16977B5E" w14:textId="77777777" w:rsidTr="003761CB">
        <w:trPr>
          <w:trHeight w:val="510"/>
        </w:trPr>
        <w:tc>
          <w:tcPr>
            <w:tcW w:w="2728" w:type="dxa"/>
            <w:vAlign w:val="center"/>
          </w:tcPr>
          <w:p w14:paraId="1C216D1E" w14:textId="77777777" w:rsidR="001326FE" w:rsidRPr="00B340C6" w:rsidRDefault="001326FE" w:rsidP="003761CB">
            <w:pPr>
              <w:keepNext/>
              <w:keepLines/>
              <w:spacing w:line="240" w:lineRule="exact"/>
            </w:pPr>
            <w:r>
              <w:t>Indien van toepassing naam van de Onderaannemer die de opdracht heeft uitgevoerd.</w:t>
            </w:r>
          </w:p>
        </w:tc>
        <w:tc>
          <w:tcPr>
            <w:tcW w:w="8184" w:type="dxa"/>
            <w:gridSpan w:val="3"/>
            <w:vAlign w:val="center"/>
          </w:tcPr>
          <w:p w14:paraId="4963D963" w14:textId="77777777" w:rsidR="001326FE" w:rsidRPr="00B340C6" w:rsidRDefault="001326FE" w:rsidP="003761CB">
            <w:pPr>
              <w:keepNext/>
              <w:keepLines/>
              <w:spacing w:line="240" w:lineRule="exact"/>
            </w:pPr>
          </w:p>
        </w:tc>
      </w:tr>
      <w:tr w:rsidR="001326FE" w:rsidRPr="00B340C6" w14:paraId="251E4A14" w14:textId="77777777" w:rsidTr="003761CB">
        <w:trPr>
          <w:trHeight w:val="510"/>
        </w:trPr>
        <w:tc>
          <w:tcPr>
            <w:tcW w:w="2728" w:type="dxa"/>
            <w:vAlign w:val="center"/>
          </w:tcPr>
          <w:p w14:paraId="4C6474CD" w14:textId="77777777" w:rsidR="001326FE" w:rsidRPr="00B340C6" w:rsidRDefault="001326FE"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E1CA64" w14:textId="77777777" w:rsidR="001326FE" w:rsidRPr="00B340C6" w:rsidRDefault="001326FE" w:rsidP="003761CB">
            <w:pPr>
              <w:keepNext/>
              <w:keepLines/>
              <w:spacing w:line="240" w:lineRule="exact"/>
            </w:pPr>
          </w:p>
        </w:tc>
      </w:tr>
      <w:tr w:rsidR="001326FE" w:rsidRPr="00B340C6" w14:paraId="0F55CCE8" w14:textId="77777777" w:rsidTr="003761CB">
        <w:trPr>
          <w:trHeight w:val="510"/>
        </w:trPr>
        <w:tc>
          <w:tcPr>
            <w:tcW w:w="2728" w:type="dxa"/>
            <w:vAlign w:val="center"/>
          </w:tcPr>
          <w:p w14:paraId="160C9C63" w14:textId="77777777" w:rsidR="001326FE" w:rsidRPr="00B340C6" w:rsidRDefault="001326FE" w:rsidP="003761CB">
            <w:pPr>
              <w:keepNext/>
              <w:keepLines/>
              <w:spacing w:line="240" w:lineRule="exact"/>
            </w:pPr>
            <w:r w:rsidRPr="00B340C6">
              <w:t>Opdrachtwaarde</w:t>
            </w:r>
          </w:p>
        </w:tc>
        <w:tc>
          <w:tcPr>
            <w:tcW w:w="8184" w:type="dxa"/>
            <w:gridSpan w:val="3"/>
            <w:vAlign w:val="center"/>
          </w:tcPr>
          <w:p w14:paraId="7CD84180"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2664341" w14:textId="77777777" w:rsidTr="003761CB">
        <w:trPr>
          <w:trHeight w:val="510"/>
        </w:trPr>
        <w:tc>
          <w:tcPr>
            <w:tcW w:w="2728" w:type="dxa"/>
            <w:vAlign w:val="center"/>
          </w:tcPr>
          <w:p w14:paraId="69A28811" w14:textId="77777777" w:rsidR="001326FE" w:rsidRPr="00B340C6" w:rsidRDefault="001326FE" w:rsidP="003761CB">
            <w:pPr>
              <w:keepNext/>
              <w:keepLines/>
              <w:spacing w:line="240" w:lineRule="exact"/>
            </w:pPr>
            <w:r w:rsidRPr="00B340C6">
              <w:t>Looptijd</w:t>
            </w:r>
          </w:p>
        </w:tc>
        <w:tc>
          <w:tcPr>
            <w:tcW w:w="8184" w:type="dxa"/>
            <w:gridSpan w:val="3"/>
            <w:vAlign w:val="center"/>
          </w:tcPr>
          <w:p w14:paraId="1B4ADF53" w14:textId="77777777" w:rsidR="001326FE" w:rsidRPr="00B340C6" w:rsidRDefault="001326FE"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82ECEC2" w14:textId="77777777" w:rsidR="001326FE" w:rsidRPr="00B340C6" w:rsidRDefault="001326FE" w:rsidP="001326FE">
      <w:pPr>
        <w:spacing w:line="240" w:lineRule="exact"/>
      </w:pPr>
    </w:p>
    <w:p w14:paraId="46BEC084" w14:textId="77777777" w:rsidR="001326FE" w:rsidRPr="00B340C6" w:rsidRDefault="001326FE" w:rsidP="001326FE">
      <w:pPr>
        <w:spacing w:line="240" w:lineRule="exact"/>
        <w:rPr>
          <w:b/>
        </w:rPr>
      </w:pPr>
      <w:r w:rsidRPr="00B340C6">
        <w:rPr>
          <w:b/>
        </w:rPr>
        <w:tab/>
      </w:r>
    </w:p>
    <w:p w14:paraId="3E2E6B58" w14:textId="24D62B97" w:rsidR="001326FE" w:rsidRPr="00B340C6" w:rsidRDefault="001326FE" w:rsidP="001326FE">
      <w:pPr>
        <w:keepNext/>
        <w:keepLines/>
        <w:spacing w:line="240" w:lineRule="exact"/>
      </w:pPr>
      <w:r w:rsidRPr="00B340C6">
        <w:rPr>
          <w:b/>
        </w:rPr>
        <w:lastRenderedPageBreak/>
        <w:t xml:space="preserve">Referentie </w:t>
      </w:r>
      <w:r>
        <w:rPr>
          <w:b/>
        </w:rPr>
        <w:t>4</w:t>
      </w:r>
    </w:p>
    <w:p w14:paraId="15D8E451"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A05B37B" w14:textId="77777777" w:rsidTr="003761CB">
        <w:trPr>
          <w:trHeight w:val="510"/>
        </w:trPr>
        <w:tc>
          <w:tcPr>
            <w:tcW w:w="2728" w:type="dxa"/>
            <w:vAlign w:val="center"/>
          </w:tcPr>
          <w:p w14:paraId="3CBBA6A2" w14:textId="77777777" w:rsidR="001326FE" w:rsidRPr="00B340C6" w:rsidRDefault="001326FE" w:rsidP="003761CB">
            <w:pPr>
              <w:keepNext/>
              <w:keepLines/>
              <w:spacing w:line="240" w:lineRule="exact"/>
            </w:pPr>
            <w:r w:rsidRPr="00B340C6">
              <w:t>Naam organisatie</w:t>
            </w:r>
          </w:p>
        </w:tc>
        <w:tc>
          <w:tcPr>
            <w:tcW w:w="8184" w:type="dxa"/>
            <w:gridSpan w:val="3"/>
            <w:vAlign w:val="center"/>
          </w:tcPr>
          <w:p w14:paraId="05F458F7"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9D7EB32" w14:textId="77777777" w:rsidTr="003761CB">
        <w:trPr>
          <w:trHeight w:val="510"/>
        </w:trPr>
        <w:tc>
          <w:tcPr>
            <w:tcW w:w="2728" w:type="dxa"/>
            <w:vAlign w:val="center"/>
          </w:tcPr>
          <w:p w14:paraId="17C32E8F" w14:textId="77777777" w:rsidR="001326FE" w:rsidRPr="00B340C6" w:rsidRDefault="001326FE" w:rsidP="003761CB">
            <w:pPr>
              <w:keepNext/>
              <w:keepLines/>
              <w:spacing w:line="240" w:lineRule="exact"/>
            </w:pPr>
            <w:r w:rsidRPr="00B340C6">
              <w:t>Soort organisatie</w:t>
            </w:r>
          </w:p>
        </w:tc>
        <w:tc>
          <w:tcPr>
            <w:tcW w:w="8184" w:type="dxa"/>
            <w:gridSpan w:val="3"/>
            <w:vAlign w:val="center"/>
          </w:tcPr>
          <w:p w14:paraId="35DDD241"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EE3FD39" w14:textId="77777777" w:rsidTr="003761CB">
        <w:trPr>
          <w:trHeight w:val="510"/>
        </w:trPr>
        <w:tc>
          <w:tcPr>
            <w:tcW w:w="2728" w:type="dxa"/>
            <w:vAlign w:val="center"/>
          </w:tcPr>
          <w:p w14:paraId="0B66A001" w14:textId="77777777" w:rsidR="001326FE" w:rsidRPr="00B340C6" w:rsidRDefault="001326FE" w:rsidP="003761CB">
            <w:pPr>
              <w:keepNext/>
              <w:keepLines/>
              <w:spacing w:line="240" w:lineRule="exact"/>
            </w:pPr>
            <w:r w:rsidRPr="00B340C6">
              <w:t>Land</w:t>
            </w:r>
          </w:p>
        </w:tc>
        <w:tc>
          <w:tcPr>
            <w:tcW w:w="8184" w:type="dxa"/>
            <w:gridSpan w:val="3"/>
            <w:vAlign w:val="center"/>
          </w:tcPr>
          <w:p w14:paraId="7B14FABC"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2181F09" w14:textId="77777777" w:rsidTr="003761CB">
        <w:trPr>
          <w:trHeight w:val="510"/>
        </w:trPr>
        <w:tc>
          <w:tcPr>
            <w:tcW w:w="2728" w:type="dxa"/>
            <w:vMerge w:val="restart"/>
            <w:vAlign w:val="center"/>
          </w:tcPr>
          <w:p w14:paraId="3B766885" w14:textId="77777777" w:rsidR="001326FE" w:rsidRPr="00B340C6" w:rsidRDefault="001326FE" w:rsidP="003761CB">
            <w:pPr>
              <w:keepNext/>
              <w:keepLines/>
              <w:spacing w:line="240" w:lineRule="exact"/>
            </w:pPr>
            <w:r w:rsidRPr="00B340C6">
              <w:t>Contactpersoon</w:t>
            </w:r>
          </w:p>
        </w:tc>
        <w:tc>
          <w:tcPr>
            <w:tcW w:w="2728" w:type="dxa"/>
            <w:vAlign w:val="center"/>
          </w:tcPr>
          <w:p w14:paraId="4894970C" w14:textId="77777777" w:rsidR="001326FE" w:rsidRPr="00B340C6" w:rsidRDefault="001326FE" w:rsidP="003761CB">
            <w:pPr>
              <w:keepNext/>
              <w:keepLines/>
              <w:spacing w:line="240" w:lineRule="exact"/>
              <w:rPr>
                <w:i/>
              </w:rPr>
            </w:pPr>
            <w:r w:rsidRPr="00B340C6">
              <w:rPr>
                <w:i/>
              </w:rPr>
              <w:t>Naam</w:t>
            </w:r>
          </w:p>
        </w:tc>
        <w:tc>
          <w:tcPr>
            <w:tcW w:w="2728" w:type="dxa"/>
            <w:vAlign w:val="center"/>
          </w:tcPr>
          <w:p w14:paraId="0773944F" w14:textId="77777777" w:rsidR="001326FE" w:rsidRPr="00B340C6" w:rsidRDefault="001326FE" w:rsidP="003761CB">
            <w:pPr>
              <w:keepNext/>
              <w:keepLines/>
              <w:spacing w:line="240" w:lineRule="exact"/>
              <w:rPr>
                <w:i/>
              </w:rPr>
            </w:pPr>
            <w:r w:rsidRPr="00B340C6">
              <w:rPr>
                <w:i/>
              </w:rPr>
              <w:t>Functie</w:t>
            </w:r>
          </w:p>
        </w:tc>
        <w:tc>
          <w:tcPr>
            <w:tcW w:w="2728" w:type="dxa"/>
            <w:vAlign w:val="center"/>
          </w:tcPr>
          <w:p w14:paraId="780D5238" w14:textId="77777777" w:rsidR="001326FE" w:rsidRPr="00B340C6" w:rsidRDefault="001326FE" w:rsidP="003761CB">
            <w:pPr>
              <w:keepNext/>
              <w:keepLines/>
              <w:spacing w:line="240" w:lineRule="exact"/>
              <w:rPr>
                <w:i/>
              </w:rPr>
            </w:pPr>
            <w:r w:rsidRPr="00B340C6">
              <w:rPr>
                <w:i/>
              </w:rPr>
              <w:t>Telefoonnummer</w:t>
            </w:r>
          </w:p>
        </w:tc>
      </w:tr>
      <w:tr w:rsidR="001326FE" w:rsidRPr="00B340C6" w14:paraId="2465C2FC" w14:textId="77777777" w:rsidTr="003761CB">
        <w:trPr>
          <w:trHeight w:val="510"/>
        </w:trPr>
        <w:tc>
          <w:tcPr>
            <w:tcW w:w="2728" w:type="dxa"/>
            <w:vMerge/>
            <w:vAlign w:val="center"/>
          </w:tcPr>
          <w:p w14:paraId="626B7D4D" w14:textId="77777777" w:rsidR="001326FE" w:rsidRPr="00B340C6" w:rsidRDefault="001326FE" w:rsidP="003761CB">
            <w:pPr>
              <w:keepNext/>
              <w:keepLines/>
              <w:spacing w:line="240" w:lineRule="exact"/>
            </w:pPr>
          </w:p>
        </w:tc>
        <w:tc>
          <w:tcPr>
            <w:tcW w:w="2728" w:type="dxa"/>
            <w:vAlign w:val="center"/>
          </w:tcPr>
          <w:p w14:paraId="50B2D56E"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7B2AA5C"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C3E7D9D"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6145A65" w14:textId="77777777" w:rsidTr="003761CB">
        <w:trPr>
          <w:trHeight w:val="510"/>
        </w:trPr>
        <w:tc>
          <w:tcPr>
            <w:tcW w:w="2728" w:type="dxa"/>
            <w:vAlign w:val="center"/>
          </w:tcPr>
          <w:p w14:paraId="6EF5F3F1" w14:textId="77777777" w:rsidR="001326FE" w:rsidRPr="00B340C6" w:rsidRDefault="001326FE" w:rsidP="003761C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6C9C5FCE"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476B02" w14:textId="77777777" w:rsidTr="003761CB">
        <w:trPr>
          <w:trHeight w:val="510"/>
        </w:trPr>
        <w:tc>
          <w:tcPr>
            <w:tcW w:w="2728" w:type="dxa"/>
            <w:vAlign w:val="center"/>
          </w:tcPr>
          <w:p w14:paraId="15DCB893" w14:textId="77777777" w:rsidR="001326FE" w:rsidRPr="00B340C6" w:rsidRDefault="001326FE"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4FA197BF" w14:textId="77777777" w:rsidR="001326FE" w:rsidRPr="00B340C6" w:rsidRDefault="001326FE" w:rsidP="003761CB">
            <w:pPr>
              <w:keepNext/>
              <w:keepLines/>
              <w:spacing w:line="240" w:lineRule="exact"/>
            </w:pPr>
          </w:p>
        </w:tc>
      </w:tr>
      <w:tr w:rsidR="001326FE" w:rsidRPr="00B340C6" w14:paraId="38CC6E60" w14:textId="77777777" w:rsidTr="003761CB">
        <w:trPr>
          <w:trHeight w:val="510"/>
        </w:trPr>
        <w:tc>
          <w:tcPr>
            <w:tcW w:w="2728" w:type="dxa"/>
            <w:vAlign w:val="center"/>
          </w:tcPr>
          <w:p w14:paraId="1FE0DF6E" w14:textId="77777777" w:rsidR="001326FE" w:rsidRPr="00B340C6" w:rsidRDefault="001326FE" w:rsidP="003761CB">
            <w:pPr>
              <w:keepNext/>
              <w:keepLines/>
              <w:spacing w:line="240" w:lineRule="exact"/>
            </w:pPr>
            <w:r>
              <w:t>Indien van toepassing naam van de Onderaannemer die de opdracht heeft uitgevoerd.</w:t>
            </w:r>
          </w:p>
        </w:tc>
        <w:tc>
          <w:tcPr>
            <w:tcW w:w="8184" w:type="dxa"/>
            <w:gridSpan w:val="3"/>
            <w:vAlign w:val="center"/>
          </w:tcPr>
          <w:p w14:paraId="10E83F2D" w14:textId="77777777" w:rsidR="001326FE" w:rsidRPr="00B340C6" w:rsidRDefault="001326FE" w:rsidP="003761CB">
            <w:pPr>
              <w:keepNext/>
              <w:keepLines/>
              <w:spacing w:line="240" w:lineRule="exact"/>
            </w:pPr>
          </w:p>
        </w:tc>
      </w:tr>
      <w:tr w:rsidR="001326FE" w:rsidRPr="00B340C6" w14:paraId="46FF90DD" w14:textId="77777777" w:rsidTr="003761CB">
        <w:trPr>
          <w:trHeight w:val="510"/>
        </w:trPr>
        <w:tc>
          <w:tcPr>
            <w:tcW w:w="2728" w:type="dxa"/>
            <w:vAlign w:val="center"/>
          </w:tcPr>
          <w:p w14:paraId="15B3283A" w14:textId="77777777" w:rsidR="001326FE" w:rsidRPr="00B340C6" w:rsidRDefault="001326FE"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151AFA43" w14:textId="77777777" w:rsidR="001326FE" w:rsidRPr="00B340C6" w:rsidRDefault="001326FE" w:rsidP="003761CB">
            <w:pPr>
              <w:keepNext/>
              <w:keepLines/>
              <w:spacing w:line="240" w:lineRule="exact"/>
            </w:pPr>
          </w:p>
        </w:tc>
      </w:tr>
      <w:tr w:rsidR="001326FE" w:rsidRPr="00B340C6" w14:paraId="64F5B585" w14:textId="77777777" w:rsidTr="003761CB">
        <w:trPr>
          <w:trHeight w:val="510"/>
        </w:trPr>
        <w:tc>
          <w:tcPr>
            <w:tcW w:w="2728" w:type="dxa"/>
            <w:vAlign w:val="center"/>
          </w:tcPr>
          <w:p w14:paraId="556554C9" w14:textId="77777777" w:rsidR="001326FE" w:rsidRPr="00B340C6" w:rsidRDefault="001326FE" w:rsidP="003761CB">
            <w:pPr>
              <w:keepNext/>
              <w:keepLines/>
              <w:spacing w:line="240" w:lineRule="exact"/>
            </w:pPr>
            <w:r w:rsidRPr="00B340C6">
              <w:t>Opdrachtwaarde</w:t>
            </w:r>
          </w:p>
        </w:tc>
        <w:tc>
          <w:tcPr>
            <w:tcW w:w="8184" w:type="dxa"/>
            <w:gridSpan w:val="3"/>
            <w:vAlign w:val="center"/>
          </w:tcPr>
          <w:p w14:paraId="2B728F71"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E5965D2" w14:textId="77777777" w:rsidTr="003761CB">
        <w:trPr>
          <w:trHeight w:val="510"/>
        </w:trPr>
        <w:tc>
          <w:tcPr>
            <w:tcW w:w="2728" w:type="dxa"/>
            <w:vAlign w:val="center"/>
          </w:tcPr>
          <w:p w14:paraId="4141967E" w14:textId="77777777" w:rsidR="001326FE" w:rsidRPr="00B340C6" w:rsidRDefault="001326FE" w:rsidP="003761CB">
            <w:pPr>
              <w:keepNext/>
              <w:keepLines/>
              <w:spacing w:line="240" w:lineRule="exact"/>
            </w:pPr>
            <w:r w:rsidRPr="00B340C6">
              <w:t>Looptijd</w:t>
            </w:r>
          </w:p>
        </w:tc>
        <w:tc>
          <w:tcPr>
            <w:tcW w:w="8184" w:type="dxa"/>
            <w:gridSpan w:val="3"/>
            <w:vAlign w:val="center"/>
          </w:tcPr>
          <w:p w14:paraId="0C373E30" w14:textId="77777777" w:rsidR="001326FE" w:rsidRPr="00B340C6" w:rsidRDefault="001326FE"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6A3ED7A" w14:textId="77777777" w:rsidR="001326FE" w:rsidRPr="00B340C6" w:rsidRDefault="001326FE" w:rsidP="001326FE">
      <w:pPr>
        <w:spacing w:line="240" w:lineRule="exact"/>
      </w:pPr>
    </w:p>
    <w:p w14:paraId="59DA2009" w14:textId="77777777" w:rsidR="001326FE" w:rsidRPr="00B340C6" w:rsidRDefault="001326FE" w:rsidP="001326FE">
      <w:pPr>
        <w:spacing w:line="240" w:lineRule="exact"/>
        <w:rPr>
          <w:b/>
        </w:rPr>
      </w:pPr>
      <w:r w:rsidRPr="00B340C6">
        <w:rPr>
          <w:b/>
        </w:rPr>
        <w:tab/>
      </w:r>
    </w:p>
    <w:p w14:paraId="4CE5AED4" w14:textId="2B0579B1" w:rsidR="001326FE" w:rsidRPr="00B340C6" w:rsidRDefault="001326FE" w:rsidP="001326FE">
      <w:pPr>
        <w:keepNext/>
        <w:keepLines/>
        <w:spacing w:line="240" w:lineRule="exact"/>
      </w:pPr>
      <w:r w:rsidRPr="00B340C6">
        <w:rPr>
          <w:b/>
        </w:rPr>
        <w:lastRenderedPageBreak/>
        <w:t xml:space="preserve">Referentie </w:t>
      </w:r>
      <w:r>
        <w:rPr>
          <w:b/>
        </w:rPr>
        <w:t>5</w:t>
      </w:r>
    </w:p>
    <w:p w14:paraId="2270E078"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5C620B4E" w14:textId="77777777" w:rsidTr="003761CB">
        <w:trPr>
          <w:trHeight w:val="510"/>
        </w:trPr>
        <w:tc>
          <w:tcPr>
            <w:tcW w:w="2728" w:type="dxa"/>
            <w:vAlign w:val="center"/>
          </w:tcPr>
          <w:p w14:paraId="5F60332F" w14:textId="77777777" w:rsidR="001326FE" w:rsidRPr="00B340C6" w:rsidRDefault="001326FE" w:rsidP="003761CB">
            <w:pPr>
              <w:keepNext/>
              <w:keepLines/>
              <w:spacing w:line="240" w:lineRule="exact"/>
            </w:pPr>
            <w:r w:rsidRPr="00B340C6">
              <w:t>Naam organisatie</w:t>
            </w:r>
          </w:p>
        </w:tc>
        <w:tc>
          <w:tcPr>
            <w:tcW w:w="8184" w:type="dxa"/>
            <w:gridSpan w:val="3"/>
            <w:vAlign w:val="center"/>
          </w:tcPr>
          <w:p w14:paraId="089878E1"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5211992" w14:textId="77777777" w:rsidTr="003761CB">
        <w:trPr>
          <w:trHeight w:val="510"/>
        </w:trPr>
        <w:tc>
          <w:tcPr>
            <w:tcW w:w="2728" w:type="dxa"/>
            <w:vAlign w:val="center"/>
          </w:tcPr>
          <w:p w14:paraId="385898B0" w14:textId="77777777" w:rsidR="001326FE" w:rsidRPr="00B340C6" w:rsidRDefault="001326FE" w:rsidP="003761CB">
            <w:pPr>
              <w:keepNext/>
              <w:keepLines/>
              <w:spacing w:line="240" w:lineRule="exact"/>
            </w:pPr>
            <w:r w:rsidRPr="00B340C6">
              <w:t>Soort organisatie</w:t>
            </w:r>
          </w:p>
        </w:tc>
        <w:tc>
          <w:tcPr>
            <w:tcW w:w="8184" w:type="dxa"/>
            <w:gridSpan w:val="3"/>
            <w:vAlign w:val="center"/>
          </w:tcPr>
          <w:p w14:paraId="39E65A40"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0561973" w14:textId="77777777" w:rsidTr="003761CB">
        <w:trPr>
          <w:trHeight w:val="510"/>
        </w:trPr>
        <w:tc>
          <w:tcPr>
            <w:tcW w:w="2728" w:type="dxa"/>
            <w:vAlign w:val="center"/>
          </w:tcPr>
          <w:p w14:paraId="71DEEB73" w14:textId="77777777" w:rsidR="001326FE" w:rsidRPr="00B340C6" w:rsidRDefault="001326FE" w:rsidP="003761CB">
            <w:pPr>
              <w:keepNext/>
              <w:keepLines/>
              <w:spacing w:line="240" w:lineRule="exact"/>
            </w:pPr>
            <w:r w:rsidRPr="00B340C6">
              <w:t>Land</w:t>
            </w:r>
          </w:p>
        </w:tc>
        <w:tc>
          <w:tcPr>
            <w:tcW w:w="8184" w:type="dxa"/>
            <w:gridSpan w:val="3"/>
            <w:vAlign w:val="center"/>
          </w:tcPr>
          <w:p w14:paraId="0FFB8CD2"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432C373" w14:textId="77777777" w:rsidTr="003761CB">
        <w:trPr>
          <w:trHeight w:val="510"/>
        </w:trPr>
        <w:tc>
          <w:tcPr>
            <w:tcW w:w="2728" w:type="dxa"/>
            <w:vMerge w:val="restart"/>
            <w:vAlign w:val="center"/>
          </w:tcPr>
          <w:p w14:paraId="421B1D5B" w14:textId="77777777" w:rsidR="001326FE" w:rsidRPr="00B340C6" w:rsidRDefault="001326FE" w:rsidP="003761CB">
            <w:pPr>
              <w:keepNext/>
              <w:keepLines/>
              <w:spacing w:line="240" w:lineRule="exact"/>
            </w:pPr>
            <w:r w:rsidRPr="00B340C6">
              <w:t>Contactpersoon</w:t>
            </w:r>
          </w:p>
        </w:tc>
        <w:tc>
          <w:tcPr>
            <w:tcW w:w="2728" w:type="dxa"/>
            <w:vAlign w:val="center"/>
          </w:tcPr>
          <w:p w14:paraId="2541F7F7" w14:textId="77777777" w:rsidR="001326FE" w:rsidRPr="00B340C6" w:rsidRDefault="001326FE" w:rsidP="003761CB">
            <w:pPr>
              <w:keepNext/>
              <w:keepLines/>
              <w:spacing w:line="240" w:lineRule="exact"/>
              <w:rPr>
                <w:i/>
              </w:rPr>
            </w:pPr>
            <w:r w:rsidRPr="00B340C6">
              <w:rPr>
                <w:i/>
              </w:rPr>
              <w:t>Naam</w:t>
            </w:r>
          </w:p>
        </w:tc>
        <w:tc>
          <w:tcPr>
            <w:tcW w:w="2728" w:type="dxa"/>
            <w:vAlign w:val="center"/>
          </w:tcPr>
          <w:p w14:paraId="6ED27247" w14:textId="77777777" w:rsidR="001326FE" w:rsidRPr="00B340C6" w:rsidRDefault="001326FE" w:rsidP="003761CB">
            <w:pPr>
              <w:keepNext/>
              <w:keepLines/>
              <w:spacing w:line="240" w:lineRule="exact"/>
              <w:rPr>
                <w:i/>
              </w:rPr>
            </w:pPr>
            <w:r w:rsidRPr="00B340C6">
              <w:rPr>
                <w:i/>
              </w:rPr>
              <w:t>Functie</w:t>
            </w:r>
          </w:p>
        </w:tc>
        <w:tc>
          <w:tcPr>
            <w:tcW w:w="2728" w:type="dxa"/>
            <w:vAlign w:val="center"/>
          </w:tcPr>
          <w:p w14:paraId="1A770CCD" w14:textId="77777777" w:rsidR="001326FE" w:rsidRPr="00B340C6" w:rsidRDefault="001326FE" w:rsidP="003761CB">
            <w:pPr>
              <w:keepNext/>
              <w:keepLines/>
              <w:spacing w:line="240" w:lineRule="exact"/>
              <w:rPr>
                <w:i/>
              </w:rPr>
            </w:pPr>
            <w:r w:rsidRPr="00B340C6">
              <w:rPr>
                <w:i/>
              </w:rPr>
              <w:t>Telefoonnummer</w:t>
            </w:r>
          </w:p>
        </w:tc>
      </w:tr>
      <w:tr w:rsidR="001326FE" w:rsidRPr="00B340C6" w14:paraId="0D67D696" w14:textId="77777777" w:rsidTr="003761CB">
        <w:trPr>
          <w:trHeight w:val="510"/>
        </w:trPr>
        <w:tc>
          <w:tcPr>
            <w:tcW w:w="2728" w:type="dxa"/>
            <w:vMerge/>
            <w:vAlign w:val="center"/>
          </w:tcPr>
          <w:p w14:paraId="0A810EB6" w14:textId="77777777" w:rsidR="001326FE" w:rsidRPr="00B340C6" w:rsidRDefault="001326FE" w:rsidP="003761CB">
            <w:pPr>
              <w:keepNext/>
              <w:keepLines/>
              <w:spacing w:line="240" w:lineRule="exact"/>
            </w:pPr>
          </w:p>
        </w:tc>
        <w:tc>
          <w:tcPr>
            <w:tcW w:w="2728" w:type="dxa"/>
            <w:vAlign w:val="center"/>
          </w:tcPr>
          <w:p w14:paraId="141E203B"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C72F2E"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E69D6F3"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64B062" w14:textId="77777777" w:rsidTr="003761CB">
        <w:trPr>
          <w:trHeight w:val="510"/>
        </w:trPr>
        <w:tc>
          <w:tcPr>
            <w:tcW w:w="2728" w:type="dxa"/>
            <w:vAlign w:val="center"/>
          </w:tcPr>
          <w:p w14:paraId="639FF5B5" w14:textId="77777777" w:rsidR="001326FE" w:rsidRPr="00B340C6" w:rsidRDefault="001326FE" w:rsidP="003761C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0AA209F5"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8318371" w14:textId="77777777" w:rsidTr="003761CB">
        <w:trPr>
          <w:trHeight w:val="510"/>
        </w:trPr>
        <w:tc>
          <w:tcPr>
            <w:tcW w:w="2728" w:type="dxa"/>
            <w:vAlign w:val="center"/>
          </w:tcPr>
          <w:p w14:paraId="02CF51CF" w14:textId="77777777" w:rsidR="001326FE" w:rsidRPr="00B340C6" w:rsidRDefault="001326FE"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66821A22" w14:textId="77777777" w:rsidR="001326FE" w:rsidRPr="00B340C6" w:rsidRDefault="001326FE" w:rsidP="003761CB">
            <w:pPr>
              <w:keepNext/>
              <w:keepLines/>
              <w:spacing w:line="240" w:lineRule="exact"/>
            </w:pPr>
          </w:p>
        </w:tc>
      </w:tr>
      <w:tr w:rsidR="001326FE" w:rsidRPr="00B340C6" w14:paraId="338D198C" w14:textId="77777777" w:rsidTr="003761CB">
        <w:trPr>
          <w:trHeight w:val="510"/>
        </w:trPr>
        <w:tc>
          <w:tcPr>
            <w:tcW w:w="2728" w:type="dxa"/>
            <w:vAlign w:val="center"/>
          </w:tcPr>
          <w:p w14:paraId="0E8C3E8D" w14:textId="77777777" w:rsidR="001326FE" w:rsidRPr="00B340C6" w:rsidRDefault="001326FE" w:rsidP="003761CB">
            <w:pPr>
              <w:keepNext/>
              <w:keepLines/>
              <w:spacing w:line="240" w:lineRule="exact"/>
            </w:pPr>
            <w:r>
              <w:t>Indien van toepassing naam van de Onderaannemer die de opdracht heeft uitgevoerd.</w:t>
            </w:r>
          </w:p>
        </w:tc>
        <w:tc>
          <w:tcPr>
            <w:tcW w:w="8184" w:type="dxa"/>
            <w:gridSpan w:val="3"/>
            <w:vAlign w:val="center"/>
          </w:tcPr>
          <w:p w14:paraId="3548590D" w14:textId="77777777" w:rsidR="001326FE" w:rsidRPr="00B340C6" w:rsidRDefault="001326FE" w:rsidP="003761CB">
            <w:pPr>
              <w:keepNext/>
              <w:keepLines/>
              <w:spacing w:line="240" w:lineRule="exact"/>
            </w:pPr>
          </w:p>
        </w:tc>
      </w:tr>
      <w:tr w:rsidR="001326FE" w:rsidRPr="00B340C6" w14:paraId="22F1DDB8" w14:textId="77777777" w:rsidTr="003761CB">
        <w:trPr>
          <w:trHeight w:val="510"/>
        </w:trPr>
        <w:tc>
          <w:tcPr>
            <w:tcW w:w="2728" w:type="dxa"/>
            <w:vAlign w:val="center"/>
          </w:tcPr>
          <w:p w14:paraId="4719D0D2" w14:textId="77777777" w:rsidR="001326FE" w:rsidRPr="00B340C6" w:rsidRDefault="001326FE"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6CF4A3" w14:textId="77777777" w:rsidR="001326FE" w:rsidRPr="00B340C6" w:rsidRDefault="001326FE" w:rsidP="003761CB">
            <w:pPr>
              <w:keepNext/>
              <w:keepLines/>
              <w:spacing w:line="240" w:lineRule="exact"/>
            </w:pPr>
          </w:p>
        </w:tc>
      </w:tr>
      <w:tr w:rsidR="001326FE" w:rsidRPr="00B340C6" w14:paraId="1E03FEC9" w14:textId="77777777" w:rsidTr="003761CB">
        <w:trPr>
          <w:trHeight w:val="510"/>
        </w:trPr>
        <w:tc>
          <w:tcPr>
            <w:tcW w:w="2728" w:type="dxa"/>
            <w:vAlign w:val="center"/>
          </w:tcPr>
          <w:p w14:paraId="33D3A0C7" w14:textId="77777777" w:rsidR="001326FE" w:rsidRPr="00B340C6" w:rsidRDefault="001326FE" w:rsidP="003761CB">
            <w:pPr>
              <w:keepNext/>
              <w:keepLines/>
              <w:spacing w:line="240" w:lineRule="exact"/>
            </w:pPr>
            <w:r w:rsidRPr="00B340C6">
              <w:t>Opdrachtwaarde</w:t>
            </w:r>
          </w:p>
        </w:tc>
        <w:tc>
          <w:tcPr>
            <w:tcW w:w="8184" w:type="dxa"/>
            <w:gridSpan w:val="3"/>
            <w:vAlign w:val="center"/>
          </w:tcPr>
          <w:p w14:paraId="58CBD054" w14:textId="77777777" w:rsidR="001326FE" w:rsidRPr="00B340C6" w:rsidRDefault="001326FE"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646C11E" w14:textId="77777777" w:rsidTr="003761CB">
        <w:trPr>
          <w:trHeight w:val="510"/>
        </w:trPr>
        <w:tc>
          <w:tcPr>
            <w:tcW w:w="2728" w:type="dxa"/>
            <w:vAlign w:val="center"/>
          </w:tcPr>
          <w:p w14:paraId="1A521773" w14:textId="77777777" w:rsidR="001326FE" w:rsidRPr="00B340C6" w:rsidRDefault="001326FE" w:rsidP="003761CB">
            <w:pPr>
              <w:keepNext/>
              <w:keepLines/>
              <w:spacing w:line="240" w:lineRule="exact"/>
            </w:pPr>
            <w:r w:rsidRPr="00B340C6">
              <w:t>Looptijd</w:t>
            </w:r>
          </w:p>
        </w:tc>
        <w:tc>
          <w:tcPr>
            <w:tcW w:w="8184" w:type="dxa"/>
            <w:gridSpan w:val="3"/>
            <w:vAlign w:val="center"/>
          </w:tcPr>
          <w:p w14:paraId="5A5A539E" w14:textId="77777777" w:rsidR="001326FE" w:rsidRPr="00B340C6" w:rsidRDefault="001326FE"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36B8B3D" w14:textId="77777777" w:rsidR="001326FE" w:rsidRPr="00B340C6" w:rsidRDefault="001326FE" w:rsidP="001326FE">
      <w:pPr>
        <w:spacing w:line="240" w:lineRule="exact"/>
      </w:pPr>
    </w:p>
    <w:p w14:paraId="7FC9A036" w14:textId="77777777" w:rsidR="001326FE" w:rsidRPr="00B340C6" w:rsidRDefault="001326FE" w:rsidP="001326FE">
      <w:pPr>
        <w:spacing w:line="240" w:lineRule="exact"/>
        <w:rPr>
          <w:b/>
        </w:rPr>
      </w:pPr>
      <w:r w:rsidRPr="00B340C6">
        <w:rPr>
          <w:b/>
        </w:rPr>
        <w:tab/>
      </w:r>
    </w:p>
    <w:p w14:paraId="7FD419EC" w14:textId="3847BBAD" w:rsidR="007036B2" w:rsidRPr="00B340C6" w:rsidRDefault="007036B2" w:rsidP="007036B2">
      <w:pPr>
        <w:keepNext/>
        <w:keepLines/>
        <w:spacing w:line="240" w:lineRule="exact"/>
        <w:rPr>
          <w:rFonts w:eastAsia="MS Mincho"/>
          <w:b/>
          <w:bCs/>
        </w:rPr>
      </w:pPr>
      <w:r w:rsidRPr="00B340C6">
        <w:rPr>
          <w:rFonts w:eastAsia="MS Mincho"/>
          <w:b/>
          <w:bCs/>
        </w:rPr>
        <w:lastRenderedPageBreak/>
        <w:t xml:space="preserve">Referentie </w:t>
      </w:r>
      <w:r>
        <w:rPr>
          <w:rFonts w:eastAsia="MS Mincho"/>
          <w:b/>
          <w:bCs/>
        </w:rPr>
        <w:t>6</w:t>
      </w:r>
    </w:p>
    <w:p w14:paraId="06F37184" w14:textId="77777777" w:rsidR="007036B2" w:rsidRPr="00B340C6" w:rsidRDefault="007036B2" w:rsidP="007036B2">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7036B2" w:rsidRPr="00B340C6" w14:paraId="67E0066F" w14:textId="77777777" w:rsidTr="003761CB">
        <w:trPr>
          <w:trHeight w:val="510"/>
        </w:trPr>
        <w:tc>
          <w:tcPr>
            <w:tcW w:w="2728" w:type="dxa"/>
            <w:vAlign w:val="center"/>
          </w:tcPr>
          <w:p w14:paraId="44569551" w14:textId="77777777" w:rsidR="007036B2" w:rsidRPr="00B340C6" w:rsidRDefault="007036B2" w:rsidP="003761CB">
            <w:pPr>
              <w:keepNext/>
              <w:keepLines/>
              <w:spacing w:line="240" w:lineRule="exact"/>
            </w:pPr>
            <w:r w:rsidRPr="00B340C6">
              <w:t>Naam organisatie</w:t>
            </w:r>
          </w:p>
        </w:tc>
        <w:tc>
          <w:tcPr>
            <w:tcW w:w="8184" w:type="dxa"/>
            <w:gridSpan w:val="3"/>
            <w:vAlign w:val="center"/>
          </w:tcPr>
          <w:p w14:paraId="48AB1F63"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7B21FEBF" w14:textId="77777777" w:rsidTr="003761CB">
        <w:trPr>
          <w:trHeight w:val="510"/>
        </w:trPr>
        <w:tc>
          <w:tcPr>
            <w:tcW w:w="2728" w:type="dxa"/>
            <w:vAlign w:val="center"/>
          </w:tcPr>
          <w:p w14:paraId="1863B8A1" w14:textId="77777777" w:rsidR="007036B2" w:rsidRPr="00B340C6" w:rsidRDefault="007036B2" w:rsidP="003761CB">
            <w:pPr>
              <w:keepNext/>
              <w:keepLines/>
              <w:spacing w:line="240" w:lineRule="exact"/>
            </w:pPr>
            <w:r w:rsidRPr="00B340C6">
              <w:t>Soort organisatie</w:t>
            </w:r>
          </w:p>
        </w:tc>
        <w:tc>
          <w:tcPr>
            <w:tcW w:w="8184" w:type="dxa"/>
            <w:gridSpan w:val="3"/>
            <w:vAlign w:val="center"/>
          </w:tcPr>
          <w:p w14:paraId="44AEA5F8"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0A3EA6B4" w14:textId="77777777" w:rsidTr="003761CB">
        <w:trPr>
          <w:trHeight w:val="510"/>
        </w:trPr>
        <w:tc>
          <w:tcPr>
            <w:tcW w:w="2728" w:type="dxa"/>
            <w:vAlign w:val="center"/>
          </w:tcPr>
          <w:p w14:paraId="6236D58D" w14:textId="77777777" w:rsidR="007036B2" w:rsidRPr="00B340C6" w:rsidRDefault="007036B2" w:rsidP="003761CB">
            <w:pPr>
              <w:keepNext/>
              <w:keepLines/>
              <w:spacing w:line="240" w:lineRule="exact"/>
            </w:pPr>
            <w:r w:rsidRPr="00B340C6">
              <w:t>Land</w:t>
            </w:r>
          </w:p>
        </w:tc>
        <w:tc>
          <w:tcPr>
            <w:tcW w:w="8184" w:type="dxa"/>
            <w:gridSpan w:val="3"/>
            <w:vAlign w:val="center"/>
          </w:tcPr>
          <w:p w14:paraId="6CAB7F47"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0FC4CE68" w14:textId="77777777" w:rsidTr="003761CB">
        <w:trPr>
          <w:trHeight w:val="510"/>
        </w:trPr>
        <w:tc>
          <w:tcPr>
            <w:tcW w:w="2728" w:type="dxa"/>
            <w:vMerge w:val="restart"/>
            <w:vAlign w:val="center"/>
          </w:tcPr>
          <w:p w14:paraId="208E0E0D" w14:textId="77777777" w:rsidR="007036B2" w:rsidRPr="00B340C6" w:rsidRDefault="007036B2" w:rsidP="003761CB">
            <w:pPr>
              <w:keepNext/>
              <w:keepLines/>
              <w:spacing w:line="240" w:lineRule="exact"/>
            </w:pPr>
            <w:r w:rsidRPr="00B340C6">
              <w:t>Contactpersoon</w:t>
            </w:r>
          </w:p>
        </w:tc>
        <w:tc>
          <w:tcPr>
            <w:tcW w:w="2728" w:type="dxa"/>
            <w:vAlign w:val="center"/>
          </w:tcPr>
          <w:p w14:paraId="04BDC738" w14:textId="77777777" w:rsidR="007036B2" w:rsidRPr="00B340C6" w:rsidRDefault="007036B2" w:rsidP="003761CB">
            <w:pPr>
              <w:keepNext/>
              <w:keepLines/>
              <w:spacing w:line="240" w:lineRule="exact"/>
              <w:rPr>
                <w:i/>
              </w:rPr>
            </w:pPr>
            <w:r w:rsidRPr="00B340C6">
              <w:rPr>
                <w:i/>
              </w:rPr>
              <w:t>Naam</w:t>
            </w:r>
          </w:p>
        </w:tc>
        <w:tc>
          <w:tcPr>
            <w:tcW w:w="2728" w:type="dxa"/>
            <w:vAlign w:val="center"/>
          </w:tcPr>
          <w:p w14:paraId="7F904F2F" w14:textId="77777777" w:rsidR="007036B2" w:rsidRPr="00B340C6" w:rsidRDefault="007036B2" w:rsidP="003761CB">
            <w:pPr>
              <w:keepNext/>
              <w:keepLines/>
              <w:spacing w:line="240" w:lineRule="exact"/>
              <w:rPr>
                <w:i/>
              </w:rPr>
            </w:pPr>
            <w:r w:rsidRPr="00B340C6">
              <w:rPr>
                <w:i/>
              </w:rPr>
              <w:t>Functie</w:t>
            </w:r>
          </w:p>
        </w:tc>
        <w:tc>
          <w:tcPr>
            <w:tcW w:w="2728" w:type="dxa"/>
            <w:vAlign w:val="center"/>
          </w:tcPr>
          <w:p w14:paraId="5E3AC5D8" w14:textId="77777777" w:rsidR="007036B2" w:rsidRPr="00B340C6" w:rsidRDefault="007036B2" w:rsidP="003761CB">
            <w:pPr>
              <w:keepNext/>
              <w:keepLines/>
              <w:spacing w:line="240" w:lineRule="exact"/>
              <w:rPr>
                <w:i/>
              </w:rPr>
            </w:pPr>
            <w:r w:rsidRPr="00B340C6">
              <w:rPr>
                <w:i/>
              </w:rPr>
              <w:t>Telefoonnummer</w:t>
            </w:r>
          </w:p>
        </w:tc>
      </w:tr>
      <w:tr w:rsidR="007036B2" w:rsidRPr="00B340C6" w14:paraId="183C1CC8" w14:textId="77777777" w:rsidTr="003761CB">
        <w:trPr>
          <w:trHeight w:val="510"/>
        </w:trPr>
        <w:tc>
          <w:tcPr>
            <w:tcW w:w="2728" w:type="dxa"/>
            <w:vMerge/>
            <w:vAlign w:val="center"/>
          </w:tcPr>
          <w:p w14:paraId="0C2F2495" w14:textId="77777777" w:rsidR="007036B2" w:rsidRPr="00B340C6" w:rsidRDefault="007036B2" w:rsidP="003761CB">
            <w:pPr>
              <w:keepNext/>
              <w:keepLines/>
              <w:spacing w:line="240" w:lineRule="exact"/>
            </w:pPr>
          </w:p>
        </w:tc>
        <w:tc>
          <w:tcPr>
            <w:tcW w:w="2728" w:type="dxa"/>
            <w:vAlign w:val="center"/>
          </w:tcPr>
          <w:p w14:paraId="079B0F78"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AD2FEE"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914A64A"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68CC115C" w14:textId="77777777" w:rsidTr="003761CB">
        <w:trPr>
          <w:trHeight w:val="510"/>
        </w:trPr>
        <w:tc>
          <w:tcPr>
            <w:tcW w:w="2728" w:type="dxa"/>
            <w:vAlign w:val="center"/>
          </w:tcPr>
          <w:p w14:paraId="5528EB76" w14:textId="77777777" w:rsidR="007036B2" w:rsidRPr="00B340C6" w:rsidRDefault="007036B2" w:rsidP="003761CB">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DDE00A9"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3310726B" w14:textId="77777777" w:rsidTr="003761CB">
        <w:trPr>
          <w:trHeight w:val="510"/>
        </w:trPr>
        <w:tc>
          <w:tcPr>
            <w:tcW w:w="2728" w:type="dxa"/>
            <w:vAlign w:val="center"/>
          </w:tcPr>
          <w:p w14:paraId="77C2D893" w14:textId="77777777" w:rsidR="007036B2" w:rsidRPr="00B340C6" w:rsidRDefault="007036B2"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08FB7DA9" w14:textId="77777777" w:rsidR="007036B2" w:rsidRPr="00B340C6" w:rsidRDefault="007036B2" w:rsidP="003761CB">
            <w:pPr>
              <w:keepNext/>
              <w:keepLines/>
              <w:spacing w:line="240" w:lineRule="exact"/>
            </w:pPr>
          </w:p>
        </w:tc>
      </w:tr>
      <w:tr w:rsidR="007036B2" w:rsidRPr="00B340C6" w14:paraId="45D549DA" w14:textId="77777777" w:rsidTr="003761CB">
        <w:trPr>
          <w:trHeight w:val="510"/>
        </w:trPr>
        <w:tc>
          <w:tcPr>
            <w:tcW w:w="2728" w:type="dxa"/>
            <w:vAlign w:val="center"/>
          </w:tcPr>
          <w:p w14:paraId="19024B4A" w14:textId="77777777" w:rsidR="007036B2" w:rsidRDefault="007036B2" w:rsidP="003761CB">
            <w:pPr>
              <w:keepNext/>
              <w:keepLines/>
              <w:spacing w:line="240" w:lineRule="exact"/>
            </w:pPr>
            <w:r>
              <w:t>Indien van toepassing naam van de Onderaannemer die de opdracht heeft uitgevoerd.</w:t>
            </w:r>
          </w:p>
        </w:tc>
        <w:tc>
          <w:tcPr>
            <w:tcW w:w="8184" w:type="dxa"/>
            <w:gridSpan w:val="3"/>
            <w:vAlign w:val="center"/>
          </w:tcPr>
          <w:p w14:paraId="080F1640" w14:textId="77777777" w:rsidR="007036B2" w:rsidRPr="00B340C6" w:rsidRDefault="007036B2" w:rsidP="003761CB">
            <w:pPr>
              <w:keepNext/>
              <w:keepLines/>
              <w:spacing w:line="240" w:lineRule="exact"/>
            </w:pPr>
          </w:p>
        </w:tc>
      </w:tr>
      <w:tr w:rsidR="007036B2" w:rsidRPr="00B340C6" w14:paraId="2EEFAA47" w14:textId="77777777" w:rsidTr="003761CB">
        <w:trPr>
          <w:trHeight w:val="510"/>
        </w:trPr>
        <w:tc>
          <w:tcPr>
            <w:tcW w:w="2728" w:type="dxa"/>
            <w:vAlign w:val="center"/>
          </w:tcPr>
          <w:p w14:paraId="227EF74E" w14:textId="77777777" w:rsidR="007036B2" w:rsidRDefault="007036B2"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7BE22D45" w14:textId="77777777" w:rsidR="007036B2" w:rsidRPr="00B340C6" w:rsidRDefault="007036B2" w:rsidP="003761CB">
            <w:pPr>
              <w:keepNext/>
              <w:keepLines/>
              <w:spacing w:line="240" w:lineRule="exact"/>
            </w:pPr>
          </w:p>
        </w:tc>
      </w:tr>
      <w:tr w:rsidR="007036B2" w:rsidRPr="00B340C6" w14:paraId="6DDDEE9D" w14:textId="77777777" w:rsidTr="003761CB">
        <w:trPr>
          <w:trHeight w:val="510"/>
        </w:trPr>
        <w:tc>
          <w:tcPr>
            <w:tcW w:w="2728" w:type="dxa"/>
            <w:vAlign w:val="center"/>
          </w:tcPr>
          <w:p w14:paraId="3B642329" w14:textId="77777777" w:rsidR="007036B2" w:rsidRPr="00B340C6" w:rsidRDefault="007036B2" w:rsidP="003761CB">
            <w:pPr>
              <w:keepNext/>
              <w:keepLines/>
              <w:spacing w:line="240" w:lineRule="exact"/>
            </w:pPr>
            <w:r w:rsidRPr="00B340C6">
              <w:t>Opdrachtwaarde</w:t>
            </w:r>
          </w:p>
        </w:tc>
        <w:tc>
          <w:tcPr>
            <w:tcW w:w="8184" w:type="dxa"/>
            <w:gridSpan w:val="3"/>
            <w:vAlign w:val="center"/>
          </w:tcPr>
          <w:p w14:paraId="0BA5ACAC"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6236859B" w14:textId="77777777" w:rsidTr="003761CB">
        <w:trPr>
          <w:trHeight w:val="510"/>
        </w:trPr>
        <w:tc>
          <w:tcPr>
            <w:tcW w:w="2728" w:type="dxa"/>
            <w:vAlign w:val="center"/>
          </w:tcPr>
          <w:p w14:paraId="7617FCB6" w14:textId="77777777" w:rsidR="007036B2" w:rsidRPr="00B340C6" w:rsidRDefault="007036B2" w:rsidP="003761CB">
            <w:pPr>
              <w:keepNext/>
              <w:keepLines/>
              <w:spacing w:line="240" w:lineRule="exact"/>
            </w:pPr>
            <w:r w:rsidRPr="00B340C6">
              <w:t>Looptijd</w:t>
            </w:r>
          </w:p>
        </w:tc>
        <w:tc>
          <w:tcPr>
            <w:tcW w:w="8184" w:type="dxa"/>
            <w:gridSpan w:val="3"/>
            <w:vAlign w:val="center"/>
          </w:tcPr>
          <w:p w14:paraId="1146BFBE" w14:textId="77777777" w:rsidR="007036B2" w:rsidRPr="00B340C6" w:rsidRDefault="007036B2"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26D6320" w14:textId="5D0E529F" w:rsidR="001326FE" w:rsidRDefault="001326FE" w:rsidP="00146743">
      <w:pPr>
        <w:spacing w:line="240" w:lineRule="exact"/>
        <w:rPr>
          <w:b/>
        </w:rPr>
      </w:pPr>
    </w:p>
    <w:p w14:paraId="09848C82" w14:textId="0EB5DD6A" w:rsidR="007036B2" w:rsidRDefault="007036B2" w:rsidP="00146743">
      <w:pPr>
        <w:spacing w:line="240" w:lineRule="exact"/>
        <w:rPr>
          <w:b/>
        </w:rPr>
      </w:pPr>
    </w:p>
    <w:p w14:paraId="71FBF336" w14:textId="110222B0" w:rsidR="007036B2" w:rsidRDefault="007036B2" w:rsidP="00146743">
      <w:pPr>
        <w:spacing w:line="240" w:lineRule="exact"/>
        <w:rPr>
          <w:b/>
        </w:rPr>
      </w:pPr>
    </w:p>
    <w:p w14:paraId="5F81E0E0" w14:textId="15F8DF2C" w:rsidR="007036B2" w:rsidRPr="00B340C6" w:rsidRDefault="007036B2" w:rsidP="007036B2">
      <w:pPr>
        <w:keepNext/>
        <w:keepLines/>
        <w:spacing w:line="240" w:lineRule="exact"/>
        <w:rPr>
          <w:rFonts w:eastAsia="MS Mincho"/>
          <w:b/>
          <w:bCs/>
        </w:rPr>
      </w:pPr>
      <w:r w:rsidRPr="00B340C6">
        <w:rPr>
          <w:rFonts w:eastAsia="MS Mincho"/>
          <w:b/>
          <w:bCs/>
        </w:rPr>
        <w:lastRenderedPageBreak/>
        <w:t xml:space="preserve">Referentie </w:t>
      </w:r>
      <w:r>
        <w:rPr>
          <w:rFonts w:eastAsia="MS Mincho"/>
          <w:b/>
          <w:bCs/>
        </w:rPr>
        <w:t>7</w:t>
      </w:r>
    </w:p>
    <w:p w14:paraId="149CC7FF" w14:textId="77777777" w:rsidR="007036B2" w:rsidRPr="00B340C6" w:rsidRDefault="007036B2" w:rsidP="007036B2">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7036B2" w:rsidRPr="00B340C6" w14:paraId="4083B2F5" w14:textId="77777777" w:rsidTr="003761CB">
        <w:trPr>
          <w:trHeight w:val="510"/>
        </w:trPr>
        <w:tc>
          <w:tcPr>
            <w:tcW w:w="2728" w:type="dxa"/>
            <w:vAlign w:val="center"/>
          </w:tcPr>
          <w:p w14:paraId="5DB13436" w14:textId="77777777" w:rsidR="007036B2" w:rsidRPr="00B340C6" w:rsidRDefault="007036B2" w:rsidP="003761CB">
            <w:pPr>
              <w:keepNext/>
              <w:keepLines/>
              <w:spacing w:line="240" w:lineRule="exact"/>
            </w:pPr>
            <w:r w:rsidRPr="00B340C6">
              <w:t>Naam organisatie</w:t>
            </w:r>
          </w:p>
        </w:tc>
        <w:tc>
          <w:tcPr>
            <w:tcW w:w="8184" w:type="dxa"/>
            <w:gridSpan w:val="3"/>
            <w:vAlign w:val="center"/>
          </w:tcPr>
          <w:p w14:paraId="722CECC2"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3D9CB3DE" w14:textId="77777777" w:rsidTr="003761CB">
        <w:trPr>
          <w:trHeight w:val="510"/>
        </w:trPr>
        <w:tc>
          <w:tcPr>
            <w:tcW w:w="2728" w:type="dxa"/>
            <w:vAlign w:val="center"/>
          </w:tcPr>
          <w:p w14:paraId="17752AD0" w14:textId="77777777" w:rsidR="007036B2" w:rsidRPr="00B340C6" w:rsidRDefault="007036B2" w:rsidP="003761CB">
            <w:pPr>
              <w:keepNext/>
              <w:keepLines/>
              <w:spacing w:line="240" w:lineRule="exact"/>
            </w:pPr>
            <w:r w:rsidRPr="00B340C6">
              <w:t>Soort organisatie</w:t>
            </w:r>
          </w:p>
        </w:tc>
        <w:tc>
          <w:tcPr>
            <w:tcW w:w="8184" w:type="dxa"/>
            <w:gridSpan w:val="3"/>
            <w:vAlign w:val="center"/>
          </w:tcPr>
          <w:p w14:paraId="04F81DD2"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7D6E20FE" w14:textId="77777777" w:rsidTr="003761CB">
        <w:trPr>
          <w:trHeight w:val="510"/>
        </w:trPr>
        <w:tc>
          <w:tcPr>
            <w:tcW w:w="2728" w:type="dxa"/>
            <w:vAlign w:val="center"/>
          </w:tcPr>
          <w:p w14:paraId="3FAD166D" w14:textId="77777777" w:rsidR="007036B2" w:rsidRPr="00B340C6" w:rsidRDefault="007036B2" w:rsidP="003761CB">
            <w:pPr>
              <w:keepNext/>
              <w:keepLines/>
              <w:spacing w:line="240" w:lineRule="exact"/>
            </w:pPr>
            <w:r w:rsidRPr="00B340C6">
              <w:t>Land</w:t>
            </w:r>
          </w:p>
        </w:tc>
        <w:tc>
          <w:tcPr>
            <w:tcW w:w="8184" w:type="dxa"/>
            <w:gridSpan w:val="3"/>
            <w:vAlign w:val="center"/>
          </w:tcPr>
          <w:p w14:paraId="6E423813"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59335E51" w14:textId="77777777" w:rsidTr="003761CB">
        <w:trPr>
          <w:trHeight w:val="510"/>
        </w:trPr>
        <w:tc>
          <w:tcPr>
            <w:tcW w:w="2728" w:type="dxa"/>
            <w:vMerge w:val="restart"/>
            <w:vAlign w:val="center"/>
          </w:tcPr>
          <w:p w14:paraId="04F4A64A" w14:textId="77777777" w:rsidR="007036B2" w:rsidRPr="00B340C6" w:rsidRDefault="007036B2" w:rsidP="003761CB">
            <w:pPr>
              <w:keepNext/>
              <w:keepLines/>
              <w:spacing w:line="240" w:lineRule="exact"/>
            </w:pPr>
            <w:r w:rsidRPr="00B340C6">
              <w:t>Contactpersoon</w:t>
            </w:r>
          </w:p>
        </w:tc>
        <w:tc>
          <w:tcPr>
            <w:tcW w:w="2728" w:type="dxa"/>
            <w:vAlign w:val="center"/>
          </w:tcPr>
          <w:p w14:paraId="389C1BA8" w14:textId="77777777" w:rsidR="007036B2" w:rsidRPr="00B340C6" w:rsidRDefault="007036B2" w:rsidP="003761CB">
            <w:pPr>
              <w:keepNext/>
              <w:keepLines/>
              <w:spacing w:line="240" w:lineRule="exact"/>
              <w:rPr>
                <w:i/>
              </w:rPr>
            </w:pPr>
            <w:r w:rsidRPr="00B340C6">
              <w:rPr>
                <w:i/>
              </w:rPr>
              <w:t>Naam</w:t>
            </w:r>
          </w:p>
        </w:tc>
        <w:tc>
          <w:tcPr>
            <w:tcW w:w="2728" w:type="dxa"/>
            <w:vAlign w:val="center"/>
          </w:tcPr>
          <w:p w14:paraId="57DDCD67" w14:textId="77777777" w:rsidR="007036B2" w:rsidRPr="00B340C6" w:rsidRDefault="007036B2" w:rsidP="003761CB">
            <w:pPr>
              <w:keepNext/>
              <w:keepLines/>
              <w:spacing w:line="240" w:lineRule="exact"/>
              <w:rPr>
                <w:i/>
              </w:rPr>
            </w:pPr>
            <w:r w:rsidRPr="00B340C6">
              <w:rPr>
                <w:i/>
              </w:rPr>
              <w:t>Functie</w:t>
            </w:r>
          </w:p>
        </w:tc>
        <w:tc>
          <w:tcPr>
            <w:tcW w:w="2728" w:type="dxa"/>
            <w:vAlign w:val="center"/>
          </w:tcPr>
          <w:p w14:paraId="731DCC4B" w14:textId="77777777" w:rsidR="007036B2" w:rsidRPr="00B340C6" w:rsidRDefault="007036B2" w:rsidP="003761CB">
            <w:pPr>
              <w:keepNext/>
              <w:keepLines/>
              <w:spacing w:line="240" w:lineRule="exact"/>
              <w:rPr>
                <w:i/>
              </w:rPr>
            </w:pPr>
            <w:r w:rsidRPr="00B340C6">
              <w:rPr>
                <w:i/>
              </w:rPr>
              <w:t>Telefoonnummer</w:t>
            </w:r>
          </w:p>
        </w:tc>
      </w:tr>
      <w:tr w:rsidR="007036B2" w:rsidRPr="00B340C6" w14:paraId="08B73564" w14:textId="77777777" w:rsidTr="003761CB">
        <w:trPr>
          <w:trHeight w:val="510"/>
        </w:trPr>
        <w:tc>
          <w:tcPr>
            <w:tcW w:w="2728" w:type="dxa"/>
            <w:vMerge/>
            <w:vAlign w:val="center"/>
          </w:tcPr>
          <w:p w14:paraId="22B63A0C" w14:textId="77777777" w:rsidR="007036B2" w:rsidRPr="00B340C6" w:rsidRDefault="007036B2" w:rsidP="003761CB">
            <w:pPr>
              <w:keepNext/>
              <w:keepLines/>
              <w:spacing w:line="240" w:lineRule="exact"/>
            </w:pPr>
          </w:p>
        </w:tc>
        <w:tc>
          <w:tcPr>
            <w:tcW w:w="2728" w:type="dxa"/>
            <w:vAlign w:val="center"/>
          </w:tcPr>
          <w:p w14:paraId="43DD920F"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6393007"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AF44991"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7EA6D0A5" w14:textId="77777777" w:rsidTr="003761CB">
        <w:trPr>
          <w:trHeight w:val="510"/>
        </w:trPr>
        <w:tc>
          <w:tcPr>
            <w:tcW w:w="2728" w:type="dxa"/>
            <w:vAlign w:val="center"/>
          </w:tcPr>
          <w:p w14:paraId="7787FE96" w14:textId="77777777" w:rsidR="007036B2" w:rsidRPr="00B340C6" w:rsidRDefault="007036B2" w:rsidP="003761CB">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373EC8B6"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652FA2A5" w14:textId="77777777" w:rsidTr="003761CB">
        <w:trPr>
          <w:trHeight w:val="510"/>
        </w:trPr>
        <w:tc>
          <w:tcPr>
            <w:tcW w:w="2728" w:type="dxa"/>
            <w:vAlign w:val="center"/>
          </w:tcPr>
          <w:p w14:paraId="609F44AC" w14:textId="77777777" w:rsidR="007036B2" w:rsidRPr="00B340C6" w:rsidRDefault="007036B2"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91A68B4" w14:textId="77777777" w:rsidR="007036B2" w:rsidRPr="00B340C6" w:rsidRDefault="007036B2" w:rsidP="003761CB">
            <w:pPr>
              <w:keepNext/>
              <w:keepLines/>
              <w:spacing w:line="240" w:lineRule="exact"/>
            </w:pPr>
          </w:p>
        </w:tc>
      </w:tr>
      <w:tr w:rsidR="007036B2" w:rsidRPr="00B340C6" w14:paraId="7D855FD3" w14:textId="77777777" w:rsidTr="003761CB">
        <w:trPr>
          <w:trHeight w:val="510"/>
        </w:trPr>
        <w:tc>
          <w:tcPr>
            <w:tcW w:w="2728" w:type="dxa"/>
            <w:vAlign w:val="center"/>
          </w:tcPr>
          <w:p w14:paraId="6F7F8B4D" w14:textId="77777777" w:rsidR="007036B2" w:rsidRDefault="007036B2" w:rsidP="003761CB">
            <w:pPr>
              <w:keepNext/>
              <w:keepLines/>
              <w:spacing w:line="240" w:lineRule="exact"/>
            </w:pPr>
            <w:r>
              <w:t>Indien van toepassing naam van de Onderaannemer die de opdracht heeft uitgevoerd.</w:t>
            </w:r>
          </w:p>
        </w:tc>
        <w:tc>
          <w:tcPr>
            <w:tcW w:w="8184" w:type="dxa"/>
            <w:gridSpan w:val="3"/>
            <w:vAlign w:val="center"/>
          </w:tcPr>
          <w:p w14:paraId="0B0FF061" w14:textId="77777777" w:rsidR="007036B2" w:rsidRPr="00B340C6" w:rsidRDefault="007036B2" w:rsidP="003761CB">
            <w:pPr>
              <w:keepNext/>
              <w:keepLines/>
              <w:spacing w:line="240" w:lineRule="exact"/>
            </w:pPr>
          </w:p>
        </w:tc>
      </w:tr>
      <w:tr w:rsidR="007036B2" w:rsidRPr="00B340C6" w14:paraId="7E4C300A" w14:textId="77777777" w:rsidTr="003761CB">
        <w:trPr>
          <w:trHeight w:val="510"/>
        </w:trPr>
        <w:tc>
          <w:tcPr>
            <w:tcW w:w="2728" w:type="dxa"/>
            <w:vAlign w:val="center"/>
          </w:tcPr>
          <w:p w14:paraId="00BA1067" w14:textId="77777777" w:rsidR="007036B2" w:rsidRDefault="007036B2"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7D13DE83" w14:textId="77777777" w:rsidR="007036B2" w:rsidRPr="00B340C6" w:rsidRDefault="007036B2" w:rsidP="003761CB">
            <w:pPr>
              <w:keepNext/>
              <w:keepLines/>
              <w:spacing w:line="240" w:lineRule="exact"/>
            </w:pPr>
          </w:p>
        </w:tc>
      </w:tr>
      <w:tr w:rsidR="007036B2" w:rsidRPr="00B340C6" w14:paraId="56F17D52" w14:textId="77777777" w:rsidTr="003761CB">
        <w:trPr>
          <w:trHeight w:val="510"/>
        </w:trPr>
        <w:tc>
          <w:tcPr>
            <w:tcW w:w="2728" w:type="dxa"/>
            <w:vAlign w:val="center"/>
          </w:tcPr>
          <w:p w14:paraId="4BDBDCF4" w14:textId="77777777" w:rsidR="007036B2" w:rsidRPr="00B340C6" w:rsidRDefault="007036B2" w:rsidP="003761CB">
            <w:pPr>
              <w:keepNext/>
              <w:keepLines/>
              <w:spacing w:line="240" w:lineRule="exact"/>
            </w:pPr>
            <w:r w:rsidRPr="00B340C6">
              <w:t>Opdrachtwaarde</w:t>
            </w:r>
          </w:p>
        </w:tc>
        <w:tc>
          <w:tcPr>
            <w:tcW w:w="8184" w:type="dxa"/>
            <w:gridSpan w:val="3"/>
            <w:vAlign w:val="center"/>
          </w:tcPr>
          <w:p w14:paraId="4CB85714"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37852112" w14:textId="77777777" w:rsidTr="003761CB">
        <w:trPr>
          <w:trHeight w:val="510"/>
        </w:trPr>
        <w:tc>
          <w:tcPr>
            <w:tcW w:w="2728" w:type="dxa"/>
            <w:vAlign w:val="center"/>
          </w:tcPr>
          <w:p w14:paraId="09619194" w14:textId="77777777" w:rsidR="007036B2" w:rsidRPr="00B340C6" w:rsidRDefault="007036B2" w:rsidP="003761CB">
            <w:pPr>
              <w:keepNext/>
              <w:keepLines/>
              <w:spacing w:line="240" w:lineRule="exact"/>
            </w:pPr>
            <w:r w:rsidRPr="00B340C6">
              <w:t>Looptijd</w:t>
            </w:r>
          </w:p>
        </w:tc>
        <w:tc>
          <w:tcPr>
            <w:tcW w:w="8184" w:type="dxa"/>
            <w:gridSpan w:val="3"/>
            <w:vAlign w:val="center"/>
          </w:tcPr>
          <w:p w14:paraId="7F1A859F" w14:textId="77777777" w:rsidR="007036B2" w:rsidRPr="00B340C6" w:rsidRDefault="007036B2"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9F961F4" w14:textId="1C5594E4" w:rsidR="007036B2" w:rsidRDefault="007036B2" w:rsidP="00146743">
      <w:pPr>
        <w:spacing w:line="240" w:lineRule="exact"/>
        <w:rPr>
          <w:b/>
        </w:rPr>
      </w:pPr>
    </w:p>
    <w:p w14:paraId="4D8CBB50" w14:textId="5D0BFB5B" w:rsidR="007036B2" w:rsidRPr="00B340C6" w:rsidRDefault="007036B2" w:rsidP="007036B2">
      <w:pPr>
        <w:keepNext/>
        <w:keepLines/>
        <w:spacing w:line="240" w:lineRule="exact"/>
        <w:rPr>
          <w:rFonts w:eastAsia="MS Mincho"/>
          <w:b/>
          <w:bCs/>
        </w:rPr>
      </w:pPr>
      <w:r w:rsidRPr="00B340C6">
        <w:rPr>
          <w:rFonts w:eastAsia="MS Mincho"/>
          <w:b/>
          <w:bCs/>
        </w:rPr>
        <w:lastRenderedPageBreak/>
        <w:t xml:space="preserve">Referentie </w:t>
      </w:r>
      <w:r>
        <w:rPr>
          <w:rFonts w:eastAsia="MS Mincho"/>
          <w:b/>
          <w:bCs/>
        </w:rPr>
        <w:t>8</w:t>
      </w:r>
    </w:p>
    <w:p w14:paraId="2AFAC8FA" w14:textId="77777777" w:rsidR="007036B2" w:rsidRPr="00B340C6" w:rsidRDefault="007036B2" w:rsidP="007036B2">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7036B2" w:rsidRPr="00B340C6" w14:paraId="104D6994" w14:textId="77777777" w:rsidTr="003761CB">
        <w:trPr>
          <w:trHeight w:val="510"/>
        </w:trPr>
        <w:tc>
          <w:tcPr>
            <w:tcW w:w="2728" w:type="dxa"/>
            <w:vAlign w:val="center"/>
          </w:tcPr>
          <w:p w14:paraId="71FCDB49" w14:textId="77777777" w:rsidR="007036B2" w:rsidRPr="00B340C6" w:rsidRDefault="007036B2" w:rsidP="003761CB">
            <w:pPr>
              <w:keepNext/>
              <w:keepLines/>
              <w:spacing w:line="240" w:lineRule="exact"/>
            </w:pPr>
            <w:r w:rsidRPr="00B340C6">
              <w:t>Naam organisatie</w:t>
            </w:r>
          </w:p>
        </w:tc>
        <w:tc>
          <w:tcPr>
            <w:tcW w:w="8184" w:type="dxa"/>
            <w:gridSpan w:val="3"/>
            <w:vAlign w:val="center"/>
          </w:tcPr>
          <w:p w14:paraId="0C756FC4"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410A728B" w14:textId="77777777" w:rsidTr="003761CB">
        <w:trPr>
          <w:trHeight w:val="510"/>
        </w:trPr>
        <w:tc>
          <w:tcPr>
            <w:tcW w:w="2728" w:type="dxa"/>
            <w:vAlign w:val="center"/>
          </w:tcPr>
          <w:p w14:paraId="04D80F29" w14:textId="77777777" w:rsidR="007036B2" w:rsidRPr="00B340C6" w:rsidRDefault="007036B2" w:rsidP="003761CB">
            <w:pPr>
              <w:keepNext/>
              <w:keepLines/>
              <w:spacing w:line="240" w:lineRule="exact"/>
            </w:pPr>
            <w:r w:rsidRPr="00B340C6">
              <w:t>Soort organisatie</w:t>
            </w:r>
          </w:p>
        </w:tc>
        <w:tc>
          <w:tcPr>
            <w:tcW w:w="8184" w:type="dxa"/>
            <w:gridSpan w:val="3"/>
            <w:vAlign w:val="center"/>
          </w:tcPr>
          <w:p w14:paraId="6FCA5ACE"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219C5E46" w14:textId="77777777" w:rsidTr="003761CB">
        <w:trPr>
          <w:trHeight w:val="510"/>
        </w:trPr>
        <w:tc>
          <w:tcPr>
            <w:tcW w:w="2728" w:type="dxa"/>
            <w:vAlign w:val="center"/>
          </w:tcPr>
          <w:p w14:paraId="48D912F1" w14:textId="77777777" w:rsidR="007036B2" w:rsidRPr="00B340C6" w:rsidRDefault="007036B2" w:rsidP="003761CB">
            <w:pPr>
              <w:keepNext/>
              <w:keepLines/>
              <w:spacing w:line="240" w:lineRule="exact"/>
            </w:pPr>
            <w:r w:rsidRPr="00B340C6">
              <w:t>Land</w:t>
            </w:r>
          </w:p>
        </w:tc>
        <w:tc>
          <w:tcPr>
            <w:tcW w:w="8184" w:type="dxa"/>
            <w:gridSpan w:val="3"/>
            <w:vAlign w:val="center"/>
          </w:tcPr>
          <w:p w14:paraId="4AB8763A"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26D91400" w14:textId="77777777" w:rsidTr="003761CB">
        <w:trPr>
          <w:trHeight w:val="510"/>
        </w:trPr>
        <w:tc>
          <w:tcPr>
            <w:tcW w:w="2728" w:type="dxa"/>
            <w:vMerge w:val="restart"/>
            <w:vAlign w:val="center"/>
          </w:tcPr>
          <w:p w14:paraId="06D956AF" w14:textId="77777777" w:rsidR="007036B2" w:rsidRPr="00B340C6" w:rsidRDefault="007036B2" w:rsidP="003761CB">
            <w:pPr>
              <w:keepNext/>
              <w:keepLines/>
              <w:spacing w:line="240" w:lineRule="exact"/>
            </w:pPr>
            <w:r w:rsidRPr="00B340C6">
              <w:t>Contactpersoon</w:t>
            </w:r>
          </w:p>
        </w:tc>
        <w:tc>
          <w:tcPr>
            <w:tcW w:w="2728" w:type="dxa"/>
            <w:vAlign w:val="center"/>
          </w:tcPr>
          <w:p w14:paraId="5ADF3457" w14:textId="77777777" w:rsidR="007036B2" w:rsidRPr="00B340C6" w:rsidRDefault="007036B2" w:rsidP="003761CB">
            <w:pPr>
              <w:keepNext/>
              <w:keepLines/>
              <w:spacing w:line="240" w:lineRule="exact"/>
              <w:rPr>
                <w:i/>
              </w:rPr>
            </w:pPr>
            <w:r w:rsidRPr="00B340C6">
              <w:rPr>
                <w:i/>
              </w:rPr>
              <w:t>Naam</w:t>
            </w:r>
          </w:p>
        </w:tc>
        <w:tc>
          <w:tcPr>
            <w:tcW w:w="2728" w:type="dxa"/>
            <w:vAlign w:val="center"/>
          </w:tcPr>
          <w:p w14:paraId="3FE7D35C" w14:textId="77777777" w:rsidR="007036B2" w:rsidRPr="00B340C6" w:rsidRDefault="007036B2" w:rsidP="003761CB">
            <w:pPr>
              <w:keepNext/>
              <w:keepLines/>
              <w:spacing w:line="240" w:lineRule="exact"/>
              <w:rPr>
                <w:i/>
              </w:rPr>
            </w:pPr>
            <w:r w:rsidRPr="00B340C6">
              <w:rPr>
                <w:i/>
              </w:rPr>
              <w:t>Functie</w:t>
            </w:r>
          </w:p>
        </w:tc>
        <w:tc>
          <w:tcPr>
            <w:tcW w:w="2728" w:type="dxa"/>
            <w:vAlign w:val="center"/>
          </w:tcPr>
          <w:p w14:paraId="3BA43D86" w14:textId="77777777" w:rsidR="007036B2" w:rsidRPr="00B340C6" w:rsidRDefault="007036B2" w:rsidP="003761CB">
            <w:pPr>
              <w:keepNext/>
              <w:keepLines/>
              <w:spacing w:line="240" w:lineRule="exact"/>
              <w:rPr>
                <w:i/>
              </w:rPr>
            </w:pPr>
            <w:r w:rsidRPr="00B340C6">
              <w:rPr>
                <w:i/>
              </w:rPr>
              <w:t>Telefoonnummer</w:t>
            </w:r>
          </w:p>
        </w:tc>
      </w:tr>
      <w:tr w:rsidR="007036B2" w:rsidRPr="00B340C6" w14:paraId="14C90951" w14:textId="77777777" w:rsidTr="003761CB">
        <w:trPr>
          <w:trHeight w:val="510"/>
        </w:trPr>
        <w:tc>
          <w:tcPr>
            <w:tcW w:w="2728" w:type="dxa"/>
            <w:vMerge/>
            <w:vAlign w:val="center"/>
          </w:tcPr>
          <w:p w14:paraId="70E10110" w14:textId="77777777" w:rsidR="007036B2" w:rsidRPr="00B340C6" w:rsidRDefault="007036B2" w:rsidP="003761CB">
            <w:pPr>
              <w:keepNext/>
              <w:keepLines/>
              <w:spacing w:line="240" w:lineRule="exact"/>
            </w:pPr>
          </w:p>
        </w:tc>
        <w:tc>
          <w:tcPr>
            <w:tcW w:w="2728" w:type="dxa"/>
            <w:vAlign w:val="center"/>
          </w:tcPr>
          <w:p w14:paraId="02F2C471"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3666DFD2"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3A53AAF"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5CEA4AC8" w14:textId="77777777" w:rsidTr="003761CB">
        <w:trPr>
          <w:trHeight w:val="510"/>
        </w:trPr>
        <w:tc>
          <w:tcPr>
            <w:tcW w:w="2728" w:type="dxa"/>
            <w:vAlign w:val="center"/>
          </w:tcPr>
          <w:p w14:paraId="7F7735AC" w14:textId="77777777" w:rsidR="007036B2" w:rsidRPr="00B340C6" w:rsidRDefault="007036B2" w:rsidP="003761CB">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B53121B"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4522F615" w14:textId="77777777" w:rsidTr="003761CB">
        <w:trPr>
          <w:trHeight w:val="510"/>
        </w:trPr>
        <w:tc>
          <w:tcPr>
            <w:tcW w:w="2728" w:type="dxa"/>
            <w:vAlign w:val="center"/>
          </w:tcPr>
          <w:p w14:paraId="2343C49B" w14:textId="77777777" w:rsidR="007036B2" w:rsidRPr="00B340C6" w:rsidRDefault="007036B2" w:rsidP="003761C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79DA4200" w14:textId="77777777" w:rsidR="007036B2" w:rsidRPr="00B340C6" w:rsidRDefault="007036B2" w:rsidP="003761CB">
            <w:pPr>
              <w:keepNext/>
              <w:keepLines/>
              <w:spacing w:line="240" w:lineRule="exact"/>
            </w:pPr>
          </w:p>
        </w:tc>
      </w:tr>
      <w:tr w:rsidR="007036B2" w:rsidRPr="00B340C6" w14:paraId="76CB8376" w14:textId="77777777" w:rsidTr="003761CB">
        <w:trPr>
          <w:trHeight w:val="510"/>
        </w:trPr>
        <w:tc>
          <w:tcPr>
            <w:tcW w:w="2728" w:type="dxa"/>
            <w:vAlign w:val="center"/>
          </w:tcPr>
          <w:p w14:paraId="694755AC" w14:textId="77777777" w:rsidR="007036B2" w:rsidRDefault="007036B2" w:rsidP="003761CB">
            <w:pPr>
              <w:keepNext/>
              <w:keepLines/>
              <w:spacing w:line="240" w:lineRule="exact"/>
            </w:pPr>
            <w:r>
              <w:t>Indien van toepassing naam van de Onderaannemer die de opdracht heeft uitgevoerd.</w:t>
            </w:r>
          </w:p>
        </w:tc>
        <w:tc>
          <w:tcPr>
            <w:tcW w:w="8184" w:type="dxa"/>
            <w:gridSpan w:val="3"/>
            <w:vAlign w:val="center"/>
          </w:tcPr>
          <w:p w14:paraId="70AEA3B6" w14:textId="77777777" w:rsidR="007036B2" w:rsidRPr="00B340C6" w:rsidRDefault="007036B2" w:rsidP="003761CB">
            <w:pPr>
              <w:keepNext/>
              <w:keepLines/>
              <w:spacing w:line="240" w:lineRule="exact"/>
            </w:pPr>
          </w:p>
        </w:tc>
      </w:tr>
      <w:tr w:rsidR="007036B2" w:rsidRPr="00B340C6" w14:paraId="415FB8AA" w14:textId="77777777" w:rsidTr="003761CB">
        <w:trPr>
          <w:trHeight w:val="510"/>
        </w:trPr>
        <w:tc>
          <w:tcPr>
            <w:tcW w:w="2728" w:type="dxa"/>
            <w:vAlign w:val="center"/>
          </w:tcPr>
          <w:p w14:paraId="787F39EE" w14:textId="77777777" w:rsidR="007036B2" w:rsidRDefault="007036B2" w:rsidP="003761CB">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43DE473D" w14:textId="77777777" w:rsidR="007036B2" w:rsidRPr="00B340C6" w:rsidRDefault="007036B2" w:rsidP="003761CB">
            <w:pPr>
              <w:keepNext/>
              <w:keepLines/>
              <w:spacing w:line="240" w:lineRule="exact"/>
            </w:pPr>
          </w:p>
        </w:tc>
      </w:tr>
      <w:tr w:rsidR="007036B2" w:rsidRPr="00B340C6" w14:paraId="4E17DC66" w14:textId="77777777" w:rsidTr="003761CB">
        <w:trPr>
          <w:trHeight w:val="510"/>
        </w:trPr>
        <w:tc>
          <w:tcPr>
            <w:tcW w:w="2728" w:type="dxa"/>
            <w:vAlign w:val="center"/>
          </w:tcPr>
          <w:p w14:paraId="103C32DE" w14:textId="77777777" w:rsidR="007036B2" w:rsidRPr="00B340C6" w:rsidRDefault="007036B2" w:rsidP="003761CB">
            <w:pPr>
              <w:keepNext/>
              <w:keepLines/>
              <w:spacing w:line="240" w:lineRule="exact"/>
            </w:pPr>
            <w:r w:rsidRPr="00B340C6">
              <w:t>Opdrachtwaarde</w:t>
            </w:r>
          </w:p>
        </w:tc>
        <w:tc>
          <w:tcPr>
            <w:tcW w:w="8184" w:type="dxa"/>
            <w:gridSpan w:val="3"/>
            <w:vAlign w:val="center"/>
          </w:tcPr>
          <w:p w14:paraId="707831B5" w14:textId="77777777" w:rsidR="007036B2" w:rsidRPr="00B340C6" w:rsidRDefault="007036B2" w:rsidP="003761C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7036B2" w:rsidRPr="00B340C6" w14:paraId="5B5EDB5B" w14:textId="77777777" w:rsidTr="003761CB">
        <w:trPr>
          <w:trHeight w:val="510"/>
        </w:trPr>
        <w:tc>
          <w:tcPr>
            <w:tcW w:w="2728" w:type="dxa"/>
            <w:vAlign w:val="center"/>
          </w:tcPr>
          <w:p w14:paraId="046F0169" w14:textId="77777777" w:rsidR="007036B2" w:rsidRPr="00B340C6" w:rsidRDefault="007036B2" w:rsidP="003761CB">
            <w:pPr>
              <w:keepNext/>
              <w:keepLines/>
              <w:spacing w:line="240" w:lineRule="exact"/>
            </w:pPr>
            <w:r w:rsidRPr="00B340C6">
              <w:t>Looptijd</w:t>
            </w:r>
          </w:p>
        </w:tc>
        <w:tc>
          <w:tcPr>
            <w:tcW w:w="8184" w:type="dxa"/>
            <w:gridSpan w:val="3"/>
            <w:vAlign w:val="center"/>
          </w:tcPr>
          <w:p w14:paraId="3195D025" w14:textId="77777777" w:rsidR="007036B2" w:rsidRPr="00B340C6" w:rsidRDefault="007036B2" w:rsidP="003761C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1A3DA634" w14:textId="77777777" w:rsidR="007036B2" w:rsidRPr="00B340C6" w:rsidRDefault="007036B2" w:rsidP="00146743">
      <w:pPr>
        <w:spacing w:line="240" w:lineRule="exact"/>
        <w:rPr>
          <w:b/>
        </w:rPr>
      </w:pPr>
    </w:p>
    <w:p w14:paraId="4CCE7C7E" w14:textId="77777777" w:rsidR="00146743" w:rsidRPr="00B340C6" w:rsidRDefault="00146743" w:rsidP="00146743">
      <w:pPr>
        <w:pStyle w:val="Kop1"/>
      </w:pPr>
      <w:bookmarkStart w:id="7" w:name="_Toc477363994"/>
      <w:r w:rsidRPr="00B340C6">
        <w:lastRenderedPageBreak/>
        <w:t>Ondertekening</w:t>
      </w:r>
      <w:bookmarkEnd w:id="7"/>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284"/>
        <w:gridCol w:w="4235"/>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77777777" w:rsidR="00146743" w:rsidRPr="00B340C6" w:rsidRDefault="00146743" w:rsidP="00146743">
            <w:pPr>
              <w:keepNext/>
              <w:keepLines/>
              <w:spacing w:line="240" w:lineRule="exact"/>
            </w:pPr>
            <w:r w:rsidRPr="00B340C6">
              <w:t xml:space="preserve">Naam </w:t>
            </w:r>
            <w:proofErr w:type="spellStart"/>
            <w:r w:rsidRPr="00B340C6">
              <w:t>ondertekeningsbevoegd</w:t>
            </w:r>
            <w:proofErr w:type="spellEnd"/>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EE6A09" w:rsidRDefault="00EE6A09">
      <w:r>
        <w:separator/>
      </w:r>
    </w:p>
    <w:p w14:paraId="4796ED51" w14:textId="77777777" w:rsidR="00EE6A09" w:rsidRDefault="00EE6A09"/>
    <w:p w14:paraId="041B27E0" w14:textId="77777777" w:rsidR="00EE6A09" w:rsidRDefault="00EE6A09"/>
  </w:endnote>
  <w:endnote w:type="continuationSeparator" w:id="0">
    <w:p w14:paraId="39E87092" w14:textId="77777777" w:rsidR="00EE6A09" w:rsidRDefault="00EE6A09">
      <w:r>
        <w:continuationSeparator/>
      </w:r>
    </w:p>
    <w:p w14:paraId="25336A95" w14:textId="77777777" w:rsidR="00EE6A09" w:rsidRDefault="00EE6A09"/>
    <w:p w14:paraId="408C8BED" w14:textId="77777777" w:rsidR="00EE6A09" w:rsidRDefault="00EE6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EE6A09" w:rsidRDefault="00EE6A09">
    <w:pPr>
      <w:pStyle w:val="Voettekst"/>
    </w:pPr>
  </w:p>
  <w:p w14:paraId="7D5E55CB" w14:textId="77777777" w:rsidR="00EE6A09" w:rsidRDefault="00EE6A09"/>
  <w:tbl>
    <w:tblPr>
      <w:tblW w:w="9900" w:type="dxa"/>
      <w:tblLayout w:type="fixed"/>
      <w:tblCellMar>
        <w:left w:w="0" w:type="dxa"/>
        <w:right w:w="0" w:type="dxa"/>
      </w:tblCellMar>
      <w:tblLook w:val="0000" w:firstRow="0" w:lastRow="0" w:firstColumn="0" w:lastColumn="0" w:noHBand="0" w:noVBand="0"/>
    </w:tblPr>
    <w:tblGrid>
      <w:gridCol w:w="7752"/>
      <w:gridCol w:w="2148"/>
    </w:tblGrid>
    <w:tr w:rsidR="00EE6A09" w14:paraId="03EB4026" w14:textId="77777777">
      <w:trPr>
        <w:trHeight w:hRule="exact" w:val="240"/>
      </w:trPr>
      <w:tc>
        <w:tcPr>
          <w:tcW w:w="7752" w:type="dxa"/>
          <w:shd w:val="clear" w:color="auto" w:fill="auto"/>
        </w:tcPr>
        <w:p w14:paraId="270E4FDF" w14:textId="77777777" w:rsidR="00EE6A09" w:rsidRDefault="00EE6A09" w:rsidP="002B153C">
          <w:r>
            <w:t>VERTROUWELIJK</w:t>
          </w:r>
        </w:p>
      </w:tc>
      <w:tc>
        <w:tcPr>
          <w:tcW w:w="2148" w:type="dxa"/>
        </w:tcPr>
        <w:p w14:paraId="6B1AF30E" w14:textId="77777777" w:rsidR="00EE6A09" w:rsidRDefault="00EE6A09"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EE6A09" w:rsidRPr="00BC3B53" w:rsidRDefault="00EE6A09" w:rsidP="008C356D">
    <w:pPr>
      <w:pStyle w:val="Voettekst"/>
      <w:spacing w:line="240" w:lineRule="auto"/>
      <w:rPr>
        <w:sz w:val="2"/>
        <w:szCs w:val="2"/>
      </w:rPr>
    </w:pPr>
  </w:p>
  <w:p w14:paraId="77A859FD" w14:textId="77777777" w:rsidR="00EE6A09" w:rsidRPr="00BC3B53" w:rsidRDefault="00EE6A0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EE6A09" w:rsidRPr="00BC3B53" w:rsidRDefault="00EE6A09" w:rsidP="008C356D">
    <w:pPr>
      <w:pStyle w:val="Voettekst"/>
      <w:spacing w:line="240" w:lineRule="auto"/>
      <w:rPr>
        <w:sz w:val="2"/>
        <w:szCs w:val="2"/>
      </w:rPr>
    </w:pPr>
  </w:p>
  <w:p w14:paraId="6BEE5A87" w14:textId="77777777" w:rsidR="00EE6A09" w:rsidRPr="00BC3B53" w:rsidRDefault="00EE6A09"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EE6A09" w:rsidRPr="00BC3B53" w:rsidRDefault="00EE6A09"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EE6A09" w14:paraId="547C9EC4" w14:textId="77777777" w:rsidTr="00250DED">
      <w:trPr>
        <w:trHeight w:hRule="exact" w:val="805"/>
      </w:trPr>
      <w:tc>
        <w:tcPr>
          <w:tcW w:w="7703" w:type="dxa"/>
          <w:shd w:val="clear" w:color="auto" w:fill="auto"/>
        </w:tcPr>
        <w:p w14:paraId="498CE680" w14:textId="77777777" w:rsidR="00EE6A09" w:rsidRDefault="00EE6A09" w:rsidP="009B18E7">
          <w:pPr>
            <w:rPr>
              <w:rStyle w:val="Paginanummer"/>
              <w:rFonts w:cs="Verdana"/>
              <w:sz w:val="16"/>
              <w:szCs w:val="16"/>
            </w:rPr>
          </w:pPr>
          <w:bookmarkStart w:id="8" w:name="_Toc148176410"/>
          <w:bookmarkEnd w:id="8"/>
          <w:r w:rsidRPr="007329A5">
            <w:rPr>
              <w:rStyle w:val="Paginanummer"/>
              <w:rFonts w:cs="Verdana"/>
              <w:sz w:val="16"/>
              <w:szCs w:val="16"/>
            </w:rPr>
            <w:t>Bijlage D – Behorende bij de Europese aanbesteding IWR2021|WpHW|</w:t>
          </w:r>
          <w:r>
            <w:t xml:space="preserve"> </w:t>
          </w:r>
          <w:r w:rsidRPr="009B18E7">
            <w:rPr>
              <w:rStyle w:val="Paginanummer"/>
              <w:rFonts w:cs="Verdana"/>
              <w:sz w:val="16"/>
              <w:szCs w:val="16"/>
            </w:rPr>
            <w:t xml:space="preserve">iOS, </w:t>
          </w:r>
          <w:proofErr w:type="spellStart"/>
          <w:r w:rsidRPr="009B18E7">
            <w:rPr>
              <w:rStyle w:val="Paginanummer"/>
              <w:rFonts w:cs="Verdana"/>
              <w:sz w:val="16"/>
              <w:szCs w:val="16"/>
            </w:rPr>
            <w:t>ipadOS</w:t>
          </w:r>
          <w:proofErr w:type="spellEnd"/>
          <w:r w:rsidRPr="009B18E7">
            <w:rPr>
              <w:rStyle w:val="Paginanummer"/>
              <w:rFonts w:cs="Verdana"/>
              <w:sz w:val="16"/>
              <w:szCs w:val="16"/>
            </w:rPr>
            <w:t xml:space="preserve"> &amp; </w:t>
          </w:r>
          <w:proofErr w:type="spellStart"/>
          <w:r w:rsidRPr="009B18E7">
            <w:rPr>
              <w:rStyle w:val="Paginanummer"/>
              <w:rFonts w:cs="Verdana"/>
              <w:sz w:val="16"/>
              <w:szCs w:val="16"/>
            </w:rPr>
            <w:t>MacOS</w:t>
          </w:r>
          <w:proofErr w:type="spellEnd"/>
          <w:r w:rsidRPr="009B18E7">
            <w:rPr>
              <w:rStyle w:val="Paginanummer"/>
              <w:rFonts w:cs="Verdana"/>
              <w:sz w:val="16"/>
              <w:szCs w:val="16"/>
            </w:rPr>
            <w:t xml:space="preserve"> </w:t>
          </w:r>
          <w:proofErr w:type="spellStart"/>
          <w:r w:rsidRPr="009B18E7">
            <w:rPr>
              <w:rStyle w:val="Paginanummer"/>
              <w:rFonts w:cs="Verdana"/>
              <w:sz w:val="16"/>
              <w:szCs w:val="16"/>
            </w:rPr>
            <w:t>devices</w:t>
          </w:r>
          <w:proofErr w:type="spellEnd"/>
          <w:r w:rsidRPr="009B18E7">
            <w:rPr>
              <w:rStyle w:val="Paginanummer"/>
              <w:rFonts w:cs="Verdana"/>
              <w:sz w:val="16"/>
              <w:szCs w:val="16"/>
            </w:rPr>
            <w:t xml:space="preserve"> (inclusief optionele accessoires en diensten)</w:t>
          </w:r>
        </w:p>
        <w:p w14:paraId="1E5DAB29" w14:textId="73F4D346" w:rsidR="00EE6A09" w:rsidRPr="00A90105" w:rsidRDefault="00EE6A09" w:rsidP="009B18E7">
          <w:pPr>
            <w:rPr>
              <w:sz w:val="16"/>
              <w:szCs w:val="16"/>
            </w:rPr>
          </w:pPr>
          <w:r w:rsidRPr="007329A5">
            <w:rPr>
              <w:rStyle w:val="Paginanummer"/>
              <w:rFonts w:cs="Verdana"/>
              <w:sz w:val="16"/>
              <w:szCs w:val="16"/>
            </w:rPr>
            <w:t>IUC 202006119-</w:t>
          </w:r>
          <w:r>
            <w:rPr>
              <w:rStyle w:val="Paginanummer"/>
              <w:rFonts w:cs="Verdana"/>
              <w:sz w:val="16"/>
              <w:szCs w:val="16"/>
            </w:rPr>
            <w:t>4</w:t>
          </w:r>
          <w:r w:rsidRPr="00250DED">
            <w:rPr>
              <w:rStyle w:val="Paginanummer"/>
              <w:rFonts w:cs="Verdana"/>
              <w:sz w:val="16"/>
              <w:szCs w:val="16"/>
            </w:rPr>
            <w:t xml:space="preserve"> </w:t>
          </w:r>
        </w:p>
      </w:tc>
      <w:tc>
        <w:tcPr>
          <w:tcW w:w="2185" w:type="dxa"/>
        </w:tcPr>
        <w:p w14:paraId="0A7C0FF3" w14:textId="675EC725" w:rsidR="00EE6A09" w:rsidRPr="00645414" w:rsidRDefault="00EE6A0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3B24F5">
            <w:t>14</w:t>
          </w:r>
          <w:r w:rsidRPr="00645414">
            <w:rPr>
              <w:noProof w:val="0"/>
            </w:rPr>
            <w:fldChar w:fldCharType="end"/>
          </w:r>
        </w:p>
      </w:tc>
    </w:tr>
  </w:tbl>
  <w:p w14:paraId="4BE3959A" w14:textId="77777777" w:rsidR="00EE6A09" w:rsidRPr="00BC3B53" w:rsidRDefault="00EE6A09"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E6A09" w14:paraId="18A8D133" w14:textId="77777777">
      <w:trPr>
        <w:trHeight w:hRule="exact" w:val="240"/>
      </w:trPr>
      <w:tc>
        <w:tcPr>
          <w:tcW w:w="7601" w:type="dxa"/>
          <w:shd w:val="clear" w:color="auto" w:fill="auto"/>
        </w:tcPr>
        <w:p w14:paraId="7D3350C2" w14:textId="77777777" w:rsidR="00EE6A09" w:rsidRDefault="00EE6A09" w:rsidP="008C356D"/>
      </w:tc>
      <w:tc>
        <w:tcPr>
          <w:tcW w:w="2170" w:type="dxa"/>
        </w:tcPr>
        <w:p w14:paraId="34AE2AB2" w14:textId="77777777" w:rsidR="00EE6A09" w:rsidRPr="00ED539E" w:rsidRDefault="00EE6A0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EE6A09" w:rsidRPr="00BC3B53" w:rsidRDefault="00EE6A09" w:rsidP="008C356D">
    <w:pPr>
      <w:pStyle w:val="Voettekst"/>
      <w:spacing w:line="240" w:lineRule="auto"/>
      <w:rPr>
        <w:sz w:val="2"/>
        <w:szCs w:val="2"/>
      </w:rPr>
    </w:pPr>
  </w:p>
  <w:p w14:paraId="63883279" w14:textId="77777777" w:rsidR="00EE6A09" w:rsidRPr="00BC3B53" w:rsidRDefault="00EE6A09" w:rsidP="00023E9A">
    <w:pPr>
      <w:pStyle w:val="Voettekst"/>
      <w:spacing w:line="240" w:lineRule="auto"/>
      <w:rPr>
        <w:sz w:val="2"/>
        <w:szCs w:val="2"/>
      </w:rPr>
    </w:pPr>
  </w:p>
  <w:p w14:paraId="7B0545A3" w14:textId="77777777" w:rsidR="00EE6A09" w:rsidRDefault="00EE6A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EE6A09" w:rsidRDefault="00EE6A09">
      <w:bookmarkStart w:id="0" w:name="_Hlk65583961"/>
      <w:bookmarkEnd w:id="0"/>
      <w:r>
        <w:separator/>
      </w:r>
    </w:p>
    <w:p w14:paraId="5B9D397D" w14:textId="77777777" w:rsidR="00EE6A09" w:rsidRDefault="00EE6A09"/>
    <w:p w14:paraId="39B3514B" w14:textId="77777777" w:rsidR="00EE6A09" w:rsidRDefault="00EE6A09"/>
  </w:footnote>
  <w:footnote w:type="continuationSeparator" w:id="0">
    <w:p w14:paraId="2505FAD9" w14:textId="77777777" w:rsidR="00EE6A09" w:rsidRDefault="00EE6A09">
      <w:r>
        <w:continuationSeparator/>
      </w:r>
    </w:p>
    <w:p w14:paraId="717521E8" w14:textId="77777777" w:rsidR="00EE6A09" w:rsidRDefault="00EE6A09"/>
    <w:p w14:paraId="35A2C1A2" w14:textId="77777777" w:rsidR="00EE6A09" w:rsidRDefault="00EE6A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EE6A09" w:rsidRDefault="00EE6A09">
    <w:pPr>
      <w:pStyle w:val="Koptekst"/>
    </w:pPr>
  </w:p>
  <w:p w14:paraId="12DD00D0" w14:textId="77777777" w:rsidR="00EE6A09" w:rsidRDefault="00EE6A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EE6A09" w:rsidRDefault="00EE6A09" w:rsidP="003F1F6B">
    <w:pPr>
      <w:framePr w:w="2350" w:h="12750" w:hRule="exact" w:hSpace="180" w:wrap="around" w:vAnchor="page" w:hAnchor="text" w:x="7610" w:y="2967"/>
    </w:pPr>
  </w:p>
  <w:p w14:paraId="43396ACB" w14:textId="77777777" w:rsidR="00EE6A09" w:rsidRPr="00217880" w:rsidRDefault="00EE6A0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EE6A09" w14:paraId="64A9244B" w14:textId="77777777">
      <w:trPr>
        <w:trHeight w:val="2636"/>
      </w:trPr>
      <w:tc>
        <w:tcPr>
          <w:tcW w:w="720" w:type="dxa"/>
          <w:shd w:val="clear" w:color="auto" w:fill="auto"/>
        </w:tcPr>
        <w:p w14:paraId="2BB6D552" w14:textId="77777777" w:rsidR="00EE6A09" w:rsidRDefault="00EE6A09"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EE6A09" w:rsidRDefault="00EE6A09" w:rsidP="00D0609E">
          <w:pPr>
            <w:framePr w:w="6340" w:h="2750" w:hRule="exact" w:hSpace="180" w:wrap="around" w:vAnchor="page" w:hAnchor="text" w:x="3873" w:y="-70"/>
            <w:spacing w:line="240" w:lineRule="auto"/>
          </w:pPr>
        </w:p>
      </w:tc>
    </w:tr>
  </w:tbl>
  <w:p w14:paraId="47E22BC2" w14:textId="77777777" w:rsidR="00EE6A09" w:rsidRDefault="00EE6A09" w:rsidP="00D0609E">
    <w:pPr>
      <w:framePr w:w="6340" w:h="2750" w:hRule="exact" w:hSpace="180" w:wrap="around" w:vAnchor="page" w:hAnchor="text" w:x="3873" w:y="-70"/>
    </w:pPr>
  </w:p>
  <w:p w14:paraId="4AB59B80" w14:textId="77777777" w:rsidR="00EE6A09" w:rsidRDefault="00EE6A09" w:rsidP="00EE4C2D">
    <w:pPr>
      <w:pStyle w:val="Koptekst"/>
    </w:pPr>
  </w:p>
  <w:p w14:paraId="341B582A" w14:textId="77777777" w:rsidR="00EE6A09" w:rsidRPr="00F0379C" w:rsidRDefault="00EE6A09"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EE6A09" w:rsidRDefault="00EE6A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EE6A09" w:rsidRDefault="00EE6A09" w:rsidP="008C356D">
    <w:pPr>
      <w:pStyle w:val="Koptekst"/>
      <w:rPr>
        <w:rFonts w:cs="Verdana-Bold"/>
        <w:b/>
        <w:bCs/>
        <w:smallCaps/>
        <w:szCs w:val="18"/>
      </w:rPr>
    </w:pPr>
  </w:p>
  <w:p w14:paraId="3DC39A65" w14:textId="77777777" w:rsidR="00EE6A09" w:rsidRDefault="00EE6A09" w:rsidP="008C356D"/>
  <w:p w14:paraId="1406F9FF" w14:textId="77777777" w:rsidR="00EE6A09" w:rsidRPr="00740712" w:rsidRDefault="00EE6A09" w:rsidP="008C356D"/>
  <w:p w14:paraId="6AB1754A" w14:textId="77777777" w:rsidR="00EE6A09" w:rsidRPr="00217880" w:rsidRDefault="00EE6A09" w:rsidP="008C356D">
    <w:pPr>
      <w:spacing w:line="0" w:lineRule="atLeast"/>
      <w:rPr>
        <w:sz w:val="2"/>
        <w:szCs w:val="2"/>
      </w:rPr>
    </w:pPr>
  </w:p>
  <w:p w14:paraId="34ED86ED" w14:textId="77777777" w:rsidR="00EE6A09" w:rsidRPr="00217880" w:rsidRDefault="00EE6A09" w:rsidP="004F44C2">
    <w:pPr>
      <w:spacing w:line="0" w:lineRule="atLeast"/>
      <w:rPr>
        <w:sz w:val="2"/>
        <w:szCs w:val="2"/>
      </w:rPr>
    </w:pPr>
  </w:p>
  <w:p w14:paraId="175E1348" w14:textId="77777777" w:rsidR="00EE6A09" w:rsidRDefault="00EE6A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EE6A09" w14:paraId="784DC1DD" w14:textId="77777777">
      <w:trPr>
        <w:trHeight w:val="2636"/>
      </w:trPr>
      <w:tc>
        <w:tcPr>
          <w:tcW w:w="737" w:type="dxa"/>
          <w:shd w:val="clear" w:color="auto" w:fill="auto"/>
        </w:tcPr>
        <w:p w14:paraId="20617558" w14:textId="77777777" w:rsidR="00EE6A09" w:rsidRDefault="00EE6A09"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EE6A09" w:rsidRDefault="00EE6A09"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EE6A09" w:rsidRDefault="00EE6A09" w:rsidP="00D0609E">
    <w:pPr>
      <w:framePr w:w="6340" w:h="2750" w:hRule="exact" w:hSpace="180" w:wrap="around" w:vAnchor="page" w:hAnchor="text" w:x="3873" w:y="-140"/>
    </w:pPr>
  </w:p>
  <w:p w14:paraId="2F1A595E" w14:textId="77777777" w:rsidR="00EE6A09" w:rsidRDefault="00EE6A09" w:rsidP="009B0138">
    <w:pPr>
      <w:pStyle w:val="Koptekst"/>
    </w:pPr>
  </w:p>
  <w:p w14:paraId="20E33AB9" w14:textId="77777777" w:rsidR="00EE6A09" w:rsidRPr="00BC4AE3" w:rsidRDefault="00EE6A09" w:rsidP="00BC4AE3">
    <w:pPr>
      <w:pStyle w:val="Koptekst"/>
    </w:pPr>
  </w:p>
  <w:p w14:paraId="4850A14D" w14:textId="77777777" w:rsidR="00EE6A09" w:rsidRDefault="00EE6A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721862"/>
    <w:multiLevelType w:val="hybridMultilevel"/>
    <w:tmpl w:val="5DF8461A"/>
    <w:lvl w:ilvl="0" w:tplc="04130003">
      <w:start w:val="1"/>
      <w:numFmt w:val="bullet"/>
      <w:lvlText w:val="o"/>
      <w:lvlJc w:val="left"/>
      <w:pPr>
        <w:ind w:left="1429" w:hanging="360"/>
      </w:pPr>
      <w:rPr>
        <w:rFonts w:ascii="Courier New" w:hAnsi="Courier New" w:cs="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10"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790123C"/>
    <w:multiLevelType w:val="hybridMultilevel"/>
    <w:tmpl w:val="F768D2B6"/>
    <w:lvl w:ilvl="0" w:tplc="AF7EFFE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10"/>
  </w:num>
  <w:num w:numId="6">
    <w:abstractNumId w:val="11"/>
  </w:num>
  <w:num w:numId="7">
    <w:abstractNumId w:val="13"/>
  </w:num>
  <w:num w:numId="8">
    <w:abstractNumId w:val="8"/>
  </w:num>
  <w:num w:numId="9">
    <w:abstractNumId w:val="5"/>
  </w:num>
  <w:num w:numId="10">
    <w:abstractNumId w:val="4"/>
  </w:num>
  <w:num w:numId="11">
    <w:abstractNumId w:val="12"/>
  </w:num>
  <w:num w:numId="12">
    <w:abstractNumId w:val="2"/>
  </w:num>
  <w:num w:numId="13">
    <w:abstractNumId w:val="9"/>
  </w:num>
  <w:num w:numId="14">
    <w:abstractNumId w:val="3"/>
  </w:num>
  <w:num w:numId="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73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04B4A"/>
    <w:rsid w:val="0011171E"/>
    <w:rsid w:val="00115431"/>
    <w:rsid w:val="001202C5"/>
    <w:rsid w:val="00120EF8"/>
    <w:rsid w:val="00121232"/>
    <w:rsid w:val="00123704"/>
    <w:rsid w:val="00124C25"/>
    <w:rsid w:val="001270C7"/>
    <w:rsid w:val="0013052C"/>
    <w:rsid w:val="00132540"/>
    <w:rsid w:val="001326FE"/>
    <w:rsid w:val="00137727"/>
    <w:rsid w:val="0014335E"/>
    <w:rsid w:val="00146743"/>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03D7"/>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200"/>
    <w:rsid w:val="001E0DF1"/>
    <w:rsid w:val="001E2D96"/>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0DED"/>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6710"/>
    <w:rsid w:val="002E0F69"/>
    <w:rsid w:val="002E334A"/>
    <w:rsid w:val="002F171A"/>
    <w:rsid w:val="002F5147"/>
    <w:rsid w:val="002F7ABD"/>
    <w:rsid w:val="003068A7"/>
    <w:rsid w:val="00306AE8"/>
    <w:rsid w:val="00307F54"/>
    <w:rsid w:val="00312597"/>
    <w:rsid w:val="003165F6"/>
    <w:rsid w:val="00316B0D"/>
    <w:rsid w:val="00316E5B"/>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1CB"/>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4F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1B5E"/>
    <w:rsid w:val="004E2242"/>
    <w:rsid w:val="004E307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36B2"/>
    <w:rsid w:val="00704CAD"/>
    <w:rsid w:val="00714DC5"/>
    <w:rsid w:val="00715237"/>
    <w:rsid w:val="00715CE9"/>
    <w:rsid w:val="00716DA5"/>
    <w:rsid w:val="00716DA9"/>
    <w:rsid w:val="007171F2"/>
    <w:rsid w:val="0072403C"/>
    <w:rsid w:val="007254A5"/>
    <w:rsid w:val="00725748"/>
    <w:rsid w:val="00726624"/>
    <w:rsid w:val="00727102"/>
    <w:rsid w:val="007304CD"/>
    <w:rsid w:val="007326E3"/>
    <w:rsid w:val="007329A5"/>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3D81"/>
    <w:rsid w:val="007C406E"/>
    <w:rsid w:val="007C4165"/>
    <w:rsid w:val="007C4C24"/>
    <w:rsid w:val="007C5183"/>
    <w:rsid w:val="007C7573"/>
    <w:rsid w:val="007D2C30"/>
    <w:rsid w:val="007D3437"/>
    <w:rsid w:val="007D3C37"/>
    <w:rsid w:val="007D467B"/>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0F73"/>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18E7"/>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32B3"/>
    <w:rsid w:val="00AA7FC9"/>
    <w:rsid w:val="00AB1C76"/>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67CE"/>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0C3"/>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1E8A"/>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5F8B"/>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48A7"/>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68B5"/>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6A09"/>
    <w:rsid w:val="00EE76A8"/>
    <w:rsid w:val="00EF1B5A"/>
    <w:rsid w:val="00EF24FB"/>
    <w:rsid w:val="00EF2CCA"/>
    <w:rsid w:val="00EF3139"/>
    <w:rsid w:val="00EF38F4"/>
    <w:rsid w:val="00EF49F8"/>
    <w:rsid w:val="00EF50D3"/>
    <w:rsid w:val="00EF60DC"/>
    <w:rsid w:val="00F00F54"/>
    <w:rsid w:val="00F03963"/>
    <w:rsid w:val="00F04035"/>
    <w:rsid w:val="00F04461"/>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36B2"/>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1435</Words>
  <Characters>11038</Characters>
  <Application>Microsoft Office Word</Application>
  <DocSecurity>0</DocSecurity>
  <Lines>91</Lines>
  <Paragraphs>24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12449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5</cp:revision>
  <cp:lastPrinted>2020-12-24T20:22:00Z</cp:lastPrinted>
  <dcterms:created xsi:type="dcterms:W3CDTF">2021-06-04T11:33:00Z</dcterms:created>
  <dcterms:modified xsi:type="dcterms:W3CDTF">2021-06-11T12:02:00Z</dcterms:modified>
</cp:coreProperties>
</file>