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BC9" w:rsidRPr="009144CC" w:rsidRDefault="00B36BC9" w:rsidP="00B36BC9">
      <w:pPr>
        <w:rPr>
          <w:rFonts w:asciiTheme="majorHAnsi" w:hAnsiTheme="majorHAnsi"/>
          <w:sz w:val="52"/>
          <w:szCs w:val="52"/>
        </w:rPr>
      </w:pPr>
      <w:r w:rsidRPr="009144CC">
        <w:rPr>
          <w:rFonts w:asciiTheme="majorHAnsi" w:hAnsiTheme="majorHAnsi"/>
          <w:sz w:val="52"/>
          <w:szCs w:val="52"/>
        </w:rPr>
        <w:t>Bijlage B3 Specificatie van de inschrijfprijs</w:t>
      </w:r>
      <w:r w:rsidR="00392664">
        <w:rPr>
          <w:rFonts w:asciiTheme="majorHAnsi" w:hAnsiTheme="majorHAnsi"/>
          <w:sz w:val="52"/>
          <w:szCs w:val="52"/>
        </w:rPr>
        <w:t xml:space="preserve"> v2</w:t>
      </w:r>
      <w:bookmarkStart w:id="0" w:name="_GoBack"/>
      <w:bookmarkEnd w:id="0"/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E07D91" w:rsidP="00B36BC9">
      <w:pPr>
        <w:rPr>
          <w:bCs/>
        </w:rPr>
      </w:pPr>
      <w:r>
        <w:rPr>
          <w:bCs/>
        </w:rPr>
        <w:t>Alle tarieven in euro exclusief BTW. U mag alleen de witte cellen invullen/ aanpassen.</w:t>
      </w:r>
    </w:p>
    <w:p w:rsidR="00E07D91" w:rsidRDefault="00E07D91" w:rsidP="00B36BC9">
      <w:pPr>
        <w:rPr>
          <w:bCs/>
        </w:rPr>
      </w:pPr>
      <w:r>
        <w:rPr>
          <w:bCs/>
        </w:rPr>
        <w:t>U dient minimaal bedragen van  € 0,01 in te vullen</w:t>
      </w:r>
    </w:p>
    <w:p w:rsidR="00B36BC9" w:rsidRDefault="00B36BC9" w:rsidP="00B36BC9">
      <w:pPr>
        <w:rPr>
          <w:bCs/>
        </w:rPr>
      </w:pPr>
    </w:p>
    <w:tbl>
      <w:tblPr>
        <w:tblW w:w="11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1416"/>
        <w:gridCol w:w="1584"/>
        <w:gridCol w:w="1860"/>
        <w:gridCol w:w="2080"/>
        <w:gridCol w:w="1460"/>
      </w:tblGrid>
      <w:tr w:rsidR="00396311" w:rsidRPr="00396311" w:rsidTr="00392664">
        <w:trPr>
          <w:gridAfter w:val="1"/>
          <w:wAfter w:w="1460" w:type="dxa"/>
          <w:trHeight w:val="9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Actie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396311" w:rsidRPr="00396311" w:rsidRDefault="00396311" w:rsidP="00396311">
            <w:pPr>
              <w:pStyle w:val="Lijstalinea"/>
              <w:numPr>
                <w:ilvl w:val="0"/>
                <w:numId w:val="2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aantal per jaar* 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pStyle w:val="Lijstalinea"/>
              <w:numPr>
                <w:ilvl w:val="0"/>
                <w:numId w:val="21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Eenheid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(c)  </w:t>
            </w: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Tarief per eenheid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Kosten per jaar</w:t>
            </w:r>
            <w:r w:rsidR="0039266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(a* c)</w:t>
            </w:r>
          </w:p>
        </w:tc>
      </w:tr>
      <w:tr w:rsidR="00396311" w:rsidRPr="00396311" w:rsidTr="00392664">
        <w:trPr>
          <w:gridAfter w:val="1"/>
          <w:wAfter w:w="1460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spreekuren regulier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uren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gridAfter w:val="1"/>
          <w:wAfter w:w="1460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probleemanalyse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20 personen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gridAfter w:val="1"/>
          <w:wAfter w:w="1460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1e </w:t>
            </w: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jaarsevaluatie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16 personen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gridAfter w:val="1"/>
          <w:wAfter w:w="1460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actueel oordeel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6 personen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gridAfter w:val="1"/>
          <w:wAfter w:w="1460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smo's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 per </w:t>
            </w: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mt</w:t>
            </w:r>
            <w:proofErr w:type="spellEnd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per jaar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gridAfter w:val="1"/>
          <w:wAfter w:w="1460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inloopspreekuur </w:t>
            </w: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lg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half uur per week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gridAfter w:val="1"/>
          <w:wAfter w:w="1460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overige afstemming </w:t>
            </w:r>
            <w:proofErr w:type="spellStart"/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hrm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uur per  jaar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gridAfter w:val="1"/>
          <w:wAfter w:w="1460" w:type="dxa"/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overleg OR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uur per jaar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gridAfter w:val="1"/>
          <w:wAfter w:w="1460" w:type="dxa"/>
          <w:trHeight w:val="300"/>
        </w:trPr>
        <w:tc>
          <w:tcPr>
            <w:tcW w:w="7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Totaal aanneemsom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>* aantallen zijn ten behoeve van de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39631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berekening inschrijfprijs. </w:t>
            </w: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  <w:tr w:rsidR="00396311" w:rsidRPr="00396311" w:rsidTr="00392664">
        <w:trPr>
          <w:trHeight w:val="300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vAlign w:val="bottom"/>
          </w:tcPr>
          <w:p w:rsidR="00396311" w:rsidRPr="00396311" w:rsidRDefault="00396311" w:rsidP="003963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€</w:t>
            </w:r>
          </w:p>
        </w:tc>
      </w:tr>
    </w:tbl>
    <w:p w:rsidR="00396311" w:rsidRDefault="00396311" w:rsidP="00B36BC9">
      <w:pPr>
        <w:rPr>
          <w:bCs/>
        </w:rPr>
      </w:pPr>
      <w:r>
        <w:rPr>
          <w:bCs/>
        </w:rPr>
        <w:t xml:space="preserve">     </w:t>
      </w:r>
      <w:r w:rsidRPr="00396311">
        <w:rPr>
          <w:rFonts w:ascii="Calibri" w:hAnsi="Calibri" w:cs="Calibri"/>
          <w:color w:val="000000"/>
          <w:sz w:val="22"/>
          <w:szCs w:val="22"/>
        </w:rPr>
        <w:t>U kunt hier geen rechten aan ontleden.</w:t>
      </w: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p w:rsidR="00B36BC9" w:rsidRDefault="00B36BC9" w:rsidP="00B36BC9">
      <w:pPr>
        <w:rPr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670"/>
      </w:tblGrid>
      <w:tr w:rsidR="00B36BC9" w:rsidTr="00E07D91">
        <w:tc>
          <w:tcPr>
            <w:tcW w:w="3261" w:type="dxa"/>
            <w:tcBorders>
              <w:top w:val="double" w:sz="4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 xml:space="preserve">Bedrijfsnaam Inschrijver </w:t>
            </w:r>
          </w:p>
          <w:p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:rsidR="00B36BC9" w:rsidRDefault="00B36BC9" w:rsidP="00F84099">
            <w:pPr>
              <w:rPr>
                <w:color w:val="000000"/>
              </w:rPr>
            </w:pPr>
          </w:p>
        </w:tc>
      </w:tr>
      <w:tr w:rsidR="00B36BC9" w:rsidTr="00E07D91">
        <w:tc>
          <w:tcPr>
            <w:tcW w:w="3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>Naam rechtsgeldig ondertekenaar</w:t>
            </w:r>
          </w:p>
          <w:p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:rsidR="00B36BC9" w:rsidRDefault="00B36BC9" w:rsidP="00F84099">
            <w:pPr>
              <w:rPr>
                <w:color w:val="000000"/>
              </w:rPr>
            </w:pPr>
          </w:p>
        </w:tc>
      </w:tr>
      <w:tr w:rsidR="00B36BC9" w:rsidTr="00E07D91">
        <w:tc>
          <w:tcPr>
            <w:tcW w:w="3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>Functie ondertekenaar</w:t>
            </w:r>
          </w:p>
          <w:p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:rsidR="00B36BC9" w:rsidRDefault="00B36BC9" w:rsidP="00F84099">
            <w:pPr>
              <w:rPr>
                <w:color w:val="000000"/>
              </w:rPr>
            </w:pPr>
          </w:p>
        </w:tc>
      </w:tr>
      <w:tr w:rsidR="00B36BC9" w:rsidTr="00E07D91">
        <w:tc>
          <w:tcPr>
            <w:tcW w:w="3261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>Datum</w:t>
            </w:r>
          </w:p>
          <w:p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:rsidR="00B36BC9" w:rsidRDefault="00B36BC9" w:rsidP="00F84099">
            <w:pPr>
              <w:rPr>
                <w:color w:val="000000"/>
              </w:rPr>
            </w:pPr>
          </w:p>
        </w:tc>
      </w:tr>
      <w:tr w:rsidR="00B36BC9" w:rsidTr="00E07D91">
        <w:tc>
          <w:tcPr>
            <w:tcW w:w="3261" w:type="dxa"/>
            <w:tcBorders>
              <w:top w:val="single" w:sz="6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B36BC9" w:rsidRPr="00E07D91" w:rsidRDefault="00B36BC9" w:rsidP="00F84099">
            <w:pPr>
              <w:rPr>
                <w:b/>
                <w:color w:val="000000"/>
              </w:rPr>
            </w:pPr>
            <w:r w:rsidRPr="00E07D91">
              <w:rPr>
                <w:b/>
                <w:color w:val="000000"/>
              </w:rPr>
              <w:t>Handtekening</w:t>
            </w:r>
          </w:p>
          <w:p w:rsidR="00B36BC9" w:rsidRPr="00E07D91" w:rsidRDefault="00B36BC9" w:rsidP="00F84099">
            <w:pPr>
              <w:rPr>
                <w:b/>
                <w:color w:val="000000"/>
              </w:rPr>
            </w:pPr>
          </w:p>
        </w:tc>
        <w:tc>
          <w:tcPr>
            <w:tcW w:w="5670" w:type="dxa"/>
          </w:tcPr>
          <w:p w:rsidR="00B36BC9" w:rsidRDefault="00B36BC9" w:rsidP="00F84099">
            <w:pPr>
              <w:rPr>
                <w:color w:val="000000"/>
              </w:rPr>
            </w:pPr>
          </w:p>
        </w:tc>
      </w:tr>
    </w:tbl>
    <w:p w:rsidR="004258D4" w:rsidRPr="005D12D5" w:rsidRDefault="004258D4" w:rsidP="00AB381C"/>
    <w:sectPr w:rsidR="004258D4" w:rsidRPr="005D12D5" w:rsidSect="004F46E9">
      <w:footerReference w:type="default" r:id="rId8"/>
      <w:headerReference w:type="first" r:id="rId9"/>
      <w:footerReference w:type="first" r:id="rId10"/>
      <w:pgSz w:w="16838" w:h="11906" w:orient="landscape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BC9" w:rsidRDefault="00B36BC9" w:rsidP="00F70BDC">
      <w:r>
        <w:separator/>
      </w:r>
    </w:p>
  </w:endnote>
  <w:endnote w:type="continuationSeparator" w:id="0">
    <w:p w:rsidR="00B36BC9" w:rsidRDefault="00B36BC9" w:rsidP="00F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8C1" w:rsidRPr="00E2459A" w:rsidRDefault="009414AA" w:rsidP="00FF58C1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 w:rsidR="00392664">
      <w:rPr>
        <w:noProof/>
      </w:rPr>
      <w:t>2</w:t>
    </w:r>
    <w:r w:rsidR="009B04B3">
      <w:rPr>
        <w:noProof/>
      </w:rPr>
      <w:fldChar w:fldCharType="end"/>
    </w:r>
  </w:p>
  <w:p w:rsidR="00FF58C1" w:rsidRDefault="00482248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132080</wp:posOffset>
              </wp:positionV>
              <wp:extent cx="3886200" cy="228600"/>
              <wp:effectExtent l="0" t="0" r="1270" b="1270"/>
              <wp:wrapNone/>
              <wp:docPr id="1" name="Rectangl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BC0DA5" id="Rectangle 1025" o:spid="_x0000_s1026" style="position:absolute;margin-left:-3.85pt;margin-top:10.4pt;width:306pt;height:18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" fillcolor="#ff3932" stroked="f">
              <v:stroke joinstyle="round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6EC5" w:rsidRPr="00E2459A" w:rsidRDefault="009414AA" w:rsidP="00BD7D8E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  <w:t xml:space="preserve">  </w:t>
    </w:r>
  </w:p>
  <w:p w:rsidR="00FF58C1" w:rsidRDefault="00392664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BC9" w:rsidRDefault="00B36BC9" w:rsidP="00F70BDC">
      <w:r>
        <w:separator/>
      </w:r>
    </w:p>
  </w:footnote>
  <w:footnote w:type="continuationSeparator" w:id="0">
    <w:p w:rsidR="00B36BC9" w:rsidRDefault="00B36BC9" w:rsidP="00F70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B46" w:rsidRDefault="00392664" w:rsidP="00526EC5">
    <w:pPr>
      <w:pStyle w:val="Koptekst"/>
      <w:rPr>
        <w:noProof/>
      </w:rPr>
    </w:pPr>
  </w:p>
  <w:p w:rsidR="00FF58C1" w:rsidRPr="00526EC5" w:rsidRDefault="00392664" w:rsidP="00526E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4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EA40A48"/>
    <w:multiLevelType w:val="hybridMultilevel"/>
    <w:tmpl w:val="7FD212E0"/>
    <w:lvl w:ilvl="0" w:tplc="39C0F7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10"/>
    <w:lvlOverride w:ilvl="0">
      <w:startOverride w:val="1"/>
    </w:lvlOverride>
    <w:lvlOverride w:ilvl="1">
      <w:startOverride w:val="1"/>
    </w:lvlOverride>
  </w:num>
  <w:num w:numId="7">
    <w:abstractNumId w:val="14"/>
  </w:num>
  <w:num w:numId="8">
    <w:abstractNumId w:val="8"/>
  </w:num>
  <w:num w:numId="9">
    <w:abstractNumId w:val="12"/>
  </w:num>
  <w:num w:numId="10">
    <w:abstractNumId w:val="18"/>
  </w:num>
  <w:num w:numId="11">
    <w:abstractNumId w:val="11"/>
  </w:num>
  <w:num w:numId="12">
    <w:abstractNumId w:val="16"/>
  </w:num>
  <w:num w:numId="13">
    <w:abstractNumId w:val="1"/>
  </w:num>
  <w:num w:numId="14">
    <w:abstractNumId w:val="0"/>
  </w:num>
  <w:num w:numId="15">
    <w:abstractNumId w:val="13"/>
  </w:num>
  <w:num w:numId="16">
    <w:abstractNumId w:val="7"/>
  </w:num>
  <w:num w:numId="17">
    <w:abstractNumId w:val="5"/>
  </w:num>
  <w:num w:numId="18">
    <w:abstractNumId w:val="17"/>
  </w:num>
  <w:num w:numId="19">
    <w:abstractNumId w:val="19"/>
  </w:num>
  <w:num w:numId="20">
    <w:abstractNumId w:val="3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BC9"/>
    <w:rsid w:val="00392664"/>
    <w:rsid w:val="00396311"/>
    <w:rsid w:val="003A60CC"/>
    <w:rsid w:val="004258D4"/>
    <w:rsid w:val="00482248"/>
    <w:rsid w:val="004F46E9"/>
    <w:rsid w:val="005D12D5"/>
    <w:rsid w:val="00773AB7"/>
    <w:rsid w:val="007A60FF"/>
    <w:rsid w:val="009414AA"/>
    <w:rsid w:val="009B04B3"/>
    <w:rsid w:val="00AB381C"/>
    <w:rsid w:val="00B36BC9"/>
    <w:rsid w:val="00C76FD9"/>
    <w:rsid w:val="00E07D91"/>
    <w:rsid w:val="00F7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44B414"/>
  <w15:chartTrackingRefBased/>
  <w15:docId w15:val="{495EE186-195B-43DB-8B96-55A3CD885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36BC9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- nummerniveau 1 Char"/>
    <w:basedOn w:val="Standaardalinea-lettertype"/>
    <w:link w:val="Kop1"/>
    <w:rsid w:val="00CA2387"/>
    <w:rPr>
      <w:rFonts w:ascii="Arial" w:eastAsiaTheme="majorEastAsia" w:hAnsi="Arial"/>
      <w:b/>
      <w:bCs/>
      <w:kern w:val="32"/>
      <w:sz w:val="32"/>
      <w:szCs w:val="32"/>
      <w:lang w:val="nl-NL" w:eastAsia="nl-NL" w:bidi="ar-SA"/>
    </w:rPr>
  </w:style>
  <w:style w:type="character" w:customStyle="1" w:styleId="Kop2Char">
    <w:name w:val="Kop 2 Char"/>
    <w:aliases w:val="Kop 2 - nummerniveau 2 Char"/>
    <w:basedOn w:val="Standaardalinea-lettertype"/>
    <w:link w:val="Kop2"/>
    <w:rsid w:val="00CA2387"/>
    <w:rPr>
      <w:rFonts w:ascii="Arial" w:eastAsiaTheme="majorEastAsia" w:hAnsi="Arial"/>
      <w:b/>
      <w:bCs/>
      <w:iCs/>
      <w:sz w:val="28"/>
      <w:szCs w:val="28"/>
      <w:lang w:val="nl-NL" w:eastAsia="nl-NL" w:bidi="ar-SA"/>
    </w:rPr>
  </w:style>
  <w:style w:type="character" w:customStyle="1" w:styleId="Kop3Char">
    <w:name w:val="Kop 3 Char"/>
    <w:aliases w:val="Kop 3 - nummerniveau 3 Char"/>
    <w:basedOn w:val="Standaardalinea-lettertype"/>
    <w:link w:val="Kop3"/>
    <w:uiPriority w:val="9"/>
    <w:rsid w:val="00AA1451"/>
    <w:rPr>
      <w:rFonts w:ascii="Arial" w:eastAsiaTheme="majorEastAsia" w:hAnsi="Arial"/>
      <w:b/>
      <w:bCs/>
      <w:sz w:val="24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505C"/>
    <w:rPr>
      <w:rFonts w:ascii="Arial" w:eastAsia="Times New Roman" w:hAnsi="Arial"/>
      <w:b/>
      <w:bCs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505C"/>
    <w:rPr>
      <w:rFonts w:ascii="Arial" w:eastAsia="Times New Roman" w:hAnsi="Arial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505C"/>
    <w:rPr>
      <w:rFonts w:ascii="Arial" w:eastAsia="Times New Roman" w:hAnsi="Arial"/>
      <w:b/>
      <w:bCs/>
      <w:lang w:val="nl-NL" w:eastAsia="nl-NL" w:bidi="ar-SA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505C"/>
    <w:rPr>
      <w:rFonts w:ascii="Arial" w:eastAsia="Times New Roman" w:hAnsi="Arial"/>
      <w:sz w:val="20"/>
      <w:szCs w:val="20"/>
      <w:lang w:val="nl-NL" w:eastAsia="nl-NL" w:bidi="ar-SA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505C"/>
    <w:rPr>
      <w:rFonts w:ascii="Arial" w:eastAsia="Times New Roman" w:hAnsi="Arial"/>
      <w:i/>
      <w:iCs/>
      <w:sz w:val="20"/>
      <w:szCs w:val="20"/>
      <w:lang w:val="nl-NL" w:eastAsia="nl-NL" w:bidi="ar-SA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505C"/>
    <w:rPr>
      <w:rFonts w:asciiTheme="majorHAnsi" w:eastAsiaTheme="majorEastAsia" w:hAnsiTheme="majorHAnsi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9450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1451"/>
    <w:rPr>
      <w:rFonts w:ascii="Arial" w:eastAsiaTheme="majorEastAsia" w:hAnsi="Arial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semiHidden/>
    <w:unhideWhenUsed/>
    <w:rsid w:val="00CE44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CE441D"/>
    <w:rPr>
      <w:rFonts w:ascii="Arial" w:eastAsiaTheme="minorEastAsia" w:hAnsi="Arial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E441D"/>
    <w:rPr>
      <w:rFonts w:ascii="Arial" w:eastAsiaTheme="minorEastAsia" w:hAnsi="Arial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441D"/>
    <w:rPr>
      <w:rFonts w:ascii="Tahoma" w:eastAsiaTheme="minorEastAsia" w:hAnsi="Tahoma" w:cs="Tahom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customStyle="1" w:styleId="Standaardingesprongen">
    <w:name w:val="Standaard ingesprongen"/>
    <w:basedOn w:val="Standaard"/>
    <w:link w:val="StandaardingesprongenChar"/>
    <w:qFormat/>
    <w:rsid w:val="000728C9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0728C9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Titelrapport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customStyle="1" w:styleId="TitelrapportChar">
    <w:name w:val="Titel rapport Char"/>
    <w:basedOn w:val="Standaardalinea-lettertype"/>
    <w:link w:val="Titelrapport"/>
    <w:rsid w:val="006039FB"/>
    <w:rPr>
      <w:rFonts w:ascii="Arial" w:eastAsia="Times New Roman" w:hAnsi="Arial"/>
      <w:b/>
      <w:color w:val="FF0000"/>
      <w:sz w:val="36"/>
      <w:szCs w:val="36"/>
      <w:lang w:val="nl-NL" w:eastAsia="nl-NL" w:bidi="ar-SA"/>
    </w:rPr>
  </w:style>
  <w:style w:type="paragraph" w:customStyle="1" w:styleId="Subtitelrapport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customStyle="1" w:styleId="documenttype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customStyle="1" w:styleId="SubtitelrapportChar">
    <w:name w:val="Subtitel rapport Char"/>
    <w:basedOn w:val="Standaardalinea-lettertype"/>
    <w:link w:val="Subtitelrapport"/>
    <w:rsid w:val="006039FB"/>
    <w:rPr>
      <w:rFonts w:ascii="Arial" w:eastAsia="Times New Roman" w:hAnsi="Arial"/>
      <w:b/>
      <w:i/>
      <w:sz w:val="24"/>
      <w:szCs w:val="24"/>
      <w:lang w:val="nl-NL" w:eastAsia="nl-NL" w:bidi="ar-SA"/>
    </w:rPr>
  </w:style>
  <w:style w:type="character" w:customStyle="1" w:styleId="documenttypeChar">
    <w:name w:val="documenttype Char"/>
    <w:basedOn w:val="Standaardalinea-lettertype"/>
    <w:link w:val="documenttype"/>
    <w:rsid w:val="006039FB"/>
    <w:rPr>
      <w:rFonts w:ascii="Arial" w:eastAsia="Times New Roman" w:hAnsi="Arial" w:cs="Arial"/>
      <w:b/>
      <w:i/>
      <w:kern w:val="28"/>
      <w:sz w:val="36"/>
      <w:szCs w:val="36"/>
      <w:lang w:val="nl-NL" w:eastAsia="nl-NL" w:bidi="ar-SA"/>
    </w:rPr>
  </w:style>
  <w:style w:type="paragraph" w:customStyle="1" w:styleId="aTitel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B978C5"/>
    <w:rPr>
      <w:rFonts w:ascii="Arial" w:eastAsia="Times New Roman" w:hAnsi="Arial"/>
      <w:b/>
      <w:sz w:val="36"/>
      <w:szCs w:val="36"/>
      <w:lang w:val="nl-NL" w:eastAsia="nl-NL" w:bidi="ar-SA"/>
    </w:rPr>
  </w:style>
  <w:style w:type="paragraph" w:customStyle="1" w:styleId="csubsubkop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customStyle="1" w:styleId="bSubkopChar">
    <w:name w:val="b_Subkop Char"/>
    <w:basedOn w:val="Standaardalinea-lettertype"/>
    <w:link w:val="bSubkop"/>
    <w:rsid w:val="00B978C5"/>
    <w:rPr>
      <w:rFonts w:ascii="Arial" w:eastAsia="Times New Roman" w:hAnsi="Arial"/>
      <w:b/>
      <w:sz w:val="28"/>
      <w:szCs w:val="28"/>
      <w:lang w:val="nl-NL" w:eastAsia="nl-NL" w:bidi="ar-SA"/>
    </w:rPr>
  </w:style>
  <w:style w:type="character" w:customStyle="1" w:styleId="csubsubkopChar">
    <w:name w:val="c_subsubkop Char"/>
    <w:basedOn w:val="Standaardalinea-lettertype"/>
    <w:link w:val="csubsubkop"/>
    <w:rsid w:val="00B978C5"/>
    <w:rPr>
      <w:rFonts w:ascii="Arial" w:eastAsia="Times New Roman" w:hAnsi="Arial"/>
      <w:b/>
      <w:sz w:val="20"/>
      <w:szCs w:val="20"/>
      <w:lang w:val="nl-NL" w:eastAsia="nl-NL" w:bidi="ar-SA"/>
    </w:rPr>
  </w:style>
  <w:style w:type="paragraph" w:customStyle="1" w:styleId="bijlagen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customStyle="1" w:styleId="bijlagenChar">
    <w:name w:val="bijlagen Char"/>
    <w:basedOn w:val="Standaardalinea-lettertype"/>
    <w:link w:val="bijlagen"/>
    <w:rsid w:val="00734707"/>
    <w:rPr>
      <w:rFonts w:ascii="Arial" w:eastAsia="Times New Roman" w:hAnsi="Arial"/>
      <w:b/>
      <w:sz w:val="28"/>
      <w:szCs w:val="28"/>
      <w:lang w:val="nl-NL" w:eastAsia="nl-NL" w:bidi="ar-SA"/>
    </w:rPr>
  </w:style>
  <w:style w:type="paragraph" w:customStyle="1" w:styleId="Itemsnrsniveau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customStyle="1" w:styleId="Itemsnrsniveau1Char">
    <w:name w:val="Items_nrs_niveau1 Char"/>
    <w:basedOn w:val="Kop1Char"/>
    <w:link w:val="Itemsnrsniveau1"/>
    <w:rsid w:val="00C071D2"/>
    <w:rPr>
      <w:rFonts w:ascii="Arial" w:eastAsiaTheme="majorEastAsia" w:hAnsi="Arial" w:cstheme="majorBidi"/>
      <w:b/>
      <w:bCs/>
      <w:kern w:val="32"/>
      <w:sz w:val="24"/>
      <w:szCs w:val="24"/>
      <w:lang w:val="nl-NL" w:eastAsia="nl-NL" w:bidi="ar-SA"/>
    </w:rPr>
  </w:style>
  <w:style w:type="paragraph" w:customStyle="1" w:styleId="Kop1kleinniveau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customStyle="1" w:styleId="Standaardingesprongen0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customStyle="1" w:styleId="Kop1kleinniveau1Char">
    <w:name w:val="Kop 1klein_niveau1 Char"/>
    <w:basedOn w:val="Kop1Char"/>
    <w:link w:val="Kop1kleinniveau1"/>
    <w:rsid w:val="00C071D2"/>
    <w:rPr>
      <w:rFonts w:ascii="Arial" w:eastAsiaTheme="majorEastAsia" w:hAnsi="Arial"/>
      <w:b/>
      <w:bCs/>
      <w:kern w:val="32"/>
      <w:sz w:val="24"/>
      <w:szCs w:val="24"/>
      <w:lang w:val="nl-NL" w:eastAsia="nl-NL" w:bidi="ar-SA"/>
    </w:rPr>
  </w:style>
  <w:style w:type="paragraph" w:customStyle="1" w:styleId="Itemsnrsniveau2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customStyle="1" w:styleId="StandaardingesprongenChar0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customStyle="1" w:styleId="Itemsnrsniveau2Char">
    <w:name w:val="Items_nrs_niveau2 Char"/>
    <w:basedOn w:val="Kop2Char"/>
    <w:link w:val="Itemsnrsniveau2"/>
    <w:rsid w:val="00C071D2"/>
    <w:rPr>
      <w:rFonts w:ascii="Arial" w:eastAsiaTheme="majorEastAsia" w:hAnsi="Arial" w:cstheme="majorBidi"/>
      <w:b/>
      <w:bCs/>
      <w:iCs/>
      <w:sz w:val="20"/>
      <w:szCs w:val="26"/>
      <w:lang w:val="nl-NL" w:eastAsia="nl-NL" w:bidi="ar-SA"/>
    </w:rPr>
  </w:style>
  <w:style w:type="paragraph" w:customStyle="1" w:styleId="kop2kleinniveau2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customStyle="1" w:styleId="kop2kleinniveau2Char">
    <w:name w:val="kop 2klein_niveau2 Char"/>
    <w:basedOn w:val="Kop2Char"/>
    <w:link w:val="kop2kleinniveau2"/>
    <w:rsid w:val="00C071D2"/>
    <w:rPr>
      <w:rFonts w:ascii="Arial" w:eastAsiaTheme="majorEastAsia" w:hAnsi="Arial"/>
      <w:b/>
      <w:bCs/>
      <w:iCs/>
      <w:sz w:val="20"/>
      <w:szCs w:val="20"/>
      <w:lang w:val="nl-NL" w:eastAsia="nl-NL" w:bidi="ar-SA"/>
    </w:rPr>
  </w:style>
  <w:style w:type="paragraph" w:customStyle="1" w:styleId="Lijstalineabesluit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customStyle="1" w:styleId="LijstalineabesluitChar">
    <w:name w:val="Lijstalinea_besluit Char"/>
    <w:basedOn w:val="LijstalineaChar"/>
    <w:link w:val="Lijstalineabesluit"/>
    <w:rsid w:val="00794F9C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Lijstalineacollegebesluit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customStyle="1" w:styleId="LijstalineacollegebesluitChar">
    <w:name w:val="Lijstalinea_collegebesluit Char"/>
    <w:basedOn w:val="LijstalineaChar"/>
    <w:link w:val="Lijstalineacollegebesluit"/>
    <w:rsid w:val="00D42D3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inbesluit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customStyle="1" w:styleId="opsomminginbesluitChar">
    <w:name w:val="opsomming_in_besluit Char"/>
    <w:basedOn w:val="LijstalineabesluitChar"/>
    <w:link w:val="opsomminginbesluit"/>
    <w:rsid w:val="00293F5B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opsommingbijbesluit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customStyle="1" w:styleId="opsommingbijbesluitChar">
    <w:name w:val="opsomming_bij_besluit Char"/>
    <w:basedOn w:val="LijstalineaChar"/>
    <w:link w:val="opsommingbijbesluit"/>
    <w:rsid w:val="00B77104"/>
    <w:rPr>
      <w:rFonts w:ascii="Arial" w:eastAsia="Times New Roman" w:hAnsi="Arial"/>
      <w:sz w:val="20"/>
      <w:szCs w:val="20"/>
      <w:lang w:val="nl-NL" w:eastAsia="nl-NL" w:bidi="ar-SA"/>
    </w:rPr>
  </w:style>
  <w:style w:type="paragraph" w:customStyle="1" w:styleId="kop12Bold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customStyle="1" w:styleId="kop12BoldChar">
    <w:name w:val="kop12Bold Char"/>
    <w:basedOn w:val="Standaardalinea-lettertype"/>
    <w:link w:val="kop12Bold"/>
    <w:rsid w:val="00AE61D3"/>
    <w:rPr>
      <w:rFonts w:ascii="Arial" w:eastAsia="Times New Roman" w:hAnsi="Arial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6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0CD68-67CB-4C6B-A4E3-999F4E855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Hooft, Simon 't</cp:lastModifiedBy>
  <cp:revision>3</cp:revision>
  <dcterms:created xsi:type="dcterms:W3CDTF">2021-02-08T18:32:00Z</dcterms:created>
  <dcterms:modified xsi:type="dcterms:W3CDTF">2021-02-08T18:46:00Z</dcterms:modified>
</cp:coreProperties>
</file>