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574B63EF" w14:textId="43926609" w:rsidR="00167DC1" w:rsidRPr="00F42B0B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122734">
        <w:rPr>
          <w:rFonts w:ascii="Arial" w:hAnsi="Arial"/>
          <w:b/>
          <w:sz w:val="20"/>
          <w:szCs w:val="20"/>
        </w:rPr>
        <w:t xml:space="preserve">Jeugdhulp </w:t>
      </w:r>
      <w:r w:rsidR="003A2584">
        <w:rPr>
          <w:rFonts w:ascii="Arial" w:eastAsia="Calibri" w:hAnsi="Arial" w:cs="Times New Roman"/>
          <w:b/>
          <w:bCs/>
          <w:sz w:val="20"/>
          <w:szCs w:val="20"/>
        </w:rPr>
        <w:t xml:space="preserve">Perceel </w:t>
      </w:r>
      <w:r w:rsidR="003A2584" w:rsidRPr="0010733E">
        <w:rPr>
          <w:rFonts w:ascii="Arial" w:hAnsi="Arial"/>
          <w:b/>
          <w:bCs/>
          <w:sz w:val="20"/>
          <w:szCs w:val="20"/>
        </w:rPr>
        <w:t xml:space="preserve">4c tot en met 4e: Gezinsbegeleiding en -behandeling: </w:t>
      </w:r>
      <w:proofErr w:type="spellStart"/>
      <w:r w:rsidR="003A2584" w:rsidRPr="0010733E">
        <w:rPr>
          <w:rFonts w:ascii="Arial" w:hAnsi="Arial"/>
          <w:b/>
          <w:bCs/>
          <w:sz w:val="20"/>
          <w:szCs w:val="20"/>
        </w:rPr>
        <w:t>FACT</w:t>
      </w:r>
      <w:proofErr w:type="spellEnd"/>
      <w:r w:rsidR="003A2584" w:rsidRPr="0010733E"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 w:rsidR="003A2584" w:rsidRPr="0010733E">
        <w:rPr>
          <w:rFonts w:ascii="Arial" w:hAnsi="Arial"/>
          <w:b/>
          <w:bCs/>
          <w:sz w:val="20"/>
          <w:szCs w:val="20"/>
        </w:rPr>
        <w:t>MST</w:t>
      </w:r>
      <w:proofErr w:type="spellEnd"/>
      <w:r w:rsidR="003A2584" w:rsidRPr="0010733E"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 w:rsidR="003A2584" w:rsidRPr="0010733E">
        <w:rPr>
          <w:rFonts w:ascii="Arial" w:hAnsi="Arial"/>
          <w:b/>
          <w:bCs/>
          <w:sz w:val="20"/>
          <w:szCs w:val="20"/>
        </w:rPr>
        <w:t>MDFT</w:t>
      </w:r>
      <w:proofErr w:type="spellEnd"/>
      <w:r w:rsidR="003A2584" w:rsidRPr="0010733E">
        <w:rPr>
          <w:rFonts w:ascii="Arial" w:hAnsi="Arial"/>
          <w:b/>
          <w:bCs/>
          <w:sz w:val="20"/>
          <w:szCs w:val="20"/>
        </w:rPr>
        <w:t xml:space="preserve"> volgens Open House</w:t>
      </w:r>
    </w:p>
    <w:p w14:paraId="567C8CDC" w14:textId="77777777" w:rsidR="003B5748" w:rsidRPr="00C209B3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53E311CE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8473D4">
        <w:rPr>
          <w:rFonts w:ascii="Arial" w:hAnsi="Arial" w:cs="Arial"/>
          <w:b/>
          <w:sz w:val="20"/>
          <w:szCs w:val="20"/>
        </w:rPr>
        <w:t>1</w:t>
      </w:r>
      <w:r w:rsidR="00A60530">
        <w:rPr>
          <w:rFonts w:ascii="Arial" w:hAnsi="Arial" w:cs="Arial"/>
          <w:b/>
          <w:sz w:val="20"/>
          <w:szCs w:val="20"/>
        </w:rPr>
        <w:t>1</w:t>
      </w:r>
      <w:r w:rsidR="008473D4">
        <w:rPr>
          <w:rFonts w:ascii="Arial" w:hAnsi="Arial" w:cs="Arial"/>
          <w:b/>
          <w:sz w:val="20"/>
          <w:szCs w:val="20"/>
        </w:rPr>
        <w:t>-03-</w:t>
      </w:r>
      <w:r w:rsidR="00790B8D" w:rsidRPr="00C209B3">
        <w:rPr>
          <w:rFonts w:ascii="Arial" w:hAnsi="Arial" w:cs="Arial"/>
          <w:b/>
          <w:sz w:val="20"/>
          <w:szCs w:val="20"/>
        </w:rPr>
        <w:t>202</w:t>
      </w:r>
      <w:r w:rsidR="00055A56">
        <w:rPr>
          <w:rFonts w:ascii="Arial" w:hAnsi="Arial" w:cs="Arial"/>
          <w:b/>
          <w:sz w:val="20"/>
          <w:szCs w:val="20"/>
        </w:rPr>
        <w:t>1</w:t>
      </w:r>
    </w:p>
    <w:p w14:paraId="7E7D75AC" w14:textId="29F91DAB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>:</w:t>
      </w:r>
      <w:r w:rsidR="00055A56">
        <w:rPr>
          <w:rFonts w:ascii="Arial" w:hAnsi="Arial" w:cs="Arial"/>
          <w:b/>
          <w:sz w:val="20"/>
          <w:szCs w:val="20"/>
        </w:rPr>
        <w:t xml:space="preserve"> </w:t>
      </w:r>
      <w:r w:rsidR="003A2584">
        <w:rPr>
          <w:rFonts w:ascii="Arial" w:hAnsi="Arial" w:cs="Arial"/>
          <w:b/>
          <w:sz w:val="20"/>
          <w:szCs w:val="20"/>
        </w:rPr>
        <w:t>299998</w:t>
      </w:r>
    </w:p>
    <w:p w14:paraId="3D4AE733" w14:textId="2C39ADFE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58376E">
        <w:rPr>
          <w:rFonts w:ascii="Arial" w:hAnsi="Arial" w:cs="Arial"/>
          <w:b/>
          <w:sz w:val="20"/>
          <w:szCs w:val="20"/>
        </w:rPr>
        <w:t>Beoordelingsmatrix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2BA73B47" w14:textId="77777777" w:rsidR="0058376E" w:rsidRDefault="0058376E" w:rsidP="0058376E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Geachte dame, heer,</w:t>
      </w:r>
    </w:p>
    <w:p w14:paraId="4999EE94" w14:textId="77777777" w:rsidR="0058376E" w:rsidRDefault="0058376E" w:rsidP="0058376E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Bijgaand publiceren wij, ter informatie, de Beoordelingsmatrix.</w:t>
      </w:r>
    </w:p>
    <w:p w14:paraId="3162912A" w14:textId="77777777" w:rsidR="0058376E" w:rsidRDefault="0058376E" w:rsidP="0058376E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2D67B33A" w14:textId="77777777" w:rsidR="0058376E" w:rsidRDefault="0058376E" w:rsidP="0058376E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vriendelijke groet,</w:t>
      </w:r>
    </w:p>
    <w:p w14:paraId="7E539008" w14:textId="77777777" w:rsidR="0058376E" w:rsidRDefault="0058376E" w:rsidP="0058376E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P(eter) C. Bakker</w:t>
      </w:r>
    </w:p>
    <w:p w14:paraId="66C98C8C" w14:textId="77777777" w:rsidR="0058376E" w:rsidRDefault="0058376E" w:rsidP="0058376E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9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5A56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2734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2788B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B7DC4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2584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3F7CE4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E7E3A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8376E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10A2"/>
    <w:rsid w:val="006D61D0"/>
    <w:rsid w:val="006D7AB5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3D4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0530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95E12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2021-03-19T12:31:00Z</dcterms:created>
  <dcterms:modified xsi:type="dcterms:W3CDTF">2021-03-19T12:31:00Z</dcterms:modified>
</cp:coreProperties>
</file>