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69A2BEA2" w14:textId="1446EEDA" w:rsidR="007042F3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7042F3">
        <w:rPr>
          <w:rFonts w:ascii="Arial" w:hAnsi="Arial" w:cs="Arial"/>
          <w:b/>
          <w:sz w:val="20"/>
          <w:szCs w:val="20"/>
        </w:rPr>
        <w:tab/>
      </w:r>
      <w:r w:rsidR="00F42B0B">
        <w:rPr>
          <w:rFonts w:ascii="Arial" w:eastAsia="Times New Roman" w:hAnsi="Arial" w:cs="Arial"/>
          <w:b/>
          <w:sz w:val="20"/>
          <w:szCs w:val="20"/>
          <w:lang w:eastAsia="nl-NL"/>
        </w:rPr>
        <w:t>Jeugdhulp</w:t>
      </w:r>
      <w:r w:rsidR="007042F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Perceel </w:t>
      </w:r>
      <w:r w:rsidR="00F55FD8">
        <w:rPr>
          <w:rFonts w:ascii="Arial" w:eastAsia="Times New Roman" w:hAnsi="Arial" w:cs="Arial"/>
          <w:b/>
          <w:sz w:val="20"/>
          <w:szCs w:val="20"/>
          <w:lang w:eastAsia="nl-NL"/>
        </w:rPr>
        <w:t>4a en 4b</w:t>
      </w:r>
    </w:p>
    <w:p w14:paraId="572042E4" w14:textId="0644DAB2" w:rsidR="007042F3" w:rsidRDefault="007042F3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‘</w:t>
      </w:r>
      <w:r w:rsidR="00F55FD8">
        <w:rPr>
          <w:rFonts w:ascii="Arial" w:eastAsia="Times New Roman" w:hAnsi="Arial" w:cs="Arial"/>
          <w:b/>
          <w:sz w:val="20"/>
          <w:szCs w:val="20"/>
          <w:lang w:eastAsia="nl-NL"/>
        </w:rPr>
        <w:t>Gezinsbegeleiding, Gezinsbehandeling, Persoonlijke Verzorging</w:t>
      </w:r>
      <w:r w:rsidR="00A00F69">
        <w:rPr>
          <w:rFonts w:ascii="Arial" w:eastAsia="Times New Roman" w:hAnsi="Arial" w:cs="Arial"/>
          <w:b/>
          <w:sz w:val="20"/>
          <w:szCs w:val="20"/>
          <w:lang w:eastAsia="nl-NL"/>
        </w:rPr>
        <w:t>’</w:t>
      </w:r>
    </w:p>
    <w:p w14:paraId="567C8CDC" w14:textId="0312F930" w:rsidR="003B5748" w:rsidRPr="00C209B3" w:rsidRDefault="007042F3" w:rsidP="007042F3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5848709D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09 februari 2021</w:t>
      </w:r>
    </w:p>
    <w:p w14:paraId="7E7D75AC" w14:textId="185B7AC3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F55FD8">
        <w:rPr>
          <w:rFonts w:ascii="Arial" w:hAnsi="Arial" w:cs="Arial"/>
          <w:b/>
          <w:sz w:val="20"/>
          <w:szCs w:val="20"/>
        </w:rPr>
        <w:t>299040</w:t>
      </w:r>
    </w:p>
    <w:p w14:paraId="3D4AE733" w14:textId="6CD368B7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Publicatie van Aankondiging van Opdracht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02F98E1A" w14:textId="7559B593" w:rsidR="008764D1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Geachte dame, heer,</w:t>
      </w:r>
    </w:p>
    <w:p w14:paraId="789C5400" w14:textId="743C9704" w:rsidR="004E7318" w:rsidRPr="00C209B3" w:rsidRDefault="007042F3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Hartelijk voor uw belangstelling voor deze aanbesteding. De betreffende Aankondiging van Opdracht is op maandag 08-02-2021 gepubliceerd, de aanbestedingsstukken zijn vanaf 10-02-2021 beschikbaar.</w:t>
      </w:r>
    </w:p>
    <w:p w14:paraId="6DC2388B" w14:textId="77777777" w:rsidR="004E7318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3ACD28A1" w14:textId="77777777" w:rsidR="008764D1" w:rsidRPr="00C209B3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Met vriendelijke groet,</w:t>
      </w:r>
    </w:p>
    <w:p w14:paraId="6B8BF85B" w14:textId="77777777" w:rsidR="008764D1" w:rsidRPr="00C209B3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6F55F9BE" w14:textId="32D9D8E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56419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2068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C1FBA"/>
    <w:rsid w:val="006D036B"/>
    <w:rsid w:val="006D61D0"/>
    <w:rsid w:val="006D7AB5"/>
    <w:rsid w:val="006F052A"/>
    <w:rsid w:val="006F14A0"/>
    <w:rsid w:val="00701F24"/>
    <w:rsid w:val="007042F3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196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0F69"/>
    <w:rsid w:val="00A023E3"/>
    <w:rsid w:val="00A0421B"/>
    <w:rsid w:val="00A11965"/>
    <w:rsid w:val="00A20914"/>
    <w:rsid w:val="00A23C88"/>
    <w:rsid w:val="00A24218"/>
    <w:rsid w:val="00A516D8"/>
    <w:rsid w:val="00A53E87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0663B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55FD8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716</Characters>
  <Application>Microsoft Office Word</Application>
  <DocSecurity>0</DocSecurity>
  <Lines>23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2021-02-09T12:44:00Z</dcterms:created>
  <dcterms:modified xsi:type="dcterms:W3CDTF">2021-02-09T12:44:00Z</dcterms:modified>
</cp:coreProperties>
</file>