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8D1EC" w14:textId="5C12310E" w:rsidR="00661DB2" w:rsidRPr="004307ED" w:rsidRDefault="004307ED">
      <w:pPr>
        <w:rPr>
          <w:b/>
          <w:sz w:val="24"/>
          <w:lang w:val="nl-NL"/>
        </w:rPr>
      </w:pPr>
      <w:bookmarkStart w:id="0" w:name="_GoBack"/>
      <w:bookmarkEnd w:id="0"/>
      <w:r w:rsidRPr="004307ED">
        <w:rPr>
          <w:b/>
          <w:sz w:val="24"/>
          <w:lang w:val="nl-NL"/>
        </w:rPr>
        <w:t>Prijsopgave</w:t>
      </w:r>
      <w:r w:rsidR="004915EF" w:rsidRPr="004915EF">
        <w:rPr>
          <w:b/>
          <w:sz w:val="24"/>
          <w:vertAlign w:val="superscript"/>
          <w:lang w:val="nl-NL"/>
        </w:rPr>
        <w:t>1)</w:t>
      </w:r>
    </w:p>
    <w:p w14:paraId="3959400C" w14:textId="6A4807DD" w:rsidR="004307ED" w:rsidRDefault="004307ED">
      <w:pPr>
        <w:rPr>
          <w:lang w:val="nl-NL"/>
        </w:rPr>
      </w:pPr>
    </w:p>
    <w:p w14:paraId="6862928F" w14:textId="3297987B" w:rsidR="004307ED" w:rsidRDefault="004307ED">
      <w:pPr>
        <w:rPr>
          <w:lang w:val="nl-NL"/>
        </w:rPr>
      </w:pPr>
    </w:p>
    <w:tbl>
      <w:tblPr>
        <w:tblStyle w:val="Rastertabel4-Accent1"/>
        <w:tblW w:w="0" w:type="auto"/>
        <w:tblLook w:val="04A0" w:firstRow="1" w:lastRow="0" w:firstColumn="1" w:lastColumn="0" w:noHBand="0" w:noVBand="1"/>
      </w:tblPr>
      <w:tblGrid>
        <w:gridCol w:w="2689"/>
        <w:gridCol w:w="1837"/>
        <w:gridCol w:w="2264"/>
        <w:gridCol w:w="2264"/>
      </w:tblGrid>
      <w:tr w:rsidR="004307ED" w:rsidRPr="004307ED" w14:paraId="2CAAD719" w14:textId="77777777" w:rsidTr="00191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DBE5F1" w:themeColor="accent1" w:themeTint="33"/>
            </w:tcBorders>
          </w:tcPr>
          <w:p w14:paraId="0F7EC2B8" w14:textId="77777777" w:rsidR="004307ED" w:rsidRDefault="004307ED">
            <w:pPr>
              <w:rPr>
                <w:rFonts w:asciiTheme="majorHAnsi" w:hAnsiTheme="majorHAnsi" w:cstheme="majorHAnsi"/>
                <w:szCs w:val="20"/>
                <w:lang w:val="nl-NL"/>
              </w:rPr>
            </w:pPr>
            <w:r w:rsidRPr="004307ED">
              <w:rPr>
                <w:rFonts w:asciiTheme="majorHAnsi" w:hAnsiTheme="majorHAnsi" w:cstheme="majorHAnsi"/>
                <w:szCs w:val="20"/>
                <w:lang w:val="nl-NL"/>
              </w:rPr>
              <w:t>Omschrijving</w:t>
            </w:r>
          </w:p>
          <w:p w14:paraId="5DF37F60" w14:textId="41EF2C2E" w:rsidR="004307ED" w:rsidRPr="004307ED" w:rsidRDefault="004307ED">
            <w:pPr>
              <w:rPr>
                <w:rFonts w:asciiTheme="majorHAnsi" w:hAnsiTheme="majorHAnsi" w:cstheme="majorHAnsi"/>
                <w:szCs w:val="20"/>
                <w:lang w:val="nl-NL"/>
              </w:rPr>
            </w:pPr>
          </w:p>
        </w:tc>
        <w:tc>
          <w:tcPr>
            <w:tcW w:w="1837" w:type="dxa"/>
            <w:tcBorders>
              <w:bottom w:val="single" w:sz="4" w:space="0" w:color="DBE5F1" w:themeColor="accent1" w:themeTint="33"/>
            </w:tcBorders>
          </w:tcPr>
          <w:p w14:paraId="616A7345" w14:textId="1360E931"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A. Eenheid</w:t>
            </w:r>
          </w:p>
        </w:tc>
        <w:tc>
          <w:tcPr>
            <w:tcW w:w="2264" w:type="dxa"/>
            <w:tcBorders>
              <w:bottom w:val="single" w:sz="4" w:space="0" w:color="DBE5F1" w:themeColor="accent1" w:themeTint="33"/>
            </w:tcBorders>
          </w:tcPr>
          <w:p w14:paraId="4BD4FF66" w14:textId="4814C1C7"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 xml:space="preserve">B. Prijs per eenheid (€) </w:t>
            </w:r>
          </w:p>
        </w:tc>
        <w:tc>
          <w:tcPr>
            <w:tcW w:w="2264" w:type="dxa"/>
            <w:tcBorders>
              <w:bottom w:val="single" w:sz="4" w:space="0" w:color="DBE5F1" w:themeColor="accent1" w:themeTint="33"/>
            </w:tcBorders>
          </w:tcPr>
          <w:p w14:paraId="4556C405" w14:textId="38B5DB72"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C. Inschrijfsom (A*B)</w:t>
            </w:r>
          </w:p>
        </w:tc>
      </w:tr>
      <w:tr w:rsidR="004307ED" w:rsidRPr="004307ED" w14:paraId="3908B340" w14:textId="77777777" w:rsidTr="00191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15C38390" w14:textId="2A0184B5"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Tarief per aansluiting per jaar voor de inzamelingen op afroep van Goedzooi</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2)</w:t>
            </w:r>
          </w:p>
          <w:p w14:paraId="310AA769" w14:textId="4EFB323F"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00C52C02" w14:textId="6A290CBF" w:rsidR="004307ED" w:rsidRPr="004307ED" w:rsidRDefault="00D925F4" w:rsidP="004307ED">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15.900</w:t>
            </w:r>
            <w:r w:rsidR="004307ED" w:rsidRPr="004307ED">
              <w:rPr>
                <w:rFonts w:asciiTheme="majorHAnsi" w:hAnsiTheme="majorHAnsi" w:cstheme="majorHAnsi"/>
                <w:szCs w:val="20"/>
                <w:lang w:val="nl-NL"/>
              </w:rPr>
              <w:t xml:space="preserve"> huisaansluitingen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9784EE0" w14:textId="77777777" w:rsidR="001919E6"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2735F96F" w14:textId="63178C90" w:rsidR="004307ED" w:rsidRPr="004307ED"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0894CC7" w14:textId="77777777" w:rsidR="004307ED"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5CAECD59" w14:textId="3AC88890" w:rsidR="001919E6" w:rsidRPr="004307ED"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4307ED" w14:paraId="34EE9E0C" w14:textId="77777777" w:rsidTr="001919E6">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DBE5F1" w:themeFill="accent1" w:themeFillTint="33"/>
          </w:tcPr>
          <w:p w14:paraId="65840D5A" w14:textId="558E312D"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Tarief per ton ingezamelde Goedzooi per jaar, uitgezonderd textiel</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3)</w:t>
            </w:r>
          </w:p>
          <w:p w14:paraId="1DD16D3A" w14:textId="33A1E968"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DBE5F1" w:themeFill="accent1" w:themeFillTint="33"/>
          </w:tcPr>
          <w:p w14:paraId="06580EC9" w14:textId="7C1DC2C8" w:rsidR="004307ED" w:rsidRPr="004307ED" w:rsidRDefault="00D925F4" w:rsidP="004307ED">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250</w:t>
            </w:r>
            <w:r w:rsidR="004307ED" w:rsidRPr="004307ED">
              <w:rPr>
                <w:rFonts w:asciiTheme="majorHAnsi" w:hAnsiTheme="majorHAnsi" w:cstheme="majorHAnsi"/>
                <w:szCs w:val="20"/>
                <w:lang w:val="nl-NL"/>
              </w:rPr>
              <w:t xml:space="preserve"> ton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5BC024B6" w14:textId="77777777" w:rsidR="001919E6"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7B3BD7C8" w14:textId="677056D5" w:rsidR="004307ED" w:rsidRPr="004307ED" w:rsidRDefault="00FA44F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4F5E2757" w14:textId="77777777" w:rsidR="004307ED" w:rsidRDefault="004307E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41D21EA6" w14:textId="0D6C8B77" w:rsidR="001919E6" w:rsidRPr="004307ED"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EE09B3" w14:paraId="6ED811E0" w14:textId="77777777" w:rsidTr="00191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413200BC" w14:textId="1F8E1F0B" w:rsidR="004307ED" w:rsidRPr="00EE09B3" w:rsidRDefault="004307ED">
            <w:pPr>
              <w:rPr>
                <w:rFonts w:asciiTheme="majorHAnsi" w:hAnsiTheme="majorHAnsi" w:cstheme="majorHAnsi"/>
                <w:szCs w:val="20"/>
                <w:lang w:val="nl-NL"/>
              </w:rPr>
            </w:pPr>
            <w:r w:rsidRPr="004307ED">
              <w:rPr>
                <w:rFonts w:asciiTheme="majorHAnsi" w:eastAsia="Times New Roman" w:hAnsiTheme="majorHAnsi" w:cstheme="majorHAnsi"/>
                <w:color w:val="000000"/>
                <w:szCs w:val="20"/>
                <w:lang w:val="nl-NL"/>
              </w:rPr>
              <w:t>Totaal tarief (het beoordelingstarief)</w:t>
            </w: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365305FD"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2A197EA6"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F1C6193" w14:textId="2E7E2BBB" w:rsidR="004307ED" w:rsidRPr="00EE09B3"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r w:rsidRPr="00EE09B3">
              <w:rPr>
                <w:rFonts w:asciiTheme="majorHAnsi" w:hAnsiTheme="majorHAnsi" w:cstheme="majorHAnsi"/>
                <w:b/>
                <w:szCs w:val="20"/>
                <w:lang w:val="nl-NL"/>
              </w:rPr>
              <w:t>€</w:t>
            </w:r>
          </w:p>
        </w:tc>
      </w:tr>
    </w:tbl>
    <w:p w14:paraId="7CC173C8" w14:textId="6EAD5411" w:rsidR="004307ED" w:rsidRPr="004307ED" w:rsidRDefault="004307ED">
      <w:pPr>
        <w:rPr>
          <w:rFonts w:asciiTheme="majorHAnsi" w:hAnsiTheme="majorHAnsi" w:cstheme="majorHAnsi"/>
          <w:szCs w:val="20"/>
          <w:lang w:val="nl-NL"/>
        </w:rPr>
      </w:pPr>
    </w:p>
    <w:p w14:paraId="0A7F012C" w14:textId="038CA6A0" w:rsidR="004307ED"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Cs w:val="20"/>
          <w:vertAlign w:val="superscript"/>
          <w:lang w:val="nl-NL"/>
        </w:rPr>
        <w:t>1)</w:t>
      </w:r>
      <w:r w:rsidR="004307ED" w:rsidRPr="004307ED">
        <w:rPr>
          <w:rFonts w:asciiTheme="majorHAnsi" w:eastAsia="Times New Roman" w:hAnsiTheme="majorHAnsi" w:cstheme="majorHAnsi"/>
          <w:color w:val="000000"/>
          <w:szCs w:val="20"/>
          <w:lang w:val="nl-NL"/>
        </w:rPr>
        <w:t xml:space="preserve"> </w:t>
      </w:r>
      <w:r w:rsidR="004307ED" w:rsidRPr="004307ED">
        <w:rPr>
          <w:rFonts w:asciiTheme="majorHAnsi" w:eastAsia="Times New Roman" w:hAnsiTheme="majorHAnsi" w:cstheme="majorHAnsi"/>
          <w:color w:val="000000"/>
          <w:sz w:val="18"/>
          <w:szCs w:val="20"/>
          <w:lang w:val="nl-NL"/>
        </w:rPr>
        <w:t xml:space="preserve">We gaan in de berekening uit van gemiddeld </w:t>
      </w:r>
      <w:r w:rsidR="00D925F4">
        <w:rPr>
          <w:rFonts w:asciiTheme="majorHAnsi" w:eastAsia="Times New Roman" w:hAnsiTheme="majorHAnsi" w:cstheme="majorHAnsi"/>
          <w:color w:val="000000"/>
          <w:sz w:val="18"/>
          <w:szCs w:val="20"/>
          <w:lang w:val="nl-NL"/>
        </w:rPr>
        <w:t>15.900</w:t>
      </w:r>
      <w:r w:rsidR="004307ED" w:rsidRPr="004307ED">
        <w:rPr>
          <w:rFonts w:asciiTheme="majorHAnsi" w:eastAsia="Times New Roman" w:hAnsiTheme="majorHAnsi" w:cstheme="majorHAnsi"/>
          <w:color w:val="000000"/>
          <w:sz w:val="18"/>
          <w:szCs w:val="20"/>
          <w:lang w:val="nl-NL"/>
        </w:rPr>
        <w:t xml:space="preserve"> aansluitingen in de gemeente </w:t>
      </w:r>
      <w:r w:rsidR="00D925F4">
        <w:rPr>
          <w:rFonts w:asciiTheme="majorHAnsi" w:eastAsia="Times New Roman" w:hAnsiTheme="majorHAnsi" w:cstheme="majorHAnsi"/>
          <w:color w:val="000000"/>
          <w:sz w:val="18"/>
          <w:szCs w:val="20"/>
          <w:lang w:val="nl-NL"/>
        </w:rPr>
        <w:t>Raalte</w:t>
      </w:r>
      <w:r w:rsidR="004307ED" w:rsidRPr="004307ED">
        <w:rPr>
          <w:rFonts w:asciiTheme="majorHAnsi" w:eastAsia="Times New Roman" w:hAnsiTheme="majorHAnsi" w:cstheme="majorHAnsi"/>
          <w:color w:val="000000"/>
          <w:sz w:val="18"/>
          <w:szCs w:val="20"/>
          <w:lang w:val="nl-NL"/>
        </w:rPr>
        <w:t xml:space="preserve"> en van </w:t>
      </w:r>
      <w:r w:rsidR="004307ED" w:rsidRPr="0071519D">
        <w:rPr>
          <w:rFonts w:asciiTheme="majorHAnsi" w:eastAsia="Times New Roman" w:hAnsiTheme="majorHAnsi" w:cstheme="majorHAnsi"/>
          <w:color w:val="000000"/>
          <w:sz w:val="18"/>
          <w:szCs w:val="20"/>
          <w:lang w:val="nl-NL"/>
        </w:rPr>
        <w:t>2</w:t>
      </w:r>
      <w:r w:rsidR="00D925F4">
        <w:rPr>
          <w:rFonts w:asciiTheme="majorHAnsi" w:eastAsia="Times New Roman" w:hAnsiTheme="majorHAnsi" w:cstheme="majorHAnsi"/>
          <w:color w:val="000000"/>
          <w:sz w:val="18"/>
          <w:szCs w:val="20"/>
          <w:lang w:val="nl-NL"/>
        </w:rPr>
        <w:t>50</w:t>
      </w:r>
      <w:r w:rsidR="004307ED" w:rsidRPr="004307ED">
        <w:rPr>
          <w:rFonts w:asciiTheme="majorHAnsi" w:eastAsia="Times New Roman" w:hAnsiTheme="majorHAnsi" w:cstheme="majorHAnsi"/>
          <w:color w:val="000000"/>
          <w:sz w:val="18"/>
          <w:szCs w:val="20"/>
          <w:lang w:val="nl-NL"/>
        </w:rPr>
        <w:t xml:space="preserve"> ton ingezamelde goedzooi. Deze aantallen zijn uitsluitend bedoeld voor het berekenen van het beoordelingstarief. De te verrekenen kosten zullen gebaseerd zijn op de uiteindelijke aantallen in de praktijk op de wijze zoals gedefinieerd in de overeenkomst.</w:t>
      </w:r>
      <w:r w:rsidR="004307ED" w:rsidRPr="0071519D">
        <w:rPr>
          <w:rFonts w:asciiTheme="majorHAnsi" w:eastAsia="Times New Roman" w:hAnsiTheme="majorHAnsi" w:cstheme="majorHAnsi"/>
          <w:color w:val="000000"/>
          <w:sz w:val="18"/>
          <w:szCs w:val="20"/>
          <w:lang w:val="nl-NL"/>
        </w:rPr>
        <w:t xml:space="preserve"> Aan deze indicaties kunnen geen rechten worden ontleend.</w:t>
      </w:r>
    </w:p>
    <w:p w14:paraId="361331D6" w14:textId="08A5E8BE" w:rsidR="004915EF" w:rsidRDefault="004915EF">
      <w:pPr>
        <w:rPr>
          <w:rFonts w:asciiTheme="majorHAnsi" w:eastAsia="Times New Roman" w:hAnsiTheme="majorHAnsi" w:cstheme="majorHAnsi"/>
          <w:color w:val="000000"/>
          <w:sz w:val="18"/>
          <w:szCs w:val="20"/>
          <w:lang w:val="nl-NL"/>
        </w:rPr>
      </w:pPr>
    </w:p>
    <w:p w14:paraId="5FDE6C8E" w14:textId="3EE44DCD" w:rsidR="004915EF"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 w:val="18"/>
          <w:szCs w:val="20"/>
          <w:vertAlign w:val="superscript"/>
          <w:lang w:val="nl-NL"/>
        </w:rPr>
        <w:t>2)</w:t>
      </w:r>
      <w:r>
        <w:rPr>
          <w:rFonts w:asciiTheme="majorHAnsi" w:eastAsia="Times New Roman" w:hAnsiTheme="majorHAnsi" w:cstheme="majorHAnsi"/>
          <w:color w:val="000000"/>
          <w:sz w:val="18"/>
          <w:szCs w:val="20"/>
          <w:lang w:val="nl-NL"/>
        </w:rPr>
        <w:t xml:space="preserve"> Het plafondbedrag is €</w:t>
      </w:r>
      <w:r w:rsidR="00D925F4">
        <w:rPr>
          <w:rFonts w:asciiTheme="majorHAnsi" w:eastAsia="Times New Roman" w:hAnsiTheme="majorHAnsi" w:cstheme="majorHAnsi"/>
          <w:color w:val="000000"/>
          <w:sz w:val="18"/>
          <w:szCs w:val="20"/>
          <w:lang w:val="nl-NL"/>
        </w:rPr>
        <w:t>2,00</w:t>
      </w:r>
      <w:r>
        <w:rPr>
          <w:rFonts w:asciiTheme="majorHAnsi" w:eastAsia="Times New Roman" w:hAnsiTheme="majorHAnsi" w:cstheme="majorHAnsi"/>
          <w:color w:val="000000"/>
          <w:sz w:val="18"/>
          <w:szCs w:val="20"/>
          <w:lang w:val="nl-NL"/>
        </w:rPr>
        <w:t xml:space="preserve"> per aansluiting per jaar</w:t>
      </w:r>
    </w:p>
    <w:p w14:paraId="2E73D0CB" w14:textId="2B9E962C" w:rsidR="004915EF" w:rsidRDefault="004915EF">
      <w:pPr>
        <w:rPr>
          <w:rFonts w:asciiTheme="majorHAnsi" w:eastAsia="Times New Roman" w:hAnsiTheme="majorHAnsi" w:cstheme="majorHAnsi"/>
          <w:color w:val="000000"/>
          <w:sz w:val="18"/>
          <w:szCs w:val="20"/>
          <w:lang w:val="nl-NL"/>
        </w:rPr>
      </w:pPr>
    </w:p>
    <w:p w14:paraId="7DF3EEEC" w14:textId="7BAA3883" w:rsidR="004915EF" w:rsidRPr="0071519D" w:rsidRDefault="004915EF">
      <w:pPr>
        <w:rPr>
          <w:rFonts w:asciiTheme="majorHAnsi" w:hAnsiTheme="majorHAnsi" w:cstheme="majorHAnsi"/>
          <w:sz w:val="18"/>
          <w:szCs w:val="20"/>
          <w:lang w:val="nl-NL"/>
        </w:rPr>
      </w:pPr>
      <w:r w:rsidRPr="004915EF">
        <w:rPr>
          <w:rFonts w:asciiTheme="majorHAnsi" w:eastAsia="Times New Roman" w:hAnsiTheme="majorHAnsi" w:cstheme="majorHAnsi"/>
          <w:color w:val="000000"/>
          <w:sz w:val="18"/>
          <w:szCs w:val="20"/>
          <w:vertAlign w:val="superscript"/>
          <w:lang w:val="nl-NL"/>
        </w:rPr>
        <w:t>3)</w:t>
      </w:r>
      <w:r>
        <w:rPr>
          <w:rFonts w:asciiTheme="majorHAnsi" w:eastAsia="Times New Roman" w:hAnsiTheme="majorHAnsi" w:cstheme="majorHAnsi"/>
          <w:color w:val="000000"/>
          <w:sz w:val="18"/>
          <w:szCs w:val="20"/>
          <w:lang w:val="nl-NL"/>
        </w:rPr>
        <w:t xml:space="preserve"> Het plafondbedrag is €</w:t>
      </w:r>
      <w:r w:rsidR="00D925F4">
        <w:rPr>
          <w:rFonts w:asciiTheme="majorHAnsi" w:eastAsia="Times New Roman" w:hAnsiTheme="majorHAnsi" w:cstheme="majorHAnsi"/>
          <w:color w:val="000000"/>
          <w:sz w:val="18"/>
          <w:szCs w:val="20"/>
          <w:lang w:val="nl-NL"/>
        </w:rPr>
        <w:t>70,00</w:t>
      </w:r>
      <w:r>
        <w:rPr>
          <w:rFonts w:asciiTheme="majorHAnsi" w:eastAsia="Times New Roman" w:hAnsiTheme="majorHAnsi" w:cstheme="majorHAnsi"/>
          <w:color w:val="000000"/>
          <w:sz w:val="18"/>
          <w:szCs w:val="20"/>
          <w:lang w:val="nl-NL"/>
        </w:rPr>
        <w:t xml:space="preserve"> per ton per jaar.</w:t>
      </w:r>
    </w:p>
    <w:p w14:paraId="1FF7E91B" w14:textId="5027F99F" w:rsidR="004307ED" w:rsidRPr="004307ED" w:rsidRDefault="004307ED">
      <w:pPr>
        <w:rPr>
          <w:rFonts w:asciiTheme="majorHAnsi" w:hAnsiTheme="majorHAnsi" w:cstheme="majorHAnsi"/>
          <w:szCs w:val="20"/>
          <w:lang w:val="nl-NL"/>
        </w:rPr>
      </w:pPr>
    </w:p>
    <w:p w14:paraId="28A020BB" w14:textId="3B2E8FC9" w:rsidR="004307ED" w:rsidRPr="004307ED" w:rsidRDefault="004307ED">
      <w:pPr>
        <w:rPr>
          <w:rFonts w:asciiTheme="majorHAnsi" w:hAnsiTheme="majorHAnsi" w:cstheme="majorHAnsi"/>
          <w:szCs w:val="20"/>
          <w:lang w:val="nl-NL"/>
        </w:rPr>
      </w:pPr>
    </w:p>
    <w:p w14:paraId="755E7D48" w14:textId="77777777" w:rsidR="001A61CA" w:rsidRPr="004307ED" w:rsidRDefault="001A61CA" w:rsidP="001A61CA">
      <w:pPr>
        <w:rPr>
          <w:rFonts w:asciiTheme="majorHAnsi" w:hAnsiTheme="majorHAnsi" w:cstheme="majorHAnsi"/>
          <w:szCs w:val="20"/>
          <w:lang w:val="nl-NL"/>
        </w:rPr>
      </w:pPr>
    </w:p>
    <w:p w14:paraId="44F921AD"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Naam en functie ondergetekende</w:t>
      </w:r>
      <w:r w:rsidRPr="004307ED">
        <w:rPr>
          <w:rFonts w:asciiTheme="majorHAnsi" w:hAnsiTheme="majorHAnsi" w:cstheme="majorHAnsi"/>
          <w:szCs w:val="20"/>
          <w:lang w:val="nl-NL"/>
        </w:rPr>
        <w:tab/>
        <w:t>: ____________________________</w:t>
      </w:r>
    </w:p>
    <w:p w14:paraId="248DC0B1"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Datum</w:t>
      </w:r>
      <w:r w:rsidRPr="004307ED">
        <w:rPr>
          <w:rFonts w:asciiTheme="majorHAnsi" w:hAnsiTheme="majorHAnsi" w:cstheme="majorHAnsi"/>
          <w:szCs w:val="20"/>
          <w:lang w:val="nl-NL"/>
        </w:rPr>
        <w:tab/>
        <w:t>: ____________________________</w:t>
      </w:r>
    </w:p>
    <w:p w14:paraId="6D260DC8" w14:textId="77777777" w:rsidR="001A61CA" w:rsidRPr="004307ED" w:rsidRDefault="001A61CA" w:rsidP="001A61CA">
      <w:pPr>
        <w:tabs>
          <w:tab w:val="left" w:pos="3261"/>
        </w:tabs>
        <w:rPr>
          <w:rFonts w:asciiTheme="majorHAnsi" w:hAnsiTheme="majorHAnsi" w:cstheme="majorHAnsi"/>
          <w:szCs w:val="20"/>
          <w:lang w:val="nl-NL"/>
        </w:rPr>
      </w:pPr>
    </w:p>
    <w:p w14:paraId="67EB966F" w14:textId="77777777" w:rsidR="001A61CA" w:rsidRPr="004307ED" w:rsidRDefault="001A61CA" w:rsidP="001A61CA">
      <w:pPr>
        <w:tabs>
          <w:tab w:val="left" w:pos="3261"/>
        </w:tabs>
        <w:rPr>
          <w:rFonts w:asciiTheme="majorHAnsi" w:hAnsiTheme="majorHAnsi" w:cstheme="majorHAnsi"/>
          <w:szCs w:val="20"/>
          <w:lang w:val="nl-NL"/>
        </w:rPr>
      </w:pPr>
    </w:p>
    <w:p w14:paraId="48EFD89F" w14:textId="2700D863" w:rsidR="001A61CA" w:rsidRPr="004307ED" w:rsidRDefault="001A61CA" w:rsidP="00BC740D">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Handtekening</w:t>
      </w:r>
      <w:r w:rsidRPr="004307ED">
        <w:rPr>
          <w:rFonts w:asciiTheme="majorHAnsi" w:hAnsiTheme="majorHAnsi" w:cstheme="majorHAnsi"/>
          <w:szCs w:val="20"/>
          <w:lang w:val="nl-NL"/>
        </w:rPr>
        <w:tab/>
        <w:t>: ____________________________</w:t>
      </w:r>
    </w:p>
    <w:sectPr w:rsidR="001A61CA" w:rsidRPr="004307ED" w:rsidSect="001A61CA">
      <w:headerReference w:type="default" r:id="rId8"/>
      <w:footerReference w:type="default" r:id="rId9"/>
      <w:headerReference w:type="first" r:id="rId10"/>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AC3D0" w14:textId="77777777" w:rsidR="00B51DE1" w:rsidRDefault="00B51DE1" w:rsidP="0020358E">
      <w:r>
        <w:separator/>
      </w:r>
    </w:p>
  </w:endnote>
  <w:endnote w:type="continuationSeparator" w:id="0">
    <w:p w14:paraId="2686357B" w14:textId="77777777" w:rsidR="00B51DE1" w:rsidRDefault="00B51DE1"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59036827" w:rsidR="00B51DE1" w:rsidRPr="004307ED"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Kringloopactiviteiten gemeente Amersfoort</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0D679A">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0D679A">
              <w:rPr>
                <w:bCs/>
                <w:noProof/>
                <w:sz w:val="18"/>
                <w:szCs w:val="18"/>
                <w:lang w:val="nl-NL"/>
              </w:rPr>
              <w:t>2</w:t>
            </w:r>
            <w:r w:rsidRPr="00DD7BA5">
              <w:rPr>
                <w:bCs/>
                <w:sz w:val="18"/>
                <w:szCs w:val="18"/>
              </w:rPr>
              <w:fldChar w:fldCharType="end"/>
            </w:r>
          </w:p>
          <w:p w14:paraId="3A6D9EDB" w14:textId="6FCB0CBA" w:rsidR="00BC740D" w:rsidRPr="00774560" w:rsidRDefault="00BC740D" w:rsidP="00DD7BA5">
            <w:pPr>
              <w:pStyle w:val="Voettekst"/>
              <w:rPr>
                <w:bCs/>
                <w:sz w:val="18"/>
                <w:szCs w:val="18"/>
                <w:lang w:val="nl-NL"/>
              </w:rPr>
            </w:pPr>
            <w:r w:rsidRPr="00FA44F9">
              <w:rPr>
                <w:bCs/>
                <w:sz w:val="18"/>
                <w:szCs w:val="18"/>
                <w:lang w:val="nl-NL"/>
              </w:rPr>
              <w:t xml:space="preserve">Bijlage </w:t>
            </w:r>
            <w:r w:rsidR="00FA44F9" w:rsidRPr="00FA44F9">
              <w:rPr>
                <w:bCs/>
                <w:sz w:val="18"/>
                <w:szCs w:val="18"/>
                <w:lang w:val="nl-NL"/>
              </w:rPr>
              <w:t>2 Prijs</w:t>
            </w:r>
            <w:r w:rsidRPr="00FA44F9">
              <w:rPr>
                <w:bCs/>
                <w:sz w:val="18"/>
                <w:szCs w:val="18"/>
                <w:lang w:val="nl-NL"/>
              </w:rPr>
              <w:t>formulier</w:t>
            </w:r>
          </w:p>
          <w:p w14:paraId="1F91C98E" w14:textId="51B52C29" w:rsidR="00B51DE1" w:rsidRPr="00FA44F9" w:rsidRDefault="00B51DE1" w:rsidP="00DD7BA5">
            <w:pPr>
              <w:pStyle w:val="Voettekst"/>
              <w:rPr>
                <w:sz w:val="18"/>
                <w:szCs w:val="18"/>
                <w:lang w:val="nl-NL"/>
              </w:rPr>
            </w:pPr>
            <w:r w:rsidRPr="00FA44F9">
              <w:rPr>
                <w:bCs/>
                <w:sz w:val="18"/>
                <w:szCs w:val="18"/>
                <w:lang w:val="nl-NL"/>
              </w:rPr>
              <w:t>TN295599</w:t>
            </w:r>
            <w:r w:rsidR="00BC740D" w:rsidRPr="00FA44F9">
              <w:rPr>
                <w:bCs/>
                <w:sz w:val="18"/>
                <w:szCs w:val="18"/>
                <w:lang w:val="nl-NL"/>
              </w:rPr>
              <w:t xml:space="preserve">, </w:t>
            </w:r>
            <w:r w:rsidRPr="00FA44F9">
              <w:rPr>
                <w:bCs/>
                <w:sz w:val="18"/>
                <w:szCs w:val="18"/>
                <w:lang w:val="nl-NL"/>
              </w:rPr>
              <w:t>NV ROVA Holding, Januari 2021</w:t>
            </w:r>
          </w:p>
        </w:sdtContent>
      </w:sdt>
    </w:sdtContent>
  </w:sdt>
  <w:p w14:paraId="36EE005D" w14:textId="77777777" w:rsidR="00B51DE1" w:rsidRPr="00FA44F9" w:rsidRDefault="00B51DE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891EA" w14:textId="77777777" w:rsidR="00B51DE1" w:rsidRDefault="00B51DE1" w:rsidP="0020358E">
      <w:r>
        <w:separator/>
      </w:r>
    </w:p>
  </w:footnote>
  <w:footnote w:type="continuationSeparator" w:id="0">
    <w:p w14:paraId="322FED2A" w14:textId="77777777" w:rsidR="00B51DE1" w:rsidRDefault="00B51DE1"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B8CC" w14:textId="77777777" w:rsidR="00B51DE1" w:rsidRDefault="00241BDF">
    <w:pPr>
      <w:pStyle w:val="Koptekst"/>
    </w:pPr>
    <w:sdt>
      <w:sdtPr>
        <w:id w:val="-174661798"/>
        <w:docPartObj>
          <w:docPartGallery w:val="Watermarks"/>
          <w:docPartUnique/>
        </w:docPartObj>
      </w:sdtPr>
      <w:sdtEndPr/>
      <w:sdtContent>
        <w:r>
          <w:pict w14:anchorId="7C7D0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22"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51DE1">
      <w:rPr>
        <w:noProof/>
        <w:lang w:val="nl-NL"/>
      </w:rPr>
      <w:drawing>
        <wp:anchor distT="0" distB="0" distL="114300" distR="114300" simplePos="0" relativeHeight="25165721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1100" w14:textId="3DF35409" w:rsidR="00B51DE1" w:rsidRDefault="00B51DE1">
    <w:pPr>
      <w:pStyle w:val="Koptekst"/>
    </w:pPr>
  </w:p>
  <w:p w14:paraId="3340FCBA" w14:textId="77777777" w:rsidR="00B51DE1" w:rsidRDefault="00B51DE1">
    <w:pPr>
      <w:pStyle w:val="Koptekst"/>
    </w:pPr>
  </w:p>
  <w:p w14:paraId="5F2C293C" w14:textId="3AECC1EA" w:rsidR="00B51DE1" w:rsidRDefault="00B51D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abstractNumId w:val="35"/>
  </w:num>
  <w:num w:numId="2">
    <w:abstractNumId w:val="17"/>
  </w:num>
  <w:num w:numId="3">
    <w:abstractNumId w:val="31"/>
  </w:num>
  <w:num w:numId="4">
    <w:abstractNumId w:val="18"/>
  </w:num>
  <w:num w:numId="5">
    <w:abstractNumId w:val="41"/>
  </w:num>
  <w:num w:numId="6">
    <w:abstractNumId w:val="20"/>
  </w:num>
  <w:num w:numId="7">
    <w:abstractNumId w:val="36"/>
  </w:num>
  <w:num w:numId="8">
    <w:abstractNumId w:val="12"/>
  </w:num>
  <w:num w:numId="9">
    <w:abstractNumId w:val="4"/>
  </w:num>
  <w:num w:numId="10">
    <w:abstractNumId w:val="32"/>
  </w:num>
  <w:num w:numId="11">
    <w:abstractNumId w:val="34"/>
  </w:num>
  <w:num w:numId="12">
    <w:abstractNumId w:val="33"/>
  </w:num>
  <w:num w:numId="13">
    <w:abstractNumId w:val="24"/>
  </w:num>
  <w:num w:numId="14">
    <w:abstractNumId w:val="37"/>
  </w:num>
  <w:num w:numId="15">
    <w:abstractNumId w:val="10"/>
  </w:num>
  <w:num w:numId="16">
    <w:abstractNumId w:val="6"/>
  </w:num>
  <w:num w:numId="17">
    <w:abstractNumId w:val="28"/>
  </w:num>
  <w:num w:numId="18">
    <w:abstractNumId w:val="1"/>
  </w:num>
  <w:num w:numId="19">
    <w:abstractNumId w:val="27"/>
  </w:num>
  <w:num w:numId="20">
    <w:abstractNumId w:val="46"/>
  </w:num>
  <w:num w:numId="21">
    <w:abstractNumId w:val="22"/>
  </w:num>
  <w:num w:numId="22">
    <w:abstractNumId w:val="44"/>
  </w:num>
  <w:num w:numId="23">
    <w:abstractNumId w:val="9"/>
  </w:num>
  <w:num w:numId="24">
    <w:abstractNumId w:val="0"/>
  </w:num>
  <w:num w:numId="25">
    <w:abstractNumId w:val="29"/>
  </w:num>
  <w:num w:numId="26">
    <w:abstractNumId w:val="42"/>
  </w:num>
  <w:num w:numId="27">
    <w:abstractNumId w:val="2"/>
  </w:num>
  <w:num w:numId="28">
    <w:abstractNumId w:val="25"/>
  </w:num>
  <w:num w:numId="29">
    <w:abstractNumId w:val="47"/>
  </w:num>
  <w:num w:numId="30">
    <w:abstractNumId w:val="19"/>
  </w:num>
  <w:num w:numId="31">
    <w:abstractNumId w:val="23"/>
  </w:num>
  <w:num w:numId="32">
    <w:abstractNumId w:val="13"/>
  </w:num>
  <w:num w:numId="33">
    <w:abstractNumId w:val="38"/>
  </w:num>
  <w:num w:numId="34">
    <w:abstractNumId w:val="30"/>
  </w:num>
  <w:num w:numId="35">
    <w:abstractNumId w:val="7"/>
  </w:num>
  <w:num w:numId="36">
    <w:abstractNumId w:val="3"/>
  </w:num>
  <w:num w:numId="37">
    <w:abstractNumId w:val="45"/>
  </w:num>
  <w:num w:numId="38">
    <w:abstractNumId w:val="16"/>
  </w:num>
  <w:num w:numId="39">
    <w:abstractNumId w:val="40"/>
  </w:num>
  <w:num w:numId="40">
    <w:abstractNumId w:val="39"/>
  </w:num>
  <w:num w:numId="41">
    <w:abstractNumId w:val="14"/>
  </w:num>
  <w:num w:numId="42">
    <w:abstractNumId w:val="48"/>
  </w:num>
  <w:num w:numId="43">
    <w:abstractNumId w:val="8"/>
  </w:num>
  <w:num w:numId="44">
    <w:abstractNumId w:val="11"/>
  </w:num>
  <w:num w:numId="45">
    <w:abstractNumId w:val="15"/>
  </w:num>
  <w:num w:numId="46">
    <w:abstractNumId w:val="21"/>
  </w:num>
  <w:num w:numId="47">
    <w:abstractNumId w:val="26"/>
  </w:num>
  <w:num w:numId="48">
    <w:abstractNumId w:val="5"/>
  </w:num>
  <w:num w:numId="49">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64" w:dllVersion="131078" w:nlCheck="1" w:checkStyle="0"/>
  <w:activeWritingStyle w:appName="MSWord" w:lang="en-GB" w:vendorID="64" w:dllVersion="131078" w:nlCheck="1" w:checkStyle="1"/>
  <w:proofState w:spelling="clean"/>
  <w:attachedTemplate r:id="rId1"/>
  <w:defaultTabStop w:val="709"/>
  <w:hyphenationZone w:val="425"/>
  <w:characterSpacingControl w:val="doNotCompress"/>
  <w:hdrShapeDefaults>
    <o:shapedefaults v:ext="edit" spidmax="30723"/>
    <o:shapelayout v:ext="edit">
      <o:idmap v:ext="edit" data="3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DB2"/>
    <w:rsid w:val="000235A8"/>
    <w:rsid w:val="0003187F"/>
    <w:rsid w:val="00032B96"/>
    <w:rsid w:val="00053CE3"/>
    <w:rsid w:val="0006031F"/>
    <w:rsid w:val="000675C8"/>
    <w:rsid w:val="0008188B"/>
    <w:rsid w:val="000955CC"/>
    <w:rsid w:val="00095671"/>
    <w:rsid w:val="00097FC9"/>
    <w:rsid w:val="000A555D"/>
    <w:rsid w:val="000A5B77"/>
    <w:rsid w:val="000B5522"/>
    <w:rsid w:val="000D0E55"/>
    <w:rsid w:val="000D679A"/>
    <w:rsid w:val="000F6C02"/>
    <w:rsid w:val="00116F1A"/>
    <w:rsid w:val="00121DB2"/>
    <w:rsid w:val="00141AD1"/>
    <w:rsid w:val="001436C2"/>
    <w:rsid w:val="00144A86"/>
    <w:rsid w:val="00157B95"/>
    <w:rsid w:val="0017422C"/>
    <w:rsid w:val="001919E6"/>
    <w:rsid w:val="001A61CA"/>
    <w:rsid w:val="001D2D6F"/>
    <w:rsid w:val="0020358E"/>
    <w:rsid w:val="00241BDF"/>
    <w:rsid w:val="00243E8C"/>
    <w:rsid w:val="00243ED6"/>
    <w:rsid w:val="002469CB"/>
    <w:rsid w:val="0026014F"/>
    <w:rsid w:val="00294983"/>
    <w:rsid w:val="002A048A"/>
    <w:rsid w:val="002C42AC"/>
    <w:rsid w:val="003011B5"/>
    <w:rsid w:val="003019A6"/>
    <w:rsid w:val="00311B61"/>
    <w:rsid w:val="00313B9F"/>
    <w:rsid w:val="00321138"/>
    <w:rsid w:val="003244DC"/>
    <w:rsid w:val="0033610E"/>
    <w:rsid w:val="0037562B"/>
    <w:rsid w:val="0038097F"/>
    <w:rsid w:val="00386859"/>
    <w:rsid w:val="003A0082"/>
    <w:rsid w:val="003A2937"/>
    <w:rsid w:val="003B2BCA"/>
    <w:rsid w:val="003B5254"/>
    <w:rsid w:val="003C39C9"/>
    <w:rsid w:val="003C67AB"/>
    <w:rsid w:val="003C7D3D"/>
    <w:rsid w:val="003D7DB7"/>
    <w:rsid w:val="004115CA"/>
    <w:rsid w:val="00427ECA"/>
    <w:rsid w:val="004307ED"/>
    <w:rsid w:val="00432D77"/>
    <w:rsid w:val="00475461"/>
    <w:rsid w:val="00475589"/>
    <w:rsid w:val="004810AA"/>
    <w:rsid w:val="004839D7"/>
    <w:rsid w:val="004915EF"/>
    <w:rsid w:val="00492B65"/>
    <w:rsid w:val="00497F46"/>
    <w:rsid w:val="004E2FFC"/>
    <w:rsid w:val="005101E1"/>
    <w:rsid w:val="0051679E"/>
    <w:rsid w:val="0053165A"/>
    <w:rsid w:val="005343A5"/>
    <w:rsid w:val="00537D27"/>
    <w:rsid w:val="005405CE"/>
    <w:rsid w:val="005542D5"/>
    <w:rsid w:val="00593180"/>
    <w:rsid w:val="00594435"/>
    <w:rsid w:val="005951C2"/>
    <w:rsid w:val="005A16C3"/>
    <w:rsid w:val="005A6CFA"/>
    <w:rsid w:val="005B1437"/>
    <w:rsid w:val="005B26F8"/>
    <w:rsid w:val="005C3E44"/>
    <w:rsid w:val="005C459F"/>
    <w:rsid w:val="005C7C87"/>
    <w:rsid w:val="005E29B6"/>
    <w:rsid w:val="005F4EC5"/>
    <w:rsid w:val="006105DA"/>
    <w:rsid w:val="00611882"/>
    <w:rsid w:val="00635B64"/>
    <w:rsid w:val="00657E56"/>
    <w:rsid w:val="00661DB2"/>
    <w:rsid w:val="0066395F"/>
    <w:rsid w:val="0066407F"/>
    <w:rsid w:val="00680902"/>
    <w:rsid w:val="006A4497"/>
    <w:rsid w:val="006A6802"/>
    <w:rsid w:val="006C1F94"/>
    <w:rsid w:val="00704F90"/>
    <w:rsid w:val="007121E7"/>
    <w:rsid w:val="0071519D"/>
    <w:rsid w:val="00721B20"/>
    <w:rsid w:val="00722CB5"/>
    <w:rsid w:val="00734BAA"/>
    <w:rsid w:val="007460BA"/>
    <w:rsid w:val="007610CA"/>
    <w:rsid w:val="00763846"/>
    <w:rsid w:val="00764E2A"/>
    <w:rsid w:val="00774560"/>
    <w:rsid w:val="007879A5"/>
    <w:rsid w:val="00794E54"/>
    <w:rsid w:val="007A146B"/>
    <w:rsid w:val="007A3DD8"/>
    <w:rsid w:val="007B23AE"/>
    <w:rsid w:val="007B3682"/>
    <w:rsid w:val="007C0D32"/>
    <w:rsid w:val="007D6296"/>
    <w:rsid w:val="007D7500"/>
    <w:rsid w:val="007F6B8F"/>
    <w:rsid w:val="0080359C"/>
    <w:rsid w:val="008308BE"/>
    <w:rsid w:val="008463E2"/>
    <w:rsid w:val="00850C44"/>
    <w:rsid w:val="0085225D"/>
    <w:rsid w:val="008669AE"/>
    <w:rsid w:val="00874242"/>
    <w:rsid w:val="0088136C"/>
    <w:rsid w:val="00884D92"/>
    <w:rsid w:val="00885BF7"/>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A33B0"/>
    <w:rsid w:val="009A5C75"/>
    <w:rsid w:val="009D3907"/>
    <w:rsid w:val="009D5164"/>
    <w:rsid w:val="009F0DE3"/>
    <w:rsid w:val="009F51E7"/>
    <w:rsid w:val="00A0503D"/>
    <w:rsid w:val="00A10787"/>
    <w:rsid w:val="00A1078C"/>
    <w:rsid w:val="00A24463"/>
    <w:rsid w:val="00A41C67"/>
    <w:rsid w:val="00A4648C"/>
    <w:rsid w:val="00A65A2F"/>
    <w:rsid w:val="00A67865"/>
    <w:rsid w:val="00A73A71"/>
    <w:rsid w:val="00A8230C"/>
    <w:rsid w:val="00AA571C"/>
    <w:rsid w:val="00AA734C"/>
    <w:rsid w:val="00AB547D"/>
    <w:rsid w:val="00AC2669"/>
    <w:rsid w:val="00AD1584"/>
    <w:rsid w:val="00AE58CD"/>
    <w:rsid w:val="00AF4BFB"/>
    <w:rsid w:val="00AF6CAA"/>
    <w:rsid w:val="00B11C77"/>
    <w:rsid w:val="00B21974"/>
    <w:rsid w:val="00B235C0"/>
    <w:rsid w:val="00B27B24"/>
    <w:rsid w:val="00B36FC8"/>
    <w:rsid w:val="00B37F87"/>
    <w:rsid w:val="00B417D0"/>
    <w:rsid w:val="00B51DE1"/>
    <w:rsid w:val="00B960FD"/>
    <w:rsid w:val="00BB1920"/>
    <w:rsid w:val="00BB5B14"/>
    <w:rsid w:val="00BC5AE8"/>
    <w:rsid w:val="00BC740D"/>
    <w:rsid w:val="00BD11CB"/>
    <w:rsid w:val="00BD1F50"/>
    <w:rsid w:val="00BD34A6"/>
    <w:rsid w:val="00BD52DD"/>
    <w:rsid w:val="00BE7459"/>
    <w:rsid w:val="00BF44BE"/>
    <w:rsid w:val="00BF6140"/>
    <w:rsid w:val="00BF72DD"/>
    <w:rsid w:val="00C17E25"/>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91623"/>
    <w:rsid w:val="00D925F4"/>
    <w:rsid w:val="00DB60DA"/>
    <w:rsid w:val="00DC13C9"/>
    <w:rsid w:val="00DC29D5"/>
    <w:rsid w:val="00DC6341"/>
    <w:rsid w:val="00DD5533"/>
    <w:rsid w:val="00DD7BA5"/>
    <w:rsid w:val="00DF11F3"/>
    <w:rsid w:val="00E001B8"/>
    <w:rsid w:val="00E06EBF"/>
    <w:rsid w:val="00E25924"/>
    <w:rsid w:val="00E4567A"/>
    <w:rsid w:val="00E51257"/>
    <w:rsid w:val="00E60FA2"/>
    <w:rsid w:val="00E853EE"/>
    <w:rsid w:val="00EB329F"/>
    <w:rsid w:val="00ED1CBC"/>
    <w:rsid w:val="00ED3283"/>
    <w:rsid w:val="00EE09B3"/>
    <w:rsid w:val="00EF3C6D"/>
    <w:rsid w:val="00EF570F"/>
    <w:rsid w:val="00F01D49"/>
    <w:rsid w:val="00F2099B"/>
    <w:rsid w:val="00F370A8"/>
    <w:rsid w:val="00F45D61"/>
    <w:rsid w:val="00F52442"/>
    <w:rsid w:val="00F84B1A"/>
    <w:rsid w:val="00F85DA8"/>
    <w:rsid w:val="00F87816"/>
    <w:rsid w:val="00FA44F9"/>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3"/>
    <o:shapelayout v:ext="edit">
      <o:idmap v:ext="edit" data="1"/>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UnresolvedMention">
    <w:name w:val="Unresolved Mention"/>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 w:type="table" w:styleId="Rastertabel4-Accent1">
    <w:name w:val="Grid Table 4 Accent 1"/>
    <w:basedOn w:val="Standaardtabel"/>
    <w:uiPriority w:val="49"/>
    <w:rsid w:val="004307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6739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BFDF2-DE1D-4666-8F92-D62D5C52C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1</Pages>
  <Words>153</Words>
  <Characters>846</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2021-01-18T08:47:00Z</cp:lastPrinted>
  <dcterms:created xsi:type="dcterms:W3CDTF">2021-04-19T15:39:00Z</dcterms:created>
  <dcterms:modified xsi:type="dcterms:W3CDTF">2021-04-19T15:39:00Z</dcterms:modified>
</cp:coreProperties>
</file>